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6222"/>
        </w:tabs>
        <w:spacing w:before="77" w:line="320" w:lineRule="exact"/>
        <w:ind w:left="538"/>
        <w:jc w:val="left"/>
      </w:pPr>
      <w:r>
        <w:pict>
          <v:group id="_x0000_s1026" o:spid="_x0000_s1026" o:spt="203" style="position:absolute;left:0pt;margin-left:24pt;margin-top:23.95pt;height:794.05pt;width:547.45pt;mso-position-horizontal-relative:page;mso-position-vertical-relative:page;z-index:-251652096;mso-width-relative:page;mso-height-relative:page;" coordorigin="480,480" coordsize="10949,15881">
            <o:lock v:ext="edit"/>
            <v:shape id="_x0000_s1027" o:spid="_x0000_s1027" style="position:absolute;left:480;top:480;height:15881;width:10949;" fillcolor="#00AF50" filled="t" stroked="f" coordorigin="480,480" coordsize="10949,15881" path="m11429,16186l11340,16186,11340,16272,11254,16272,655,16272,569,16272,569,16186,480,16186,480,16272,480,16361,569,16361,655,16361,11254,16361,11340,16361,11429,16361,11429,16361,11429,16186xm11429,480l11429,480,11340,480,11254,480,655,480,569,480,480,480,480,569,480,655,480,16186,569,16186,569,655,569,569,655,569,11254,569,11340,569,11340,655,11340,16186,11429,16186,11429,655,11429,480xe">
              <v:path arrowok="t"/>
              <v:fill on="t" focussize="0,0"/>
              <v:stroke on="f"/>
              <v:imagedata o:title=""/>
              <o:lock v:ext="edit"/>
            </v:shape>
            <v:shape id="_x0000_s1028" o:spid="_x0000_s1028" style="position:absolute;left:2488;top:2895;height:1794;width:1794;" fillcolor="#E6CEE6" filled="t" stroked="f" coordorigin="2488,2895" coordsize="1794,1794" path="m3822,2895l2536,2895,2519,2899,2503,2910,2492,2926,2488,2943,2488,4641,2492,4658,2503,4674,2519,4684,2536,4689,4234,4689,4251,4684,4267,4674,4278,4658,4282,4641,4282,4554,4147,4554,3152,4186,3147,4104,3138,4026,3124,3951,3108,3878,3087,3808,3063,3741,3036,3674,3005,3610,2971,3546,2934,3483,2894,3420,2851,3357,2805,3293,2756,3230,2705,3164,2652,3097,2596,3029,3822,3029,3822,2895xm3822,3029l2596,3029,2646,3048,2701,3071,2761,3099,2824,3131,2892,3167,2962,3207,3035,3249,3109,3293,3184,3340,3261,3389,3337,3439,3413,3491,3487,3543,3560,3595,3631,3647,3699,3699,3764,3750,3825,3800,3881,3848,3932,3894,3951,3961,3974,4032,3998,4105,4023,4181,4075,4334,4101,4410,4125,4483,4147,4554,4282,4554,4282,3356,3941,3356,3892,3342,3855,3316,3830,3275,3822,3217,3822,3029xm3902,2895l3902,3217,3909,3232,3924,3247,3943,3259,3960,3263,4282,3263,3902,2895xe">
              <v:path arrowok="t"/>
              <v:fill on="t" focussize="0,0"/>
              <v:stroke on="f"/>
              <v:imagedata o:title=""/>
              <o:lock v:ext="edit"/>
            </v:shape>
            <v:shape id="_x0000_s1029" o:spid="_x0000_s1029" style="position:absolute;left:2595;top:3028;height:1526;width:1552;" fillcolor="#EFD6EF" filled="t" stroked="f" coordorigin="2596,3029" coordsize="1552,1526" path="m2596,3029l2652,3097,2705,3164,2756,3230,2805,3294,2851,3357,2894,3420,2934,3483,2971,3546,3005,3610,3036,3674,3063,3741,3087,3808,3108,3878,3124,3951,3138,4026,3147,4104,3152,4186,4147,4554,4125,4483,4101,4410,4075,4334,4023,4181,3998,4105,3974,4032,3951,3961,3932,3894,3881,3848,3825,3800,3764,3750,3699,3699,3631,3647,3560,3595,3487,3543,3413,3491,3337,3439,3261,3389,3184,3340,3109,3293,3035,3249,2962,3207,2892,3167,2824,3131,2761,3099,2701,3071,2646,3048,2596,3029xe">
              <v:path arrowok="t"/>
              <v:fill on="t" focussize="0,0"/>
              <v:stroke on="f"/>
              <v:imagedata o:title=""/>
              <o:lock v:ext="edit"/>
            </v:shape>
            <v:shape id="_x0000_s1030" o:spid="_x0000_s1030" style="position:absolute;left:3438;top:3881;height:427;width:458;" fillcolor="#E6CEE6" filled="t" stroked="f" coordorigin="3439,3882" coordsize="458,427" path="m3522,3882l3482,3894,3451,3929,3439,3989,3896,4308,3605,3989,3592,3929,3562,3894,3522,3882xe">
              <v:path arrowok="t"/>
              <v:fill on="t" focussize="0,0"/>
              <v:stroke on="f"/>
              <v:imagedata o:title=""/>
              <o:lock v:ext="edit"/>
            </v:shape>
            <v:shape id="_x0000_s1031" o:spid="_x0000_s1031" style="position:absolute;left:2894;top:3181;height:1376;width:981;" fillcolor="#FFFFFF" filled="t" stroked="f" coordorigin="2895,3182" coordsize="981,1376" path="m3394,3182l3320,3195,3248,3221,3179,3257,3114,3301,3055,3353,3003,3409,2958,3480,2924,3559,2902,3641,2895,3720,2903,3791,2926,3861,2962,3926,3010,3986,3067,4038,3132,4082,3203,4116,3278,4137,3355,4145,3421,4136,3493,4114,3558,4087,3600,4061,3660,4010,3693,3968,3378,3968,3319,3951,3266,3918,3223,3870,3190,3812,3170,3744,3179,3651,3206,3576,3247,3517,3300,3474,3363,3444,3433,3426,3507,3419,3657,3419,3629,3386,3561,3332,3489,3299,3726,3299,3724,3297,3664,3249,3599,3213,3533,3190,3469,3182,3394,3182xm3373,3780l3398,3829,3440,3867,3500,3891,3582,3900,3512,3944,3443,3966,3378,3968,3693,3968,3708,3948,3744,3881,3766,3815,3770,3782,3443,3782,3373,3780xm3606,3583l3593,3650,3559,3710,3507,3756,3443,3782,3770,3782,3774,3756,3769,3696,3684,3696,3668,3661,3652,3628,3633,3601,3606,3583xm3702,3553l3697,3595,3693,3634,3688,3667,3684,3696,3769,3696,3768,3692,3753,3636,3731,3590,3702,3553xm3726,3299l3489,3299,3573,3311,3657,3343,3735,3389,3801,3442,3850,3497,3875,3547,3857,3480,3824,3415,3779,3353,3726,3299xm3657,3419l3507,3419,3565,3422,3628,3448,3681,3484,3708,3516,3683,3451,3657,3419xm3158,4282l3038,4282,3038,4557,3098,4557,3098,4461,3158,4461,3211,4443,3232,4408,3098,4408,3098,4336,3232,4336,3211,4301,3158,4282xm3232,4336l3158,4336,3185,4347,3194,4372,3185,4396,3158,4408,3232,4408,3237,4398,3237,4345,3232,4336xm3409,4282l3289,4282,3289,4557,3409,4557,3466,4542,3503,4503,3355,4503,3355,4336,3503,4336,3466,4297,3409,4282xm3503,4336l3409,4336,3461,4362,3478,4420,3461,4477,3409,4503,3503,4503,3504,4503,3523,4449,3523,4390,3504,4337,3503,4336xm3780,4282l3582,4282,3582,4557,3648,4557,3648,4443,3780,4443,3780,4390,3648,4390,3648,4336,3780,4336,3780,428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t>ПРИНЯТА</w:t>
      </w:r>
      <w:r>
        <w:tab/>
      </w:r>
      <w:r>
        <w:t>УТВЕРЖДЕНА</w:t>
      </w:r>
    </w:p>
    <w:p>
      <w:pPr>
        <w:tabs>
          <w:tab w:val="left" w:pos="6256"/>
        </w:tabs>
        <w:spacing w:before="0" w:line="320" w:lineRule="exact"/>
        <w:ind w:left="538" w:right="0" w:firstLine="0"/>
        <w:jc w:val="left"/>
        <w:rPr>
          <w:sz w:val="28"/>
        </w:rPr>
      </w:pPr>
      <w:r>
        <w:rPr>
          <w:sz w:val="28"/>
        </w:rPr>
        <w:t>Протокол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собрания</w:t>
      </w:r>
      <w:r>
        <w:rPr>
          <w:sz w:val="28"/>
        </w:rPr>
        <w:tab/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МДОАУ</w:t>
      </w:r>
      <w:r>
        <w:rPr>
          <w:spacing w:val="-1"/>
          <w:sz w:val="28"/>
        </w:rPr>
        <w:t xml:space="preserve"> </w:t>
      </w:r>
      <w:r>
        <w:rPr>
          <w:sz w:val="28"/>
        </w:rPr>
        <w:t>№190</w:t>
      </w:r>
    </w:p>
    <w:p>
      <w:pPr>
        <w:tabs>
          <w:tab w:val="left" w:pos="6306"/>
        </w:tabs>
        <w:spacing w:before="2" w:line="322" w:lineRule="exact"/>
        <w:ind w:left="538" w:right="0" w:firstLine="0"/>
        <w:jc w:val="left"/>
        <w:rPr>
          <w:rFonts w:hint="default"/>
          <w:sz w:val="28"/>
          <w:lang w:val="ru-RU"/>
        </w:rPr>
      </w:pP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ru-RU"/>
        </w:rPr>
        <w:t>Б</w:t>
      </w:r>
      <w:r>
        <w:rPr>
          <w:sz w:val="28"/>
        </w:rPr>
        <w:t>ДОУ</w:t>
      </w:r>
      <w:r>
        <w:rPr>
          <w:rFonts w:hint="default"/>
          <w:sz w:val="28"/>
          <w:lang w:val="ru-RU"/>
        </w:rPr>
        <w:t xml:space="preserve"> Д/с «Солнышко»</w:t>
      </w:r>
    </w:p>
    <w:p>
      <w:pPr>
        <w:tabs>
          <w:tab w:val="left" w:pos="6306"/>
        </w:tabs>
        <w:spacing w:before="2" w:line="322" w:lineRule="exact"/>
        <w:ind w:left="538" w:right="0" w:firstLine="0"/>
        <w:jc w:val="left"/>
        <w:rPr>
          <w:sz w:val="28"/>
        </w:rPr>
      </w:pPr>
      <w:r>
        <w:rPr>
          <w:rFonts w:hint="default"/>
          <w:sz w:val="28"/>
          <w:lang w:val="ru-RU"/>
        </w:rPr>
        <w:t>С. Южный Урал</w:t>
      </w:r>
      <w:r>
        <w:rPr>
          <w:sz w:val="28"/>
        </w:rPr>
        <w:tab/>
      </w:r>
      <w:r>
        <w:rPr>
          <w:sz w:val="28"/>
        </w:rPr>
        <w:t>31.</w:t>
      </w:r>
      <w:r>
        <w:rPr>
          <w:spacing w:val="-1"/>
          <w:sz w:val="28"/>
        </w:rPr>
        <w:t xml:space="preserve"> </w:t>
      </w:r>
      <w:r>
        <w:rPr>
          <w:sz w:val="28"/>
        </w:rPr>
        <w:t>08.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69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69</w:t>
      </w:r>
    </w:p>
    <w:p>
      <w:pPr>
        <w:spacing w:before="0"/>
        <w:ind w:left="538" w:right="0" w:firstLine="0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31.</w:t>
      </w:r>
      <w:r>
        <w:rPr>
          <w:spacing w:val="-1"/>
          <w:sz w:val="28"/>
        </w:rPr>
        <w:t xml:space="preserve"> </w:t>
      </w:r>
      <w:r>
        <w:rPr>
          <w:sz w:val="28"/>
        </w:rPr>
        <w:t>08.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2022  </w:t>
      </w:r>
      <w:bookmarkStart w:id="0" w:name="_GoBack"/>
      <w:bookmarkEnd w:id="0"/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</w:p>
    <w:p>
      <w:pPr>
        <w:pStyle w:val="8"/>
        <w:spacing w:before="11"/>
        <w:ind w:left="0"/>
        <w:jc w:val="left"/>
        <w:rPr>
          <w:sz w:val="11"/>
        </w:rPr>
      </w:pPr>
    </w:p>
    <w:p>
      <w:pPr>
        <w:spacing w:before="98" w:line="235" w:lineRule="auto"/>
        <w:ind w:left="2505" w:right="6816" w:firstLine="0"/>
        <w:jc w:val="left"/>
        <w:rPr>
          <w:rFonts w:ascii="Arial MT" w:hAnsi="Arial MT"/>
          <w:sz w:val="14"/>
        </w:rPr>
      </w:pPr>
      <w:r>
        <w:pict>
          <v:shape id="_x0000_s1032" o:spid="_x0000_s1032" o:spt="202" type="#_x0000_t202" style="position:absolute;left:0pt;margin-left:72.95pt;margin-top:13.55pt;height:19.6pt;width:95.2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91" w:lineRule="exact"/>
                    <w:ind w:left="0" w:right="0" w:firstLine="0"/>
                    <w:jc w:val="left"/>
                    <w:rPr>
                      <w:rFonts w:ascii="Microsoft Sans Serif" w:hAnsi="Microsoft Sans Serif"/>
                      <w:sz w:val="35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35"/>
                    </w:rPr>
                    <w:t>Гребеннико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74.15pt;margin-top:33.1pt;height:19.6pt;width:92.85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91" w:lineRule="exact"/>
                    <w:ind w:left="0" w:right="0" w:firstLine="0"/>
                    <w:jc w:val="left"/>
                    <w:rPr>
                      <w:rFonts w:ascii="Microsoft Sans Serif" w:hAnsi="Microsoft Sans Serif"/>
                      <w:sz w:val="35"/>
                    </w:rPr>
                  </w:pPr>
                  <w:r>
                    <w:rPr>
                      <w:rFonts w:ascii="Microsoft Sans Serif" w:hAnsi="Microsoft Sans Serif"/>
                      <w:sz w:val="35"/>
                    </w:rPr>
                    <w:t>ва</w:t>
                  </w:r>
                  <w:r>
                    <w:rPr>
                      <w:rFonts w:ascii="Microsoft Sans Serif" w:hAnsi="Microsoft Sans Serif"/>
                      <w:spacing w:val="-9"/>
                      <w:sz w:val="3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5"/>
                    </w:rPr>
                    <w:t>Наталья</w:t>
                  </w:r>
                </w:p>
              </w:txbxContent>
            </v:textbox>
          </v:shape>
        </w:pict>
      </w:r>
      <w:r>
        <w:rPr>
          <w:rFonts w:ascii="Microsoft Sans Serif" w:hAnsi="Microsoft Sans Serif"/>
          <w:spacing w:val="-1"/>
          <w:sz w:val="14"/>
        </w:rPr>
        <w:t>Подписан</w:t>
      </w:r>
      <w:r>
        <w:rPr>
          <w:rFonts w:ascii="Arial MT" w:hAnsi="Arial MT"/>
          <w:spacing w:val="-1"/>
          <w:sz w:val="14"/>
        </w:rPr>
        <w:t xml:space="preserve">: </w:t>
      </w:r>
      <w:r>
        <w:rPr>
          <w:rFonts w:ascii="Microsoft Sans Serif" w:hAnsi="Microsoft Sans Serif"/>
          <w:spacing w:val="-1"/>
          <w:sz w:val="14"/>
        </w:rPr>
        <w:t>Гребенникова</w:t>
      </w:r>
      <w:r>
        <w:rPr>
          <w:rFonts w:ascii="Microsoft Sans Serif" w:hAnsi="Microsoft Sans Serif"/>
          <w:spacing w:val="-35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Наталья</w:t>
      </w:r>
      <w:r>
        <w:rPr>
          <w:rFonts w:ascii="Microsoft Sans Serif" w:hAnsi="Microsoft Sans Serif"/>
          <w:spacing w:val="37"/>
          <w:sz w:val="14"/>
        </w:rPr>
        <w:t xml:space="preserve"> </w:t>
      </w:r>
      <w:r>
        <w:rPr>
          <w:rFonts w:ascii="Microsoft Sans Serif" w:hAnsi="Microsoft Sans Serif"/>
          <w:sz w:val="14"/>
        </w:rPr>
        <w:t>Николаевна</w:t>
      </w:r>
      <w:r>
        <w:rPr>
          <w:rFonts w:ascii="Microsoft Sans Serif" w:hAnsi="Microsoft Sans Serif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DN:</w:t>
      </w:r>
      <w:r>
        <w:rPr>
          <w:rFonts w:ascii="Arial MT" w:hAnsi="Arial MT"/>
          <w:spacing w:val="-5"/>
          <w:sz w:val="14"/>
        </w:rPr>
        <w:t xml:space="preserve"> </w:t>
      </w:r>
      <w:r>
        <w:rPr>
          <w:rFonts w:ascii="Arial MT" w:hAnsi="Arial MT"/>
          <w:sz w:val="14"/>
        </w:rPr>
        <w:t>OU="</w:t>
      </w:r>
      <w:r>
        <w:rPr>
          <w:rFonts w:ascii="Microsoft Sans Serif" w:hAnsi="Microsoft Sans Serif"/>
          <w:sz w:val="14"/>
        </w:rPr>
        <w:t>г</w:t>
      </w:r>
      <w:r>
        <w:rPr>
          <w:rFonts w:ascii="Arial MT" w:hAnsi="Arial MT"/>
          <w:sz w:val="14"/>
        </w:rPr>
        <w:t>.</w:t>
      </w:r>
      <w:r>
        <w:rPr>
          <w:rFonts w:ascii="Arial MT" w:hAnsi="Arial MT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Оренбург</w:t>
      </w:r>
      <w:r>
        <w:rPr>
          <w:rFonts w:ascii="Arial MT" w:hAnsi="Arial MT"/>
          <w:sz w:val="14"/>
        </w:rPr>
        <w:t>,</w:t>
      </w:r>
      <w:r>
        <w:rPr>
          <w:rFonts w:ascii="Arial MT" w:hAnsi="Arial MT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ул</w:t>
      </w:r>
      <w:r>
        <w:rPr>
          <w:rFonts w:ascii="Arial MT" w:hAnsi="Arial MT"/>
          <w:sz w:val="14"/>
        </w:rPr>
        <w:t>.</w:t>
      </w:r>
      <w:r>
        <w:rPr>
          <w:rFonts w:ascii="Arial MT" w:hAnsi="Arial MT"/>
          <w:spacing w:val="-35"/>
          <w:sz w:val="14"/>
        </w:rPr>
        <w:t xml:space="preserve"> </w:t>
      </w:r>
      <w:r>
        <w:rPr>
          <w:rFonts w:ascii="Microsoft Sans Serif" w:hAnsi="Microsoft Sans Serif"/>
          <w:sz w:val="14"/>
        </w:rPr>
        <w:t>Центральная</w:t>
      </w:r>
      <w:r>
        <w:rPr>
          <w:rFonts w:ascii="Arial MT" w:hAnsi="Arial MT"/>
          <w:sz w:val="14"/>
        </w:rPr>
        <w:t>, 20</w:t>
      </w:r>
      <w:r>
        <w:rPr>
          <w:rFonts w:ascii="Microsoft Sans Serif" w:hAnsi="Microsoft Sans Serif"/>
          <w:sz w:val="14"/>
        </w:rPr>
        <w:t>а</w:t>
      </w:r>
      <w:r>
        <w:rPr>
          <w:rFonts w:ascii="Arial MT" w:hAnsi="Arial MT"/>
          <w:sz w:val="14"/>
        </w:rPr>
        <w:t>",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O=</w:t>
      </w:r>
      <w:r>
        <w:rPr>
          <w:rFonts w:ascii="Microsoft Sans Serif" w:hAnsi="Microsoft Sans Serif"/>
          <w:sz w:val="14"/>
        </w:rPr>
        <w:t xml:space="preserve">МДОАУ </w:t>
      </w:r>
      <w:r>
        <w:rPr>
          <w:rFonts w:ascii="Lucida Sans Unicode" w:hAnsi="Lucida Sans Unicode"/>
          <w:sz w:val="14"/>
        </w:rPr>
        <w:t>№</w:t>
      </w:r>
      <w:r>
        <w:rPr>
          <w:rFonts w:ascii="Arial MT" w:hAnsi="Arial MT"/>
          <w:sz w:val="14"/>
        </w:rPr>
        <w:t>190,</w:t>
      </w:r>
    </w:p>
    <w:p>
      <w:pPr>
        <w:spacing w:before="0" w:line="130" w:lineRule="exact"/>
        <w:ind w:left="2505" w:right="0" w:firstLine="0"/>
        <w:jc w:val="left"/>
        <w:rPr>
          <w:rFonts w:ascii="Microsoft Sans Serif" w:hAnsi="Microsoft Sans Serif"/>
          <w:sz w:val="14"/>
        </w:rPr>
      </w:pPr>
      <w:r>
        <w:pict>
          <v:shape id="_x0000_s1034" o:spid="_x0000_s1034" o:spt="202" type="#_x0000_t202" style="position:absolute;left:0pt;margin-left:76.3pt;margin-top:5.8pt;height:19.6pt;width:88.5pt;mso-position-horizont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91" w:lineRule="exact"/>
                    <w:ind w:left="0" w:right="0" w:firstLine="0"/>
                    <w:jc w:val="left"/>
                    <w:rPr>
                      <w:rFonts w:ascii="Microsoft Sans Serif" w:hAnsi="Microsoft Sans Serif"/>
                      <w:sz w:val="35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35"/>
                    </w:rPr>
                    <w:t>Николаевн</w:t>
                  </w:r>
                </w:p>
              </w:txbxContent>
            </v:textbox>
          </v:shape>
        </w:pict>
      </w:r>
      <w:r>
        <w:rPr>
          <w:rFonts w:ascii="Arial MT" w:hAnsi="Arial MT"/>
          <w:spacing w:val="-1"/>
          <w:sz w:val="14"/>
        </w:rPr>
        <w:t>CN=</w:t>
      </w:r>
      <w:r>
        <w:rPr>
          <w:rFonts w:ascii="Microsoft Sans Serif" w:hAnsi="Microsoft Sans Serif"/>
          <w:spacing w:val="-1"/>
          <w:sz w:val="14"/>
        </w:rPr>
        <w:t>Гребенникова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Наталья</w:t>
      </w:r>
    </w:p>
    <w:p>
      <w:pPr>
        <w:spacing w:before="2" w:line="232" w:lineRule="auto"/>
        <w:ind w:left="2505" w:right="6656" w:firstLine="0"/>
        <w:jc w:val="left"/>
        <w:rPr>
          <w:rFonts w:ascii="Microsoft Sans Serif" w:hAnsi="Microsoft Sans Serif"/>
          <w:sz w:val="14"/>
        </w:rPr>
      </w:pPr>
      <w:r>
        <w:pict>
          <v:shape id="_x0000_s1035" o:spid="_x0000_s1035" o:spt="202" type="#_x0000_t202" style="position:absolute;left:0pt;margin-left:115.65pt;margin-top:18.85pt;height:19.6pt;width:9.75pt;mso-position-horizont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91" w:lineRule="exact"/>
                    <w:ind w:left="0" w:right="0" w:firstLine="0"/>
                    <w:jc w:val="left"/>
                    <w:rPr>
                      <w:rFonts w:ascii="Microsoft Sans Serif" w:hAnsi="Microsoft Sans Serif"/>
                      <w:sz w:val="35"/>
                    </w:rPr>
                  </w:pPr>
                  <w:r>
                    <w:rPr>
                      <w:rFonts w:ascii="Microsoft Sans Serif" w:hAnsi="Microsoft Sans Serif"/>
                      <w:w w:val="100"/>
                      <w:sz w:val="35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Microsoft Sans Serif" w:hAnsi="Microsoft Sans Serif"/>
          <w:sz w:val="14"/>
        </w:rPr>
        <w:t>Николаевна</w:t>
      </w:r>
      <w:r>
        <w:rPr>
          <w:rFonts w:ascii="Arial MT" w:hAnsi="Arial MT"/>
          <w:sz w:val="14"/>
        </w:rPr>
        <w:t>,</w:t>
      </w:r>
      <w:r>
        <w:rPr>
          <w:rFonts w:ascii="Arial MT" w:hAnsi="Arial MT"/>
          <w:spacing w:val="1"/>
          <w:sz w:val="14"/>
        </w:rPr>
        <w:t xml:space="preserve"> </w:t>
      </w:r>
      <w:r>
        <w:fldChar w:fldCharType="begin"/>
      </w:r>
      <w:r>
        <w:instrText xml:space="preserve"> HYPERLINK "mailto:E%3Ddetskiisad190@yandex.ru" \h </w:instrText>
      </w:r>
      <w:r>
        <w:fldChar w:fldCharType="separate"/>
      </w:r>
      <w:r>
        <w:rPr>
          <w:rFonts w:ascii="Arial MT" w:hAnsi="Arial MT"/>
          <w:sz w:val="14"/>
        </w:rPr>
        <w:t>E=detskiisad190@yandex.ru</w:t>
      </w:r>
      <w:r>
        <w:rPr>
          <w:rFonts w:ascii="Arial MT" w:hAnsi="Arial MT"/>
          <w:sz w:val="14"/>
        </w:rPr>
        <w:fldChar w:fldCharType="end"/>
      </w:r>
      <w:r>
        <w:rPr>
          <w:rFonts w:ascii="Arial MT" w:hAnsi="Arial MT"/>
          <w:spacing w:val="-36"/>
          <w:sz w:val="14"/>
        </w:rPr>
        <w:t xml:space="preserve"> </w:t>
      </w:r>
      <w:r>
        <w:rPr>
          <w:rFonts w:ascii="Microsoft Sans Serif" w:hAnsi="Microsoft Sans Serif"/>
          <w:sz w:val="14"/>
        </w:rPr>
        <w:t>Основание</w:t>
      </w:r>
      <w:r>
        <w:rPr>
          <w:rFonts w:ascii="Arial MT" w:hAnsi="Arial MT"/>
          <w:sz w:val="14"/>
        </w:rPr>
        <w:t>:</w:t>
      </w:r>
      <w:r>
        <w:rPr>
          <w:rFonts w:ascii="Arial MT" w:hAnsi="Arial MT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Я являюсь</w:t>
      </w:r>
    </w:p>
    <w:p>
      <w:pPr>
        <w:spacing w:before="3" w:line="232" w:lineRule="auto"/>
        <w:ind w:left="2505" w:right="6794" w:firstLine="0"/>
        <w:jc w:val="left"/>
        <w:rPr>
          <w:rFonts w:ascii="Arial MT" w:hAnsi="Arial MT"/>
          <w:sz w:val="14"/>
        </w:rPr>
      </w:pPr>
      <w:r>
        <w:rPr>
          <w:rFonts w:ascii="Microsoft Sans Serif" w:hAnsi="Microsoft Sans Serif"/>
          <w:spacing w:val="-1"/>
          <w:sz w:val="14"/>
        </w:rPr>
        <w:t xml:space="preserve">автором этого </w:t>
      </w:r>
      <w:r>
        <w:rPr>
          <w:rFonts w:ascii="Microsoft Sans Serif" w:hAnsi="Microsoft Sans Serif"/>
          <w:sz w:val="14"/>
        </w:rPr>
        <w:t>документа</w:t>
      </w:r>
      <w:r>
        <w:rPr>
          <w:rFonts w:ascii="Microsoft Sans Serif" w:hAnsi="Microsoft Sans Serif"/>
          <w:spacing w:val="-35"/>
          <w:sz w:val="14"/>
        </w:rPr>
        <w:t xml:space="preserve"> </w:t>
      </w:r>
      <w:r>
        <w:rPr>
          <w:rFonts w:ascii="Microsoft Sans Serif" w:hAnsi="Microsoft Sans Serif"/>
          <w:sz w:val="14"/>
        </w:rPr>
        <w:t>Местоположение</w:t>
      </w:r>
      <w:r>
        <w:rPr>
          <w:rFonts w:ascii="Arial MT" w:hAnsi="Arial MT"/>
          <w:sz w:val="14"/>
        </w:rPr>
        <w:t>:</w:t>
      </w:r>
    </w:p>
    <w:p>
      <w:pPr>
        <w:spacing w:before="0" w:line="158" w:lineRule="exact"/>
        <w:ind w:left="2505" w:right="0" w:firstLine="0"/>
        <w:jc w:val="left"/>
        <w:rPr>
          <w:rFonts w:ascii="Arial MT" w:hAnsi="Arial MT"/>
          <w:sz w:val="14"/>
        </w:rPr>
      </w:pPr>
      <w:r>
        <w:rPr>
          <w:rFonts w:ascii="Microsoft Sans Serif" w:hAnsi="Microsoft Sans Serif"/>
          <w:sz w:val="14"/>
        </w:rPr>
        <w:t>Дата</w:t>
      </w:r>
      <w:r>
        <w:rPr>
          <w:rFonts w:ascii="Arial MT" w:hAnsi="Arial MT"/>
          <w:sz w:val="14"/>
        </w:rPr>
        <w:t>:</w:t>
      </w:r>
      <w:r>
        <w:rPr>
          <w:rFonts w:ascii="Arial MT" w:hAnsi="Arial MT"/>
          <w:spacing w:val="-6"/>
          <w:sz w:val="14"/>
        </w:rPr>
        <w:t xml:space="preserve"> </w:t>
      </w:r>
      <w:r>
        <w:rPr>
          <w:rFonts w:ascii="Arial MT" w:hAnsi="Arial MT"/>
          <w:sz w:val="14"/>
        </w:rPr>
        <w:t>2022-11-28</w:t>
      </w:r>
      <w:r>
        <w:rPr>
          <w:rFonts w:ascii="Arial MT" w:hAnsi="Arial MT"/>
          <w:spacing w:val="-5"/>
          <w:sz w:val="14"/>
        </w:rPr>
        <w:t xml:space="preserve"> </w:t>
      </w:r>
      <w:r>
        <w:rPr>
          <w:rFonts w:ascii="Arial MT" w:hAnsi="Arial MT"/>
          <w:sz w:val="14"/>
        </w:rPr>
        <w:t>12:04:22</w:t>
      </w:r>
    </w:p>
    <w:p>
      <w:pPr>
        <w:pStyle w:val="9"/>
      </w:pPr>
      <w:r>
        <w:rPr>
          <w:color w:val="00AF50"/>
        </w:rPr>
        <w:t>Образовательная</w:t>
      </w:r>
      <w:r>
        <w:rPr>
          <w:color w:val="00AF50"/>
          <w:spacing w:val="109"/>
        </w:rPr>
        <w:t xml:space="preserve"> </w:t>
      </w:r>
      <w:r>
        <w:rPr>
          <w:color w:val="00AF50"/>
        </w:rPr>
        <w:t>программа</w:t>
      </w:r>
      <w:r>
        <w:rPr>
          <w:color w:val="00AF50"/>
          <w:spacing w:val="-23"/>
        </w:rPr>
        <w:t xml:space="preserve"> </w:t>
      </w:r>
      <w:r>
        <w:rPr>
          <w:color w:val="00AF50"/>
        </w:rPr>
        <w:t>дошкольного</w:t>
      </w:r>
      <w:r>
        <w:rPr>
          <w:color w:val="00AF50"/>
          <w:spacing w:val="-117"/>
        </w:rPr>
        <w:t xml:space="preserve"> </w:t>
      </w:r>
      <w:r>
        <w:rPr>
          <w:color w:val="00AF50"/>
        </w:rPr>
        <w:t>образования</w:t>
      </w:r>
    </w:p>
    <w:p>
      <w:pPr>
        <w:spacing w:before="0"/>
        <w:ind w:left="543" w:right="510" w:firstLine="0"/>
        <w:jc w:val="center"/>
        <w:rPr>
          <w:b/>
          <w:sz w:val="40"/>
        </w:rPr>
      </w:pPr>
      <w:r>
        <w:rPr>
          <w:b/>
          <w:color w:val="00AF50"/>
          <w:sz w:val="40"/>
        </w:rPr>
        <w:t>муниципального</w:t>
      </w:r>
      <w:r>
        <w:rPr>
          <w:b/>
          <w:color w:val="00AF50"/>
          <w:spacing w:val="1"/>
          <w:sz w:val="40"/>
        </w:rPr>
        <w:t xml:space="preserve"> </w:t>
      </w:r>
      <w:r>
        <w:rPr>
          <w:b/>
          <w:color w:val="00AF50"/>
          <w:sz w:val="40"/>
        </w:rPr>
        <w:t>дошкольного образовательного</w:t>
      </w:r>
      <w:r>
        <w:rPr>
          <w:b/>
          <w:color w:val="00AF50"/>
          <w:spacing w:val="-97"/>
          <w:sz w:val="40"/>
        </w:rPr>
        <w:t xml:space="preserve"> </w:t>
      </w:r>
      <w:r>
        <w:rPr>
          <w:b/>
          <w:color w:val="00AF50"/>
          <w:sz w:val="40"/>
        </w:rPr>
        <w:t>автономного</w:t>
      </w:r>
      <w:r>
        <w:rPr>
          <w:b/>
          <w:color w:val="00AF50"/>
          <w:spacing w:val="-2"/>
          <w:sz w:val="40"/>
        </w:rPr>
        <w:t xml:space="preserve"> </w:t>
      </w:r>
      <w:r>
        <w:rPr>
          <w:b/>
          <w:color w:val="00AF50"/>
          <w:sz w:val="40"/>
        </w:rPr>
        <w:t>учреждения</w:t>
      </w:r>
    </w:p>
    <w:p>
      <w:pPr>
        <w:spacing w:before="0"/>
        <w:ind w:left="3599" w:right="3564" w:firstLine="0"/>
        <w:jc w:val="center"/>
        <w:rPr>
          <w:b/>
          <w:sz w:val="40"/>
        </w:rPr>
      </w:pPr>
      <w:r>
        <w:rPr>
          <w:b/>
          <w:color w:val="00AF50"/>
          <w:sz w:val="40"/>
        </w:rPr>
        <w:t>«Детский сад № 190»</w:t>
      </w:r>
      <w:r>
        <w:rPr>
          <w:b/>
          <w:color w:val="00AF50"/>
          <w:spacing w:val="-97"/>
          <w:sz w:val="40"/>
        </w:rPr>
        <w:t xml:space="preserve"> </w:t>
      </w:r>
      <w:r>
        <w:rPr>
          <w:b/>
          <w:color w:val="00AF50"/>
          <w:sz w:val="40"/>
        </w:rPr>
        <w:t>г. Оренбурга</w:t>
      </w: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tabs>
          <w:tab w:val="left" w:pos="5108"/>
          <w:tab w:val="left" w:pos="5510"/>
          <w:tab w:val="left" w:pos="7002"/>
          <w:tab w:val="left" w:pos="7332"/>
          <w:tab w:val="left" w:pos="8673"/>
          <w:tab w:val="left" w:pos="8773"/>
        </w:tabs>
        <w:spacing w:before="211"/>
        <w:ind w:left="3328" w:right="817"/>
        <w:jc w:val="left"/>
      </w:pPr>
      <w:r>
        <w:pict>
          <v:shape id="_x0000_s1036" o:spid="_x0000_s1036" o:spt="202" type="#_x0000_t202" style="position:absolute;left:0pt;margin-left:266.2pt;margin-top:81.7pt;height:15.55pt;width:105.6pt;mso-position-horizontal-relative:page;z-index:-251653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11" w:lineRule="exact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г.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Оренбург,</w:t>
                  </w:r>
                  <w:r>
                    <w:rPr>
                      <w:color w:val="FF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2014</w:t>
                  </w:r>
                </w:p>
              </w:txbxContent>
            </v:textbox>
          </v:shape>
        </w:pict>
      </w:r>
      <w:r>
        <w:pict>
          <v:rect id="_x0000_s1037" o:spid="_x0000_s1037" o:spt="1" style="position:absolute;left:0pt;margin-left:203.15pt;margin-top:7.2pt;height:152.95pt;width:355.5pt;mso-position-horizontal-relative:page;z-index:-251652096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t>Образовательная</w:t>
      </w:r>
      <w:r>
        <w:tab/>
      </w:r>
      <w:r>
        <w:t>программа</w:t>
      </w:r>
      <w:r>
        <w:tab/>
      </w:r>
      <w:r>
        <w:t>дошкольного</w:t>
      </w:r>
      <w:r>
        <w:tab/>
      </w:r>
      <w:r>
        <w:tab/>
      </w:r>
      <w:r>
        <w:rPr>
          <w:spacing w:val="-1"/>
        </w:rPr>
        <w:t>образования</w:t>
      </w:r>
      <w:r>
        <w:rPr>
          <w:spacing w:val="-62"/>
        </w:rPr>
        <w:t xml:space="preserve"> </w:t>
      </w:r>
      <w:r>
        <w:t>разработана в соответствии с федеральным государственным</w:t>
      </w:r>
      <w:r>
        <w:rPr>
          <w:spacing w:val="-62"/>
        </w:rPr>
        <w:t xml:space="preserve"> </w:t>
      </w:r>
      <w:r>
        <w:t>образовательным стандартом дошкольного 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43"/>
        </w:rPr>
        <w:t xml:space="preserve"> </w:t>
      </w:r>
      <w:r>
        <w:t>Министерства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17</w:t>
      </w:r>
      <w:r>
        <w:rPr>
          <w:spacing w:val="25"/>
        </w:rPr>
        <w:t xml:space="preserve"> </w:t>
      </w:r>
      <w:r>
        <w:t>октября</w:t>
      </w:r>
      <w:r>
        <w:rPr>
          <w:spacing w:val="26"/>
        </w:rPr>
        <w:t xml:space="preserve"> </w:t>
      </w:r>
      <w:r>
        <w:t>2013</w:t>
      </w:r>
      <w:r>
        <w:rPr>
          <w:spacing w:val="27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1155</w:t>
      </w:r>
      <w:r>
        <w:rPr>
          <w:spacing w:val="27"/>
        </w:rPr>
        <w:t xml:space="preserve"> </w:t>
      </w:r>
      <w:r>
        <w:t>«Об</w:t>
      </w:r>
      <w:r>
        <w:rPr>
          <w:spacing w:val="30"/>
        </w:rPr>
        <w:t xml:space="preserve"> </w:t>
      </w:r>
      <w:r>
        <w:t>утверждении</w:t>
      </w:r>
      <w:r>
        <w:rPr>
          <w:spacing w:val="-62"/>
        </w:rPr>
        <w:t xml:space="preserve"> </w:t>
      </w:r>
      <w:r>
        <w:t>федерального</w:t>
      </w:r>
      <w:r>
        <w:tab/>
      </w:r>
      <w:r>
        <w:t>государственного</w:t>
      </w:r>
      <w:r>
        <w:tab/>
      </w:r>
      <w:r>
        <w:t>стандарта</w:t>
      </w:r>
      <w:r>
        <w:tab/>
      </w:r>
      <w:r>
        <w:rPr>
          <w:spacing w:val="-1"/>
        </w:rPr>
        <w:t>дошкольного</w:t>
      </w:r>
      <w:r>
        <w:rPr>
          <w:spacing w:val="-62"/>
        </w:rPr>
        <w:t xml:space="preserve"> </w:t>
      </w:r>
      <w:r>
        <w:t>образования»</w:t>
      </w: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spacing w:before="1"/>
        <w:ind w:left="0"/>
        <w:jc w:val="left"/>
        <w:rPr>
          <w:sz w:val="21"/>
        </w:rPr>
      </w:pPr>
    </w:p>
    <w:p>
      <w:pPr>
        <w:spacing w:before="89"/>
        <w:ind w:left="776" w:right="460" w:firstLine="0"/>
        <w:jc w:val="center"/>
        <w:rPr>
          <w:sz w:val="28"/>
        </w:rPr>
      </w:pPr>
      <w:r>
        <w:rPr>
          <w:color w:val="00AF50"/>
          <w:sz w:val="28"/>
        </w:rPr>
        <w:t>г.</w:t>
      </w:r>
      <w:r>
        <w:rPr>
          <w:color w:val="00AF50"/>
          <w:spacing w:val="69"/>
          <w:sz w:val="28"/>
        </w:rPr>
        <w:t xml:space="preserve"> </w:t>
      </w:r>
      <w:r>
        <w:rPr>
          <w:color w:val="00AF50"/>
          <w:sz w:val="28"/>
        </w:rPr>
        <w:t>Оренбург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20" w:right="60" w:bottom="280" w:left="880" w:header="720" w:footer="720" w:gutter="0"/>
          <w:pgBorders w:offsetFrom="page">
            <w:top w:val="single" w:color="00AF50" w:sz="18" w:space="31"/>
            <w:left w:val="single" w:color="00AF50" w:sz="18" w:space="31"/>
            <w:bottom w:val="single" w:color="00AF50" w:sz="18" w:space="30"/>
            <w:right w:val="single" w:color="00AF50" w:sz="18" w:space="30"/>
          </w:pgBorders>
          <w:cols w:space="720" w:num="1"/>
        </w:sectPr>
      </w:pPr>
    </w:p>
    <w:p>
      <w:pPr>
        <w:pStyle w:val="4"/>
        <w:spacing w:before="74"/>
        <w:ind w:left="541" w:right="510"/>
        <w:jc w:val="center"/>
      </w:pPr>
      <w:r>
        <w:t>СОДЕРЖАНИЕ</w:t>
      </w:r>
    </w:p>
    <w:p>
      <w:pPr>
        <w:pStyle w:val="8"/>
        <w:spacing w:before="5"/>
        <w:ind w:left="0"/>
        <w:jc w:val="left"/>
        <w:rPr>
          <w:b/>
          <w:sz w:val="21"/>
        </w:r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6" w:hRule="atLeast"/>
        </w:trPr>
        <w:tc>
          <w:tcPr>
            <w:tcW w:w="9929" w:type="dxa"/>
          </w:tcPr>
          <w:p>
            <w:pPr>
              <w:pStyle w:val="12"/>
              <w:spacing w:line="278" w:lineRule="auto"/>
              <w:ind w:left="107" w:right="102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обязательной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части,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формируемой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участниками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отношений……………………………………………..</w:t>
            </w:r>
          </w:p>
          <w:p>
            <w:pPr>
              <w:pStyle w:val="12"/>
              <w:spacing w:line="28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1.1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Пояснительная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записка.......................................................................................................</w:t>
            </w:r>
          </w:p>
          <w:p>
            <w:pPr>
              <w:pStyle w:val="12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1.1.1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Программы…………………………….…........................</w:t>
            </w:r>
          </w:p>
          <w:p>
            <w:pPr>
              <w:pStyle w:val="12"/>
              <w:numPr>
                <w:ilvl w:val="2"/>
                <w:numId w:val="1"/>
              </w:numPr>
              <w:tabs>
                <w:tab w:val="left" w:pos="757"/>
              </w:tabs>
              <w:spacing w:before="0" w:after="0" w:line="298" w:lineRule="exact"/>
              <w:ind w:left="756" w:right="0" w:hanging="650"/>
              <w:jc w:val="both"/>
              <w:rPr>
                <w:sz w:val="26"/>
              </w:rPr>
            </w:pPr>
            <w:r>
              <w:rPr>
                <w:sz w:val="26"/>
              </w:rPr>
              <w:t>Принципы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подходы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Программы………………………………..</w:t>
            </w:r>
          </w:p>
          <w:p>
            <w:pPr>
              <w:pStyle w:val="12"/>
              <w:numPr>
                <w:ilvl w:val="2"/>
                <w:numId w:val="1"/>
              </w:numPr>
              <w:tabs>
                <w:tab w:val="left" w:pos="706"/>
              </w:tabs>
              <w:spacing w:before="0" w:after="0" w:line="240" w:lineRule="auto"/>
              <w:ind w:left="107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Значимые для разработки и реализации Программы характеристики, в том 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возраста…………………..</w:t>
            </w:r>
          </w:p>
          <w:p>
            <w:pPr>
              <w:pStyle w:val="12"/>
              <w:spacing w:before="2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1.2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Планируемые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формируемой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(индивидуальных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траекторий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числе детей-инвалидов…....</w:t>
            </w:r>
          </w:p>
          <w:p>
            <w:pPr>
              <w:pStyle w:val="12"/>
              <w:numPr>
                <w:ilvl w:val="0"/>
                <w:numId w:val="2"/>
              </w:numPr>
              <w:tabs>
                <w:tab w:val="left" w:pos="368"/>
              </w:tabs>
              <w:spacing w:before="7" w:after="0" w:line="240" w:lineRule="auto"/>
              <w:ind w:left="367" w:right="0" w:hanging="26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Содержательный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обязательной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части,</w:t>
            </w:r>
          </w:p>
          <w:p>
            <w:pPr>
              <w:pStyle w:val="12"/>
              <w:spacing w:before="1" w:line="295" w:lineRule="exact"/>
              <w:ind w:left="10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формируемой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участниками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отношений…………………………….</w:t>
            </w:r>
          </w:p>
          <w:p>
            <w:pPr>
              <w:pStyle w:val="12"/>
              <w:numPr>
                <w:ilvl w:val="1"/>
                <w:numId w:val="2"/>
              </w:numPr>
              <w:tabs>
                <w:tab w:val="left" w:pos="502"/>
              </w:tabs>
              <w:spacing w:before="0" w:after="0" w:line="240" w:lineRule="auto"/>
              <w:ind w:left="107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Описание образовательной деятельности в соответствии с направлениями 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представленными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пяти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……………........................</w:t>
            </w:r>
          </w:p>
          <w:p>
            <w:pPr>
              <w:pStyle w:val="12"/>
              <w:numPr>
                <w:ilvl w:val="2"/>
                <w:numId w:val="2"/>
              </w:numPr>
              <w:tabs>
                <w:tab w:val="left" w:pos="628"/>
              </w:tabs>
              <w:spacing w:before="0" w:after="0" w:line="240" w:lineRule="auto"/>
              <w:ind w:left="107" w:right="101" w:firstLine="0"/>
              <w:jc w:val="both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«Социально-коммуникативное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развитие»………………………………………………………………………………………</w:t>
            </w:r>
          </w:p>
          <w:p>
            <w:pPr>
              <w:pStyle w:val="12"/>
              <w:numPr>
                <w:ilvl w:val="2"/>
                <w:numId w:val="2"/>
              </w:numPr>
              <w:tabs>
                <w:tab w:val="left" w:pos="692"/>
              </w:tabs>
              <w:spacing w:before="0" w:after="0" w:line="299" w:lineRule="exact"/>
              <w:ind w:left="691" w:right="0" w:hanging="585"/>
              <w:jc w:val="both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области «Познавательное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развитие»………………..</w:t>
            </w:r>
          </w:p>
          <w:p>
            <w:pPr>
              <w:pStyle w:val="12"/>
              <w:numPr>
                <w:ilvl w:val="2"/>
                <w:numId w:val="2"/>
              </w:numPr>
              <w:tabs>
                <w:tab w:val="left" w:pos="692"/>
              </w:tabs>
              <w:spacing w:before="0" w:after="0" w:line="240" w:lineRule="auto"/>
              <w:ind w:left="691" w:right="0" w:hanging="585"/>
              <w:jc w:val="both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«Речевое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развитие»…………………………</w:t>
            </w:r>
          </w:p>
          <w:p>
            <w:pPr>
              <w:pStyle w:val="12"/>
              <w:numPr>
                <w:ilvl w:val="2"/>
                <w:numId w:val="2"/>
              </w:numPr>
              <w:tabs>
                <w:tab w:val="left" w:pos="692"/>
              </w:tabs>
              <w:spacing w:before="0" w:after="0" w:line="240" w:lineRule="auto"/>
              <w:ind w:left="107" w:right="118" w:firstLine="0"/>
              <w:jc w:val="both"/>
              <w:rPr>
                <w:sz w:val="26"/>
              </w:rPr>
            </w:pPr>
            <w:r>
              <w:rPr>
                <w:sz w:val="26"/>
              </w:rPr>
              <w:t>Содержание образовательной области «Художественно-эстетическое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развитие»………………………………………………………………………………………</w:t>
            </w:r>
          </w:p>
          <w:p>
            <w:pPr>
              <w:pStyle w:val="12"/>
              <w:numPr>
                <w:ilvl w:val="2"/>
                <w:numId w:val="2"/>
              </w:numPr>
              <w:tabs>
                <w:tab w:val="left" w:pos="692"/>
              </w:tabs>
              <w:spacing w:before="0" w:after="0" w:line="298" w:lineRule="exact"/>
              <w:ind w:left="691" w:right="0" w:hanging="585"/>
              <w:jc w:val="both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«Физическое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……………………</w:t>
            </w:r>
          </w:p>
          <w:p>
            <w:pPr>
              <w:pStyle w:val="12"/>
              <w:numPr>
                <w:ilvl w:val="1"/>
                <w:numId w:val="3"/>
              </w:numPr>
              <w:tabs>
                <w:tab w:val="left" w:pos="505"/>
              </w:tabs>
              <w:spacing w:before="0" w:after="0" w:line="240" w:lineRule="auto"/>
              <w:ind w:left="107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Описание вариативных форм, способов, методов и средств реализации Программы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учетом возрастных и индивидуальных особенностей воспитанников, специфики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интересов………………………………………………..</w:t>
            </w:r>
          </w:p>
          <w:p>
            <w:pPr>
              <w:pStyle w:val="12"/>
              <w:numPr>
                <w:ilvl w:val="1"/>
                <w:numId w:val="3"/>
              </w:numPr>
              <w:tabs>
                <w:tab w:val="left" w:pos="433"/>
                <w:tab w:val="left" w:pos="1801"/>
                <w:tab w:val="left" w:pos="3948"/>
                <w:tab w:val="left" w:pos="5715"/>
                <w:tab w:val="left" w:pos="6266"/>
                <w:tab w:val="left" w:pos="8641"/>
              </w:tabs>
              <w:spacing w:before="0" w:after="0" w:line="240" w:lineRule="auto"/>
              <w:ind w:left="107" w:right="100" w:firstLine="0"/>
              <w:jc w:val="left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образовательной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профессиональной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коррекции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детей…………………………………………………………………</w:t>
            </w:r>
          </w:p>
          <w:p>
            <w:pPr>
              <w:pStyle w:val="12"/>
              <w:numPr>
                <w:ilvl w:val="2"/>
                <w:numId w:val="3"/>
              </w:numPr>
              <w:tabs>
                <w:tab w:val="left" w:pos="628"/>
              </w:tabs>
              <w:spacing w:before="0" w:after="0" w:line="240" w:lineRule="auto"/>
              <w:ind w:left="107" w:right="99" w:firstLine="0"/>
              <w:jc w:val="left"/>
              <w:rPr>
                <w:sz w:val="26"/>
              </w:rPr>
            </w:pPr>
            <w:r>
              <w:rPr>
                <w:sz w:val="26"/>
              </w:rPr>
              <w:t>Специальные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детьми-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инвалидами……………………………………………………………………………………</w:t>
            </w:r>
          </w:p>
          <w:p>
            <w:pPr>
              <w:pStyle w:val="12"/>
              <w:numPr>
                <w:ilvl w:val="2"/>
                <w:numId w:val="3"/>
              </w:numPr>
              <w:tabs>
                <w:tab w:val="left" w:pos="628"/>
              </w:tabs>
              <w:spacing w:before="0" w:after="0" w:line="299" w:lineRule="exact"/>
              <w:ind w:left="627" w:right="0" w:hanging="521"/>
              <w:jc w:val="left"/>
              <w:rPr>
                <w:sz w:val="26"/>
              </w:rPr>
            </w:pPr>
            <w:r>
              <w:rPr>
                <w:sz w:val="26"/>
              </w:rPr>
              <w:t>Механизмы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адаптации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детей-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инвалидов…………....</w:t>
            </w:r>
          </w:p>
          <w:p>
            <w:pPr>
              <w:pStyle w:val="12"/>
              <w:numPr>
                <w:ilvl w:val="2"/>
                <w:numId w:val="3"/>
              </w:numPr>
              <w:tabs>
                <w:tab w:val="left" w:pos="628"/>
                <w:tab w:val="left" w:pos="2614"/>
                <w:tab w:val="left" w:pos="4370"/>
                <w:tab w:val="left" w:pos="6570"/>
                <w:tab w:val="left" w:pos="7957"/>
                <w:tab w:val="left" w:pos="8643"/>
              </w:tabs>
              <w:spacing w:before="0" w:after="0" w:line="240" w:lineRule="auto"/>
              <w:ind w:left="107" w:right="100" w:firstLine="0"/>
              <w:jc w:val="left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специальных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образовательных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программ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получения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 ОВЗ,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детьми-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инвалидами…………………………………………..</w:t>
            </w:r>
          </w:p>
          <w:p>
            <w:pPr>
              <w:pStyle w:val="12"/>
              <w:numPr>
                <w:ilvl w:val="2"/>
                <w:numId w:val="3"/>
              </w:numPr>
              <w:tabs>
                <w:tab w:val="left" w:pos="628"/>
                <w:tab w:val="left" w:pos="1960"/>
                <w:tab w:val="left" w:pos="3791"/>
                <w:tab w:val="left" w:pos="5492"/>
                <w:tab w:val="left" w:pos="6706"/>
                <w:tab w:val="left" w:pos="8503"/>
                <w:tab w:val="left" w:pos="9671"/>
              </w:tabs>
              <w:spacing w:before="0" w:after="0" w:line="240" w:lineRule="auto"/>
              <w:ind w:left="107" w:right="106" w:firstLine="0"/>
              <w:jc w:val="left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используемых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специальных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методов,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методических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пособий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дидактических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детей-инвалидов……………………….......</w:t>
            </w:r>
          </w:p>
          <w:p>
            <w:pPr>
              <w:pStyle w:val="12"/>
              <w:numPr>
                <w:ilvl w:val="2"/>
                <w:numId w:val="3"/>
              </w:numPr>
              <w:tabs>
                <w:tab w:val="left" w:pos="628"/>
              </w:tabs>
              <w:spacing w:before="0" w:after="0" w:line="240" w:lineRule="auto"/>
              <w:ind w:left="107" w:right="99" w:firstLine="0"/>
              <w:jc w:val="left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групповых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коррекционных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детьми-инвалидами………………………………………………………….</w:t>
            </w:r>
          </w:p>
          <w:p>
            <w:pPr>
              <w:pStyle w:val="12"/>
              <w:numPr>
                <w:ilvl w:val="2"/>
                <w:numId w:val="3"/>
              </w:numPr>
              <w:tabs>
                <w:tab w:val="left" w:pos="776"/>
              </w:tabs>
              <w:spacing w:before="0" w:after="0" w:line="240" w:lineRule="auto"/>
              <w:ind w:left="107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квалифицированной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-инвалидов…………………………………………………………..………….</w:t>
            </w:r>
          </w:p>
          <w:p>
            <w:pPr>
              <w:pStyle w:val="12"/>
              <w:numPr>
                <w:ilvl w:val="3"/>
                <w:numId w:val="3"/>
              </w:numPr>
              <w:tabs>
                <w:tab w:val="left" w:pos="961"/>
              </w:tabs>
              <w:spacing w:before="0" w:after="0" w:line="240" w:lineRule="auto"/>
              <w:ind w:left="107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категорий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инвалидов,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оказание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квалифицированной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Программы…………………………………………………………………………………….</w:t>
            </w:r>
          </w:p>
          <w:p>
            <w:pPr>
              <w:pStyle w:val="12"/>
              <w:numPr>
                <w:ilvl w:val="3"/>
                <w:numId w:val="3"/>
              </w:numPr>
              <w:tabs>
                <w:tab w:val="left" w:pos="903"/>
              </w:tabs>
              <w:spacing w:before="0" w:after="0" w:line="240" w:lineRule="auto"/>
              <w:ind w:left="107" w:right="99" w:firstLine="0"/>
              <w:jc w:val="both"/>
              <w:rPr>
                <w:sz w:val="26"/>
              </w:rPr>
            </w:pPr>
            <w:r>
              <w:rPr>
                <w:sz w:val="26"/>
              </w:rPr>
              <w:t>Освоение детьми с ОВЗ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детьми инвалидами Программы, их разностороннее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адаптация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ОВЗ,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инвалидов…………….………………………………………………………………………..</w:t>
            </w:r>
          </w:p>
          <w:p>
            <w:pPr>
              <w:pStyle w:val="12"/>
              <w:spacing w:line="299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 xml:space="preserve">2.4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Особенности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образовательной  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 xml:space="preserve">деятельности  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 xml:space="preserve">разных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видов  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 xml:space="preserve">и  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культурных</w:t>
            </w:r>
          </w:p>
        </w:tc>
        <w:tc>
          <w:tcPr>
            <w:tcW w:w="708" w:type="dxa"/>
          </w:tcPr>
          <w:p>
            <w:pPr>
              <w:pStyle w:val="12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  <w:p>
            <w:pPr>
              <w:pStyle w:val="12"/>
              <w:spacing w:before="160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12</w:t>
            </w: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ind w:left="0"/>
              <w:rPr>
                <w:b/>
                <w:sz w:val="22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36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43</w:t>
            </w:r>
          </w:p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43</w:t>
            </w:r>
          </w:p>
          <w:p>
            <w:pPr>
              <w:pStyle w:val="12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43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55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74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89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117</w:t>
            </w: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132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142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142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144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147</w:t>
            </w:r>
          </w:p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149</w:t>
            </w:r>
          </w:p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149</w:t>
            </w:r>
          </w:p>
          <w:p>
            <w:pPr>
              <w:pStyle w:val="12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150</w:t>
            </w: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150</w:t>
            </w: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153</w:t>
            </w:r>
          </w:p>
        </w:tc>
      </w:tr>
    </w:tbl>
    <w:p>
      <w:pPr>
        <w:spacing w:after="0"/>
        <w:rPr>
          <w:sz w:val="26"/>
        </w:rPr>
        <w:sectPr>
          <w:footerReference r:id="rId5" w:type="default"/>
          <w:pgSz w:w="11910" w:h="16840"/>
          <w:pgMar w:top="1040" w:right="60" w:bottom="840" w:left="880" w:header="0" w:footer="654" w:gutter="0"/>
          <w:pgNumType w:start="2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0" w:hRule="atLeast"/>
        </w:trPr>
        <w:tc>
          <w:tcPr>
            <w:tcW w:w="9929" w:type="dxa"/>
          </w:tcPr>
          <w:p>
            <w:pPr>
              <w:pStyle w:val="12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практик………………………………………………………………………………………...</w:t>
            </w:r>
          </w:p>
          <w:p>
            <w:pPr>
              <w:pStyle w:val="12"/>
              <w:numPr>
                <w:ilvl w:val="1"/>
                <w:numId w:val="4"/>
              </w:numPr>
              <w:tabs>
                <w:tab w:val="left" w:pos="498"/>
              </w:tabs>
              <w:spacing w:before="0" w:after="0" w:line="298" w:lineRule="exact"/>
              <w:ind w:left="497" w:right="0" w:hanging="391"/>
              <w:jc w:val="left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направления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инициативы……………………………..</w:t>
            </w:r>
          </w:p>
          <w:p>
            <w:pPr>
              <w:pStyle w:val="12"/>
              <w:numPr>
                <w:ilvl w:val="1"/>
                <w:numId w:val="4"/>
              </w:numPr>
              <w:tabs>
                <w:tab w:val="left" w:pos="562"/>
              </w:tabs>
              <w:spacing w:before="1" w:after="0" w:line="240" w:lineRule="auto"/>
              <w:ind w:left="107" w:right="140" w:firstLine="0"/>
              <w:jc w:val="left"/>
              <w:rPr>
                <w:sz w:val="26"/>
              </w:rPr>
            </w:pPr>
            <w:r>
              <w:rPr>
                <w:sz w:val="26"/>
              </w:rPr>
              <w:t>Особенности взаимодействия педагогического коллектива с семьями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воспитанников………………………………………………………………………………...</w:t>
            </w:r>
          </w:p>
          <w:p>
            <w:pPr>
              <w:pStyle w:val="12"/>
              <w:numPr>
                <w:ilvl w:val="1"/>
                <w:numId w:val="4"/>
              </w:numPr>
              <w:tabs>
                <w:tab w:val="left" w:pos="553"/>
              </w:tabs>
              <w:spacing w:before="0" w:after="0" w:line="240" w:lineRule="auto"/>
              <w:ind w:left="107" w:right="100" w:firstLine="0"/>
              <w:jc w:val="left"/>
              <w:rPr>
                <w:sz w:val="26"/>
              </w:rPr>
            </w:pPr>
            <w:r>
              <w:rPr>
                <w:sz w:val="26"/>
              </w:rPr>
              <w:t>Иные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Программы,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наиболее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существенные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авторов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Программы: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………………………………………………………………...</w:t>
            </w:r>
          </w:p>
          <w:p>
            <w:pPr>
              <w:pStyle w:val="12"/>
              <w:numPr>
                <w:ilvl w:val="2"/>
                <w:numId w:val="4"/>
              </w:numPr>
              <w:tabs>
                <w:tab w:val="left" w:pos="692"/>
              </w:tabs>
              <w:spacing w:before="0" w:after="0" w:line="299" w:lineRule="exact"/>
              <w:ind w:left="691" w:right="0" w:hanging="585"/>
              <w:jc w:val="left"/>
              <w:rPr>
                <w:sz w:val="26"/>
              </w:rPr>
            </w:pPr>
            <w:r>
              <w:rPr>
                <w:sz w:val="26"/>
              </w:rPr>
              <w:t>Предметно-пространственная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развивающая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среда……………….</w:t>
            </w:r>
          </w:p>
          <w:p>
            <w:pPr>
              <w:pStyle w:val="12"/>
              <w:numPr>
                <w:ilvl w:val="2"/>
                <w:numId w:val="4"/>
              </w:numPr>
              <w:tabs>
                <w:tab w:val="left" w:pos="628"/>
              </w:tabs>
              <w:spacing w:before="0" w:after="0" w:line="298" w:lineRule="exact"/>
              <w:ind w:left="627" w:right="0" w:hanging="521"/>
              <w:jc w:val="left"/>
              <w:rPr>
                <w:sz w:val="26"/>
              </w:rPr>
            </w:pPr>
            <w:r>
              <w:rPr>
                <w:sz w:val="26"/>
              </w:rPr>
              <w:t>Характер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взрослыми………………………………………………</w:t>
            </w:r>
          </w:p>
          <w:p>
            <w:pPr>
              <w:pStyle w:val="12"/>
              <w:numPr>
                <w:ilvl w:val="2"/>
                <w:numId w:val="4"/>
              </w:numPr>
              <w:tabs>
                <w:tab w:val="left" w:pos="692"/>
              </w:tabs>
              <w:spacing w:before="0" w:after="0" w:line="298" w:lineRule="exact"/>
              <w:ind w:left="691" w:right="0" w:hanging="585"/>
              <w:jc w:val="left"/>
              <w:rPr>
                <w:sz w:val="26"/>
              </w:rPr>
            </w:pPr>
            <w:r>
              <w:rPr>
                <w:sz w:val="26"/>
              </w:rPr>
              <w:t>Характер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детьми…………………………………………</w:t>
            </w:r>
          </w:p>
          <w:p>
            <w:pPr>
              <w:pStyle w:val="12"/>
              <w:numPr>
                <w:ilvl w:val="2"/>
                <w:numId w:val="4"/>
              </w:numPr>
              <w:tabs>
                <w:tab w:val="left" w:pos="692"/>
              </w:tabs>
              <w:spacing w:before="1" w:after="0" w:line="298" w:lineRule="exact"/>
              <w:ind w:left="691" w:right="0" w:hanging="585"/>
              <w:jc w:val="left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миру, 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людям,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самому……………...</w:t>
            </w:r>
          </w:p>
          <w:p>
            <w:pPr>
              <w:pStyle w:val="12"/>
              <w:numPr>
                <w:ilvl w:val="2"/>
                <w:numId w:val="4"/>
              </w:numPr>
              <w:tabs>
                <w:tab w:val="left" w:pos="692"/>
              </w:tabs>
              <w:spacing w:before="0" w:after="0" w:line="240" w:lineRule="auto"/>
              <w:ind w:left="107" w:right="120" w:firstLine="0"/>
              <w:jc w:val="left"/>
              <w:rPr>
                <w:sz w:val="26"/>
              </w:rPr>
            </w:pPr>
            <w:r>
              <w:rPr>
                <w:sz w:val="26"/>
              </w:rPr>
              <w:t>Преемственность основных образовательных программ дошкольного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образования…………………………………………………..................</w:t>
            </w:r>
          </w:p>
          <w:p>
            <w:pPr>
              <w:pStyle w:val="12"/>
              <w:numPr>
                <w:ilvl w:val="1"/>
                <w:numId w:val="5"/>
              </w:numPr>
              <w:tabs>
                <w:tab w:val="left" w:pos="498"/>
              </w:tabs>
              <w:spacing w:before="2" w:after="0" w:line="299" w:lineRule="exact"/>
              <w:ind w:left="497" w:right="0" w:hanging="391"/>
              <w:jc w:val="left"/>
              <w:rPr>
                <w:sz w:val="26"/>
              </w:rPr>
            </w:pPr>
            <w:r>
              <w:rPr>
                <w:sz w:val="26"/>
              </w:rPr>
              <w:t>Часть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формируемая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отношений:………</w:t>
            </w:r>
          </w:p>
          <w:p>
            <w:pPr>
              <w:pStyle w:val="12"/>
              <w:numPr>
                <w:ilvl w:val="2"/>
                <w:numId w:val="5"/>
              </w:numPr>
              <w:tabs>
                <w:tab w:val="left" w:pos="757"/>
              </w:tabs>
              <w:spacing w:before="0" w:after="0" w:line="240" w:lineRule="auto"/>
              <w:ind w:left="107" w:right="130" w:firstLine="0"/>
              <w:jc w:val="left"/>
              <w:rPr>
                <w:sz w:val="26"/>
              </w:rPr>
            </w:pPr>
            <w:r>
              <w:rPr>
                <w:sz w:val="26"/>
              </w:rPr>
              <w:t>Программа «Игровой калейдоскоп», разработана самостоятельно,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 потребности,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интересы и мотивы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 членов их семей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педагогов………………………………………………………………………………………</w:t>
            </w:r>
          </w:p>
          <w:p>
            <w:pPr>
              <w:pStyle w:val="12"/>
              <w:numPr>
                <w:ilvl w:val="2"/>
                <w:numId w:val="5"/>
              </w:numPr>
              <w:tabs>
                <w:tab w:val="left" w:pos="693"/>
              </w:tabs>
              <w:spacing w:before="0" w:after="0" w:line="240" w:lineRule="auto"/>
              <w:ind w:left="107" w:right="101" w:firstLine="0"/>
              <w:jc w:val="left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«Сад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общения»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разработана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самостоятельно,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учитывает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образо-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потребности,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мотивы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……..</w:t>
            </w:r>
          </w:p>
          <w:p>
            <w:pPr>
              <w:pStyle w:val="12"/>
              <w:numPr>
                <w:ilvl w:val="2"/>
                <w:numId w:val="6"/>
              </w:numPr>
              <w:tabs>
                <w:tab w:val="left" w:pos="692"/>
              </w:tabs>
              <w:spacing w:before="0" w:after="0" w:line="240" w:lineRule="auto"/>
              <w:ind w:left="107" w:right="111" w:firstLine="0"/>
              <w:jc w:val="left"/>
              <w:rPr>
                <w:sz w:val="26"/>
              </w:rPr>
            </w:pPr>
            <w:r>
              <w:rPr>
                <w:sz w:val="26"/>
              </w:rPr>
              <w:t>Программа «Веселый этикет» разработана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потребности,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мотивы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педагогов</w:t>
            </w:r>
          </w:p>
          <w:p>
            <w:pPr>
              <w:pStyle w:val="12"/>
              <w:numPr>
                <w:ilvl w:val="2"/>
                <w:numId w:val="6"/>
              </w:numPr>
              <w:tabs>
                <w:tab w:val="left" w:pos="692"/>
                <w:tab w:val="left" w:pos="2839"/>
                <w:tab w:val="left" w:pos="3939"/>
                <w:tab w:val="left" w:pos="5857"/>
                <w:tab w:val="left" w:pos="6855"/>
                <w:tab w:val="left" w:pos="8607"/>
                <w:tab w:val="left" w:pos="9082"/>
              </w:tabs>
              <w:spacing w:before="0" w:after="0" w:line="242" w:lineRule="auto"/>
              <w:ind w:left="107" w:right="98" w:firstLine="0"/>
              <w:jc w:val="left"/>
              <w:rPr>
                <w:b/>
                <w:sz w:val="26"/>
              </w:rPr>
            </w:pPr>
            <w:r>
              <w:rPr>
                <w:sz w:val="26"/>
              </w:rPr>
              <w:t>Программа «Веселый фиттнес» разработана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 потребности, интересы и мотивы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 членов их семей и педагогов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3.Организационный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обязательной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части,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формируемой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участниками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отношений…………………………….</w:t>
            </w:r>
          </w:p>
          <w:p>
            <w:pPr>
              <w:pStyle w:val="12"/>
              <w:numPr>
                <w:ilvl w:val="1"/>
                <w:numId w:val="7"/>
              </w:numPr>
              <w:tabs>
                <w:tab w:val="left" w:pos="534"/>
              </w:tabs>
              <w:spacing w:before="0" w:after="0" w:line="287" w:lineRule="exact"/>
              <w:ind w:left="533" w:right="0" w:hanging="427"/>
              <w:jc w:val="left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материально-технического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Программы……………………...</w:t>
            </w:r>
          </w:p>
          <w:p>
            <w:pPr>
              <w:pStyle w:val="12"/>
              <w:numPr>
                <w:ilvl w:val="1"/>
                <w:numId w:val="7"/>
              </w:numPr>
              <w:tabs>
                <w:tab w:val="left" w:pos="534"/>
              </w:tabs>
              <w:spacing w:before="0" w:after="0" w:line="240" w:lineRule="auto"/>
              <w:ind w:left="107" w:right="215" w:firstLine="0"/>
              <w:jc w:val="left"/>
              <w:rPr>
                <w:sz w:val="26"/>
              </w:rPr>
            </w:pPr>
            <w:r>
              <w:rPr>
                <w:sz w:val="26"/>
              </w:rPr>
              <w:t>Описание обеспеченности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методическими материалами и средствами обучения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воспитания…………………………………………………………………………………....</w:t>
            </w:r>
          </w:p>
          <w:p>
            <w:pPr>
              <w:pStyle w:val="12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3.3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Режим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дня…………………………………………………………………………………</w:t>
            </w:r>
          </w:p>
          <w:p>
            <w:pPr>
              <w:pStyle w:val="12"/>
              <w:numPr>
                <w:ilvl w:val="1"/>
                <w:numId w:val="8"/>
              </w:numPr>
              <w:tabs>
                <w:tab w:val="left" w:pos="469"/>
              </w:tabs>
              <w:spacing w:before="1" w:after="0" w:line="298" w:lineRule="exact"/>
              <w:ind w:left="468" w:right="0" w:hanging="362"/>
              <w:jc w:val="left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традиционных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мероприятий…………………….</w:t>
            </w:r>
          </w:p>
          <w:p>
            <w:pPr>
              <w:pStyle w:val="12"/>
              <w:numPr>
                <w:ilvl w:val="1"/>
                <w:numId w:val="8"/>
              </w:numPr>
              <w:tabs>
                <w:tab w:val="left" w:pos="469"/>
              </w:tabs>
              <w:spacing w:before="0" w:after="0" w:line="298" w:lineRule="exact"/>
              <w:ind w:left="468" w:right="0" w:hanging="362"/>
              <w:jc w:val="left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предметно-пространственной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среды……...</w:t>
            </w:r>
          </w:p>
          <w:p>
            <w:pPr>
              <w:pStyle w:val="12"/>
              <w:numPr>
                <w:ilvl w:val="0"/>
                <w:numId w:val="9"/>
              </w:numPr>
              <w:tabs>
                <w:tab w:val="left" w:pos="368"/>
              </w:tabs>
              <w:spacing w:before="9" w:after="0" w:line="295" w:lineRule="exact"/>
              <w:ind w:left="367" w:right="0" w:hanging="26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Программы)……...………………</w:t>
            </w:r>
          </w:p>
          <w:p>
            <w:pPr>
              <w:pStyle w:val="12"/>
              <w:numPr>
                <w:ilvl w:val="1"/>
                <w:numId w:val="9"/>
              </w:numPr>
              <w:tabs>
                <w:tab w:val="left" w:pos="433"/>
              </w:tabs>
              <w:spacing w:before="0" w:after="0" w:line="295" w:lineRule="exact"/>
              <w:ind w:left="432" w:right="0" w:hanging="326"/>
              <w:jc w:val="left"/>
              <w:rPr>
                <w:sz w:val="26"/>
              </w:rPr>
            </w:pPr>
            <w:r>
              <w:rPr>
                <w:sz w:val="26"/>
              </w:rPr>
              <w:t>Возрастные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категории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ориентирована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Программа……….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Используемые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программы……………………………………………………………….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4.3 Характеристика взаимодействия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педагогического коллектива с семьями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воспитанников……………………………………………………………………………….</w:t>
            </w:r>
          </w:p>
          <w:p>
            <w:pPr>
              <w:pStyle w:val="12"/>
              <w:numPr>
                <w:ilvl w:val="0"/>
                <w:numId w:val="10"/>
              </w:numPr>
              <w:tabs>
                <w:tab w:val="left" w:pos="304"/>
              </w:tabs>
              <w:spacing w:before="0" w:after="0" w:line="298" w:lineRule="exact"/>
              <w:ind w:left="303" w:right="0" w:hanging="197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</w:t>
            </w:r>
          </w:p>
          <w:p>
            <w:pPr>
              <w:pStyle w:val="12"/>
              <w:numPr>
                <w:ilvl w:val="0"/>
                <w:numId w:val="10"/>
              </w:numPr>
              <w:tabs>
                <w:tab w:val="left" w:pos="367"/>
              </w:tabs>
              <w:spacing w:before="0" w:after="0" w:line="298" w:lineRule="exact"/>
              <w:ind w:left="367" w:right="0" w:hanging="260"/>
              <w:jc w:val="left"/>
              <w:rPr>
                <w:sz w:val="26"/>
              </w:rPr>
            </w:pP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  <w:r>
              <w:rPr>
                <w:sz w:val="26"/>
              </w:rPr>
              <w:t>………………………………………….</w:t>
            </w:r>
          </w:p>
        </w:tc>
        <w:tc>
          <w:tcPr>
            <w:tcW w:w="708" w:type="dxa"/>
          </w:tcPr>
          <w:p>
            <w:pPr>
              <w:pStyle w:val="12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153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157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162</w:t>
            </w:r>
          </w:p>
          <w:p>
            <w:pPr>
              <w:pStyle w:val="12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164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164</w:t>
            </w:r>
          </w:p>
          <w:p>
            <w:pPr>
              <w:pStyle w:val="12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168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170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172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178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181</w:t>
            </w:r>
          </w:p>
          <w:p>
            <w:pPr>
              <w:pStyle w:val="12"/>
              <w:ind w:left="0"/>
              <w:rPr>
                <w:b/>
                <w:sz w:val="28"/>
              </w:rPr>
            </w:pPr>
          </w:p>
          <w:p>
            <w:pPr>
              <w:pStyle w:val="12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181</w:t>
            </w:r>
          </w:p>
          <w:p>
            <w:pPr>
              <w:pStyle w:val="12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189</w:t>
            </w:r>
          </w:p>
          <w:p>
            <w:pPr>
              <w:pStyle w:val="12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195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216</w:t>
            </w:r>
          </w:p>
          <w:p>
            <w:pPr>
              <w:pStyle w:val="12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226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226</w:t>
            </w:r>
          </w:p>
          <w:p>
            <w:pPr>
              <w:pStyle w:val="12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254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269</w:t>
            </w:r>
          </w:p>
          <w:p>
            <w:pPr>
              <w:pStyle w:val="12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274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278</w:t>
            </w:r>
          </w:p>
          <w:p>
            <w:pPr>
              <w:pStyle w:val="12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281</w:t>
            </w:r>
          </w:p>
          <w:p>
            <w:pPr>
              <w:pStyle w:val="12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281</w:t>
            </w:r>
          </w:p>
          <w:p>
            <w:pPr>
              <w:pStyle w:val="12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281</w:t>
            </w:r>
          </w:p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107"/>
              <w:rPr>
                <w:sz w:val="26"/>
              </w:rPr>
            </w:pPr>
            <w:r>
              <w:rPr>
                <w:sz w:val="26"/>
              </w:rPr>
              <w:t>282</w:t>
            </w:r>
          </w:p>
          <w:p>
            <w:pPr>
              <w:pStyle w:val="12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287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11"/>
        <w:numPr>
          <w:ilvl w:val="0"/>
          <w:numId w:val="11"/>
        </w:numPr>
        <w:tabs>
          <w:tab w:val="left" w:pos="1170"/>
        </w:tabs>
        <w:spacing w:before="74" w:after="0" w:line="240" w:lineRule="auto"/>
        <w:ind w:left="906" w:right="874" w:firstLine="4"/>
        <w:jc w:val="left"/>
        <w:rPr>
          <w:b/>
          <w:sz w:val="26"/>
        </w:rPr>
      </w:pPr>
      <w:r>
        <w:rPr>
          <w:b/>
          <w:sz w:val="26"/>
        </w:rPr>
        <w:t>ЦЕЛЕВОЙ РАЗДЕЛ ОБЯЗАТЕЛЬНОЙ ЧАСТИ ПРОГРАММЫ И ЧАСТИ,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ФОРМИРУЕМОЙ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ОТНОШЕНИЙ</w:t>
      </w:r>
    </w:p>
    <w:p>
      <w:pPr>
        <w:pStyle w:val="4"/>
        <w:numPr>
          <w:ilvl w:val="1"/>
          <w:numId w:val="11"/>
        </w:numPr>
        <w:tabs>
          <w:tab w:val="left" w:pos="4841"/>
        </w:tabs>
        <w:spacing w:before="201" w:after="0" w:line="240" w:lineRule="auto"/>
        <w:ind w:left="4840" w:right="0" w:hanging="378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>
      <w:pPr>
        <w:pStyle w:val="11"/>
        <w:numPr>
          <w:ilvl w:val="2"/>
          <w:numId w:val="12"/>
        </w:numPr>
        <w:tabs>
          <w:tab w:val="left" w:pos="3756"/>
        </w:tabs>
        <w:spacing w:before="1" w:after="0" w:line="295" w:lineRule="exact"/>
        <w:ind w:left="3755" w:right="0" w:hanging="584"/>
        <w:jc w:val="both"/>
        <w:rPr>
          <w:b/>
          <w:sz w:val="26"/>
        </w:rPr>
      </w:pPr>
      <w:r>
        <w:rPr>
          <w:b/>
          <w:sz w:val="26"/>
        </w:rPr>
        <w:t>Цели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</w:t>
      </w:r>
    </w:p>
    <w:p>
      <w:pPr>
        <w:pStyle w:val="8"/>
        <w:ind w:right="508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социализацию, мотивацию и поддержку индивидуальности детей через общение, игру,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активности.</w:t>
      </w:r>
    </w:p>
    <w:p>
      <w:pPr>
        <w:pStyle w:val="4"/>
        <w:spacing w:before="3" w:line="296" w:lineRule="exact"/>
        <w:ind w:left="538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>
      <w:pPr>
        <w:pStyle w:val="11"/>
        <w:numPr>
          <w:ilvl w:val="0"/>
          <w:numId w:val="13"/>
        </w:numPr>
        <w:tabs>
          <w:tab w:val="left" w:pos="839"/>
        </w:tabs>
        <w:spacing w:before="0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охрану и укрепление физического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 здоровья детей, в том числе их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>
      <w:pPr>
        <w:pStyle w:val="11"/>
        <w:numPr>
          <w:ilvl w:val="0"/>
          <w:numId w:val="13"/>
        </w:numPr>
        <w:tabs>
          <w:tab w:val="left" w:pos="901"/>
        </w:tabs>
        <w:spacing w:before="0" w:after="0" w:line="240" w:lineRule="auto"/>
        <w:ind w:left="538" w:right="506" w:firstLine="64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равных возможностей для полноценного развития каждого ребенка 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пола,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нации,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статуса, психофизиологических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особенностей;</w:t>
      </w:r>
    </w:p>
    <w:p>
      <w:pPr>
        <w:pStyle w:val="11"/>
        <w:numPr>
          <w:ilvl w:val="0"/>
          <w:numId w:val="13"/>
        </w:numPr>
        <w:tabs>
          <w:tab w:val="left" w:pos="1053"/>
        </w:tabs>
        <w:spacing w:before="0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66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образования);</w:t>
      </w:r>
    </w:p>
    <w:p>
      <w:pPr>
        <w:pStyle w:val="11"/>
        <w:numPr>
          <w:ilvl w:val="0"/>
          <w:numId w:val="13"/>
        </w:numPr>
        <w:tabs>
          <w:tab w:val="left" w:pos="815"/>
        </w:tabs>
        <w:spacing w:before="0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благоприятных условий развития детей в соответствии с их возрастными 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самим</w:t>
      </w:r>
      <w:r>
        <w:rPr>
          <w:spacing w:val="1"/>
          <w:sz w:val="26"/>
        </w:rPr>
        <w:t xml:space="preserve"> </w:t>
      </w:r>
      <w:r>
        <w:rPr>
          <w:sz w:val="26"/>
        </w:rPr>
        <w:t>собой,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1"/>
          <w:sz w:val="26"/>
        </w:rPr>
        <w:t xml:space="preserve"> </w:t>
      </w:r>
      <w:r>
        <w:rPr>
          <w:sz w:val="26"/>
        </w:rPr>
        <w:t>и миром;</w:t>
      </w:r>
    </w:p>
    <w:p>
      <w:pPr>
        <w:pStyle w:val="11"/>
        <w:numPr>
          <w:ilvl w:val="0"/>
          <w:numId w:val="13"/>
        </w:numPr>
        <w:tabs>
          <w:tab w:val="left" w:pos="806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интересах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>
      <w:pPr>
        <w:pStyle w:val="11"/>
        <w:numPr>
          <w:ilvl w:val="0"/>
          <w:numId w:val="13"/>
        </w:numPr>
        <w:tabs>
          <w:tab w:val="left" w:pos="735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образа жизни, развития их социальных, нравственных, эстетических, интеллектуальных,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инициативности, самостоятельности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 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учебной деятельности;</w:t>
      </w:r>
    </w:p>
    <w:p>
      <w:pPr>
        <w:pStyle w:val="11"/>
        <w:numPr>
          <w:ilvl w:val="0"/>
          <w:numId w:val="13"/>
        </w:numPr>
        <w:tabs>
          <w:tab w:val="left" w:pos="851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обеспечение вариативности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 разнообразия содержания и организационных форм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>
      <w:pPr>
        <w:pStyle w:val="11"/>
        <w:numPr>
          <w:ilvl w:val="0"/>
          <w:numId w:val="13"/>
        </w:numPr>
        <w:tabs>
          <w:tab w:val="left" w:pos="735"/>
          <w:tab w:val="left" w:pos="2533"/>
          <w:tab w:val="left" w:pos="2583"/>
          <w:tab w:val="left" w:pos="2876"/>
          <w:tab w:val="left" w:pos="3979"/>
          <w:tab w:val="left" w:pos="5342"/>
          <w:tab w:val="left" w:pos="5374"/>
          <w:tab w:val="left" w:pos="5925"/>
          <w:tab w:val="left" w:pos="6594"/>
          <w:tab w:val="left" w:pos="7447"/>
          <w:tab w:val="left" w:pos="7565"/>
          <w:tab w:val="left" w:pos="7821"/>
          <w:tab w:val="left" w:pos="8630"/>
          <w:tab w:val="left" w:pos="9082"/>
          <w:tab w:val="left" w:pos="9184"/>
          <w:tab w:val="left" w:pos="10317"/>
        </w:tabs>
        <w:spacing w:before="0" w:after="0" w:line="240" w:lineRule="auto"/>
        <w:ind w:left="538" w:right="503" w:firstLine="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социокультурной</w:t>
      </w:r>
      <w:r>
        <w:rPr>
          <w:sz w:val="26"/>
        </w:rPr>
        <w:tab/>
      </w:r>
      <w:r>
        <w:rPr>
          <w:sz w:val="26"/>
        </w:rPr>
        <w:t>среды,</w:t>
      </w:r>
      <w:r>
        <w:rPr>
          <w:sz w:val="26"/>
        </w:rPr>
        <w:tab/>
      </w:r>
      <w:r>
        <w:rPr>
          <w:sz w:val="26"/>
        </w:rPr>
        <w:t>соответствующей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"/>
          <w:sz w:val="26"/>
        </w:rPr>
        <w:t>возрастным,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индивидуальным, психологическим и физиологическим особенностям 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9.обеспечение</w:t>
      </w:r>
      <w:r>
        <w:rPr>
          <w:sz w:val="26"/>
        </w:rPr>
        <w:tab/>
      </w:r>
      <w:r>
        <w:rPr>
          <w:sz w:val="26"/>
        </w:rPr>
        <w:t>психолого-педагогической</w:t>
      </w:r>
      <w:r>
        <w:rPr>
          <w:sz w:val="26"/>
        </w:rPr>
        <w:tab/>
      </w:r>
      <w:r>
        <w:rPr>
          <w:sz w:val="26"/>
        </w:rPr>
        <w:t>поддержки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семьи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"/>
          <w:sz w:val="26"/>
        </w:rPr>
        <w:t>повышение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родителей</w:t>
      </w:r>
      <w:r>
        <w:rPr>
          <w:sz w:val="26"/>
        </w:rPr>
        <w:tab/>
      </w:r>
      <w:r>
        <w:rPr>
          <w:sz w:val="26"/>
        </w:rPr>
        <w:t>(законных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представителей)</w:t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</w:r>
      <w:r>
        <w:rPr>
          <w:sz w:val="26"/>
        </w:rPr>
        <w:t>вопросах</w:t>
      </w:r>
      <w:r>
        <w:rPr>
          <w:sz w:val="26"/>
        </w:rPr>
        <w:tab/>
      </w:r>
      <w:r>
        <w:rPr>
          <w:sz w:val="26"/>
        </w:rPr>
        <w:t>развития</w:t>
      </w:r>
      <w:r>
        <w:rPr>
          <w:sz w:val="26"/>
        </w:rPr>
        <w:tab/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>
      <w:pPr>
        <w:pStyle w:val="4"/>
        <w:spacing w:before="6"/>
        <w:ind w:left="4794" w:right="783" w:hanging="3963"/>
        <w:jc w:val="left"/>
      </w:pPr>
      <w:r>
        <w:t>Цель и задачи реализации части, формируемой участниками образовательных</w:t>
      </w:r>
      <w:r>
        <w:rPr>
          <w:spacing w:val="-62"/>
        </w:rPr>
        <w:t xml:space="preserve"> </w:t>
      </w:r>
      <w:r>
        <w:t>отношений:</w:t>
      </w: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7"/>
        <w:gridCol w:w="74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07" w:type="dxa"/>
            <w:tcBorders>
              <w:right w:val="single" w:color="000000" w:sz="6" w:space="0"/>
            </w:tcBorders>
          </w:tcPr>
          <w:p>
            <w:pPr>
              <w:pStyle w:val="12"/>
              <w:spacing w:line="276" w:lineRule="exact"/>
              <w:ind w:left="518" w:right="487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442" w:type="dxa"/>
            <w:tcBorders>
              <w:left w:val="single" w:color="000000" w:sz="6" w:space="0"/>
            </w:tcBorders>
          </w:tcPr>
          <w:p>
            <w:pPr>
              <w:pStyle w:val="12"/>
              <w:spacing w:line="273" w:lineRule="exact"/>
              <w:ind w:left="2925" w:right="2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задачи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7"/>
        <w:gridCol w:w="74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3" w:hRule="atLeast"/>
        </w:trPr>
        <w:tc>
          <w:tcPr>
            <w:tcW w:w="2307" w:type="dxa"/>
            <w:tcBorders>
              <w:right w:val="single" w:color="000000" w:sz="6" w:space="0"/>
            </w:tcBorders>
          </w:tcPr>
          <w:p>
            <w:pPr>
              <w:pStyle w:val="12"/>
              <w:ind w:left="400" w:right="372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7442" w:type="dxa"/>
            <w:tcBorders>
              <w:left w:val="single" w:color="000000" w:sz="6" w:space="0"/>
            </w:tcBorders>
          </w:tcPr>
          <w:p>
            <w:pPr>
              <w:pStyle w:val="12"/>
              <w:spacing w:line="267" w:lineRule="exact"/>
              <w:ind w:left="3292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>
            <w:pPr>
              <w:pStyle w:val="1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 рисования</w:t>
            </w:r>
          </w:p>
          <w:p>
            <w:pPr>
              <w:pStyle w:val="12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numPr>
                <w:ilvl w:val="0"/>
                <w:numId w:val="14"/>
              </w:numPr>
              <w:tabs>
                <w:tab w:val="left" w:pos="358"/>
              </w:tabs>
              <w:spacing w:before="0" w:after="0" w:line="240" w:lineRule="auto"/>
              <w:ind w:left="105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детскому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>
            <w:pPr>
              <w:pStyle w:val="12"/>
              <w:numPr>
                <w:ilvl w:val="0"/>
                <w:numId w:val="14"/>
              </w:numPr>
              <w:tabs>
                <w:tab w:val="left" w:pos="324"/>
              </w:tabs>
              <w:spacing w:before="0" w:after="0" w:line="240" w:lineRule="auto"/>
              <w:ind w:left="105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  <w:p>
            <w:pPr>
              <w:pStyle w:val="12"/>
              <w:spacing w:line="279" w:lineRule="exact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-</w:t>
            </w:r>
            <w:r>
              <w:rPr>
                <w:rFonts w:ascii="Cambria" w:hAnsi="Cambria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>
            <w:pPr>
              <w:pStyle w:val="12"/>
              <w:spacing w:before="5" w:line="274" w:lineRule="exact"/>
              <w:ind w:left="3292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>
            <w:pPr>
              <w:pStyle w:val="1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терапии.</w:t>
            </w:r>
          </w:p>
          <w:p>
            <w:pPr>
              <w:pStyle w:val="12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numPr>
                <w:ilvl w:val="0"/>
                <w:numId w:val="15"/>
              </w:numPr>
              <w:tabs>
                <w:tab w:val="left" w:pos="358"/>
              </w:tabs>
              <w:spacing w:before="0" w:after="0" w:line="240" w:lineRule="auto"/>
              <w:ind w:left="105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детскому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>
            <w:pPr>
              <w:pStyle w:val="12"/>
              <w:numPr>
                <w:ilvl w:val="0"/>
                <w:numId w:val="15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 «Я»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>
            <w:pPr>
              <w:pStyle w:val="12"/>
              <w:tabs>
                <w:tab w:val="left" w:pos="2155"/>
                <w:tab w:val="left" w:pos="3800"/>
                <w:tab w:val="left" w:pos="5860"/>
                <w:tab w:val="left" w:pos="6364"/>
                <w:tab w:val="left" w:pos="719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повышению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уверенности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сопереживанию;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307" w:type="dxa"/>
            <w:tcBorders>
              <w:right w:val="single" w:color="000000" w:sz="6" w:space="0"/>
            </w:tcBorders>
          </w:tcPr>
          <w:p>
            <w:pPr>
              <w:pStyle w:val="12"/>
              <w:spacing w:line="267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7442" w:type="dxa"/>
            <w:tcBorders>
              <w:left w:val="single" w:color="000000" w:sz="6" w:space="0"/>
            </w:tcBorders>
          </w:tcPr>
          <w:p>
            <w:pPr>
              <w:pStyle w:val="1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арт-терапии.</w:t>
            </w:r>
          </w:p>
          <w:p>
            <w:pPr>
              <w:pStyle w:val="12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-расширить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эмоциях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-расширить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-стимулировать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0" w:hRule="atLeast"/>
        </w:trPr>
        <w:tc>
          <w:tcPr>
            <w:tcW w:w="2307" w:type="dxa"/>
            <w:tcBorders>
              <w:right w:val="single" w:color="000000" w:sz="6" w:space="0"/>
            </w:tcBorders>
          </w:tcPr>
          <w:p>
            <w:pPr>
              <w:pStyle w:val="12"/>
              <w:spacing w:line="26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</w:p>
        </w:tc>
        <w:tc>
          <w:tcPr>
            <w:tcW w:w="7442" w:type="dxa"/>
            <w:tcBorders>
              <w:left w:val="single" w:color="000000" w:sz="6" w:space="0"/>
            </w:tcBorders>
          </w:tcPr>
          <w:p>
            <w:pPr>
              <w:pStyle w:val="12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spacing w:line="275" w:lineRule="exact"/>
              <w:ind w:left="334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numPr>
                <w:ilvl w:val="0"/>
                <w:numId w:val="16"/>
              </w:numPr>
              <w:tabs>
                <w:tab w:val="left" w:pos="389"/>
              </w:tabs>
              <w:spacing w:before="0" w:after="0" w:line="237" w:lineRule="auto"/>
              <w:ind w:left="105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 просьба, извинение, сочувствие, разговор по телефону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общения).</w:t>
            </w:r>
          </w:p>
          <w:p>
            <w:pPr>
              <w:pStyle w:val="12"/>
              <w:numPr>
                <w:ilvl w:val="0"/>
                <w:numId w:val="16"/>
              </w:numPr>
              <w:tabs>
                <w:tab w:val="left" w:pos="360"/>
              </w:tabs>
              <w:spacing w:before="0" w:after="0" w:line="237" w:lineRule="auto"/>
              <w:ind w:left="105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знакомства, поведения в гостях, преподнесения подарка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>
            <w:pPr>
              <w:pStyle w:val="12"/>
              <w:numPr>
                <w:ilvl w:val="0"/>
                <w:numId w:val="16"/>
              </w:numPr>
              <w:tabs>
                <w:tab w:val="left" w:pos="389"/>
              </w:tabs>
              <w:spacing w:before="7" w:after="0" w:line="237" w:lineRule="auto"/>
              <w:ind w:left="105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 (транспорт, улица, театр, кинотеатр, 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>
            <w:pPr>
              <w:pStyle w:val="12"/>
              <w:numPr>
                <w:ilvl w:val="0"/>
                <w:numId w:val="16"/>
              </w:numPr>
              <w:tabs>
                <w:tab w:val="left" w:pos="389"/>
              </w:tabs>
              <w:spacing w:before="5" w:after="0" w:line="294" w:lineRule="exact"/>
              <w:ind w:left="388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>
            <w:pPr>
              <w:pStyle w:val="12"/>
              <w:numPr>
                <w:ilvl w:val="0"/>
                <w:numId w:val="16"/>
              </w:numPr>
              <w:tabs>
                <w:tab w:val="left" w:pos="351"/>
              </w:tabs>
              <w:spacing w:before="0" w:after="0" w:line="240" w:lineRule="auto"/>
              <w:ind w:left="105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 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безнравственным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7"/>
        <w:gridCol w:w="74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1" w:hRule="atLeast"/>
        </w:trPr>
        <w:tc>
          <w:tcPr>
            <w:tcW w:w="2307" w:type="dxa"/>
            <w:tcBorders>
              <w:righ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7442" w:type="dxa"/>
            <w:tcBorders>
              <w:left w:val="single" w:color="000000" w:sz="6" w:space="0"/>
            </w:tcBorders>
          </w:tcPr>
          <w:p>
            <w:pPr>
              <w:pStyle w:val="12"/>
              <w:spacing w:line="268" w:lineRule="exact"/>
              <w:ind w:left="334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numPr>
                <w:ilvl w:val="0"/>
                <w:numId w:val="17"/>
              </w:numPr>
              <w:tabs>
                <w:tab w:val="left" w:pos="351"/>
              </w:tabs>
              <w:spacing w:before="1" w:after="0" w:line="237" w:lineRule="auto"/>
              <w:ind w:left="105" w:right="1041" w:firstLine="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</w:p>
          <w:p>
            <w:pPr>
              <w:pStyle w:val="12"/>
              <w:numPr>
                <w:ilvl w:val="0"/>
                <w:numId w:val="17"/>
              </w:numPr>
              <w:tabs>
                <w:tab w:val="left" w:pos="351"/>
              </w:tabs>
              <w:spacing w:before="2" w:after="0" w:line="293" w:lineRule="exact"/>
              <w:ind w:left="350" w:right="0" w:hanging="246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>
            <w:pPr>
              <w:pStyle w:val="12"/>
              <w:numPr>
                <w:ilvl w:val="0"/>
                <w:numId w:val="17"/>
              </w:numPr>
              <w:tabs>
                <w:tab w:val="left" w:pos="351"/>
              </w:tabs>
              <w:spacing w:before="2" w:after="0" w:line="237" w:lineRule="auto"/>
              <w:ind w:left="105" w:right="149" w:firstLine="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>
            <w:pPr>
              <w:pStyle w:val="12"/>
              <w:numPr>
                <w:ilvl w:val="0"/>
                <w:numId w:val="17"/>
              </w:numPr>
              <w:tabs>
                <w:tab w:val="left" w:pos="351"/>
              </w:tabs>
              <w:spacing w:before="4" w:after="0" w:line="237" w:lineRule="auto"/>
              <w:ind w:left="105" w:right="385" w:firstLine="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</w:p>
          <w:p>
            <w:pPr>
              <w:pStyle w:val="12"/>
              <w:numPr>
                <w:ilvl w:val="0"/>
                <w:numId w:val="17"/>
              </w:numPr>
              <w:tabs>
                <w:tab w:val="left" w:pos="351"/>
              </w:tabs>
              <w:spacing w:before="1" w:after="0" w:line="327" w:lineRule="exact"/>
              <w:ind w:left="350" w:right="0" w:hanging="246"/>
              <w:jc w:val="left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2307" w:type="dxa"/>
            <w:tcBorders>
              <w:right w:val="single" w:color="000000" w:sz="6" w:space="0"/>
            </w:tcBorders>
          </w:tcPr>
          <w:p>
            <w:pPr>
              <w:pStyle w:val="12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Веселый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</w:t>
            </w:r>
          </w:p>
        </w:tc>
        <w:tc>
          <w:tcPr>
            <w:tcW w:w="7442" w:type="dxa"/>
            <w:tcBorders>
              <w:left w:val="single" w:color="000000" w:sz="6" w:space="0"/>
            </w:tcBorders>
          </w:tcPr>
          <w:p>
            <w:pPr>
              <w:pStyle w:val="12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повышение собственной профессиональной компетентности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вопросе стимулирования двигательной активности детей, 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здоровосберегающие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  <w:p>
            <w:pPr>
              <w:pStyle w:val="12"/>
              <w:ind w:right="6462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-стимуляция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>
            <w:pPr>
              <w:pStyle w:val="1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>
            <w:pPr>
              <w:pStyle w:val="1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>
            <w:pPr>
              <w:pStyle w:val="12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предстоящего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pStyle w:val="11"/>
        <w:numPr>
          <w:ilvl w:val="2"/>
          <w:numId w:val="12"/>
        </w:numPr>
        <w:tabs>
          <w:tab w:val="left" w:pos="2634"/>
        </w:tabs>
        <w:spacing w:before="88" w:after="0" w:line="296" w:lineRule="exact"/>
        <w:ind w:left="2634" w:right="0" w:hanging="584"/>
        <w:jc w:val="both"/>
        <w:rPr>
          <w:b/>
          <w:sz w:val="26"/>
        </w:rPr>
      </w:pPr>
      <w:r>
        <w:rPr>
          <w:b/>
          <w:sz w:val="26"/>
        </w:rPr>
        <w:t>Принципы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подходы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формированию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Программы</w:t>
      </w:r>
    </w:p>
    <w:p>
      <w:pPr>
        <w:pStyle w:val="8"/>
        <w:spacing w:line="242" w:lineRule="auto"/>
        <w:ind w:right="504" w:firstLine="566"/>
        <w:rPr>
          <w:b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принципах:</w:t>
      </w:r>
    </w:p>
    <w:p>
      <w:pPr>
        <w:pStyle w:val="11"/>
        <w:numPr>
          <w:ilvl w:val="0"/>
          <w:numId w:val="18"/>
        </w:numPr>
        <w:tabs>
          <w:tab w:val="left" w:pos="829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Поддержка разнообразия детства. Современный мир характеризуется возрастающим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многообразием и неопределенностью, отражающимися в самых разных аспектах 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 и общества. Многообразие социальных, личностных, культурных, языковых,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этнических особенностей, религиозных и других общностей, ценностей и убеждений,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 и способов их выражения, жизненных укладов особенно ярко проявляется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огромной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разнообразными природными условиями, объединяющего многочисленные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народы,</w:t>
      </w:r>
      <w:r>
        <w:rPr>
          <w:spacing w:val="1"/>
          <w:sz w:val="26"/>
        </w:rPr>
        <w:t xml:space="preserve"> </w:t>
      </w:r>
      <w:r>
        <w:rPr>
          <w:sz w:val="26"/>
        </w:rPr>
        <w:t>этносы.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Возрастающая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экономике,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гибко,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 взаимодействовать с другими людьми, способности выбирать и уважать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убеждений,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Принимая</w:t>
      </w:r>
      <w:r>
        <w:rPr>
          <w:spacing w:val="1"/>
          <w:sz w:val="26"/>
        </w:rPr>
        <w:t xml:space="preserve"> </w:t>
      </w:r>
      <w:r>
        <w:rPr>
          <w:sz w:val="26"/>
        </w:rPr>
        <w:t>вызовы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41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43"/>
          <w:sz w:val="26"/>
        </w:rPr>
        <w:t xml:space="preserve"> </w:t>
      </w:r>
      <w:r>
        <w:rPr>
          <w:sz w:val="26"/>
        </w:rPr>
        <w:t>специфики,</w:t>
      </w:r>
      <w:r>
        <w:rPr>
          <w:spacing w:val="43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43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43"/>
          <w:sz w:val="26"/>
        </w:rPr>
        <w:t xml:space="preserve"> </w:t>
      </w:r>
      <w:r>
        <w:rPr>
          <w:sz w:val="26"/>
        </w:rPr>
        <w:t>развития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8"/>
        <w:spacing w:before="67"/>
        <w:ind w:right="501"/>
      </w:pPr>
      <w:r>
        <w:t>каждого ребенка, его возрастных и индивидуальных особенностей, ценностей, мнений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выражения.</w:t>
      </w:r>
    </w:p>
    <w:p>
      <w:pPr>
        <w:pStyle w:val="11"/>
        <w:numPr>
          <w:ilvl w:val="0"/>
          <w:numId w:val="18"/>
        </w:numPr>
        <w:tabs>
          <w:tab w:val="left" w:pos="892"/>
        </w:tabs>
        <w:spacing w:before="2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Сохранение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важного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этапа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1"/>
          <w:sz w:val="26"/>
        </w:rPr>
        <w:t xml:space="preserve"> </w:t>
      </w:r>
      <w:r>
        <w:rPr>
          <w:sz w:val="26"/>
        </w:rPr>
        <w:t>Самоценность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 самого по себе, значимого тем, что происходит с ребенком сейчас, а не тем,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 этот этап является подготовкой к последующей жизни. Этот принцип подразумевает</w:t>
      </w:r>
      <w:r>
        <w:rPr>
          <w:spacing w:val="-62"/>
          <w:sz w:val="26"/>
        </w:rPr>
        <w:t xml:space="preserve"> </w:t>
      </w:r>
      <w:r>
        <w:rPr>
          <w:sz w:val="26"/>
        </w:rPr>
        <w:t>полноценное проживание ребенком всех этапов детства, обогащение (амплификацию)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>
      <w:pPr>
        <w:pStyle w:val="11"/>
        <w:numPr>
          <w:ilvl w:val="0"/>
          <w:numId w:val="18"/>
        </w:numPr>
        <w:tabs>
          <w:tab w:val="left" w:pos="822"/>
        </w:tabs>
        <w:spacing w:before="0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Позитивная социализация ребенка предполагает, что освоение ребенком 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норм, средств и способов деятельности, культурных образцов поведения и общения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 людьми, приобщение к традициям семьи, общества, государства происходят 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 сотрудничества со взрослыми и другими детьми, направленного на 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полноценной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 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изменяющемся</w:t>
      </w:r>
      <w:r>
        <w:rPr>
          <w:spacing w:val="-1"/>
          <w:sz w:val="26"/>
        </w:rPr>
        <w:t xml:space="preserve"> </w:t>
      </w:r>
      <w:r>
        <w:rPr>
          <w:sz w:val="26"/>
        </w:rPr>
        <w:t>мире.</w:t>
      </w:r>
    </w:p>
    <w:p>
      <w:pPr>
        <w:pStyle w:val="11"/>
        <w:numPr>
          <w:ilvl w:val="0"/>
          <w:numId w:val="18"/>
        </w:numPr>
        <w:tabs>
          <w:tab w:val="left" w:pos="909"/>
        </w:tabs>
        <w:spacing w:before="0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Личностно-развивающий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Организации) и детей. Такой тип взаимодействия предполагает базовую ценностную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безусловное принятие личности ребенка, доброжелательность, внимание к ребенку, 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состоянию,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интересам.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Личностно-развивающее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неотъемлемой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частью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66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>
      <w:pPr>
        <w:pStyle w:val="11"/>
        <w:numPr>
          <w:ilvl w:val="0"/>
          <w:numId w:val="18"/>
        </w:numPr>
        <w:tabs>
          <w:tab w:val="left" w:pos="856"/>
        </w:tabs>
        <w:spacing w:before="0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Содействие и сотрудничество детей и взрослых, признание ребенка полноценным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(субъектом)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отношений.</w:t>
      </w:r>
      <w:r>
        <w:rPr>
          <w:spacing w:val="1"/>
          <w:sz w:val="26"/>
        </w:rPr>
        <w:t xml:space="preserve"> </w:t>
      </w:r>
      <w:r>
        <w:rPr>
          <w:sz w:val="26"/>
        </w:rPr>
        <w:t>Этот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 – в реализации программы. Каждый участник имеет возможность внести свой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проявить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инициативу.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отношений.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взгляды, свое мнение, занимать позицию и отстаивать ее, принимать решения и брать на</w:t>
      </w:r>
      <w:r>
        <w:rPr>
          <w:spacing w:val="-62"/>
          <w:sz w:val="26"/>
        </w:rPr>
        <w:t xml:space="preserve"> </w:t>
      </w:r>
      <w:r>
        <w:rPr>
          <w:sz w:val="26"/>
        </w:rPr>
        <w:t>себя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ответственность 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со</w:t>
      </w:r>
      <w:r>
        <w:rPr>
          <w:spacing w:val="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возможностями.</w:t>
      </w:r>
    </w:p>
    <w:p>
      <w:pPr>
        <w:pStyle w:val="11"/>
        <w:numPr>
          <w:ilvl w:val="0"/>
          <w:numId w:val="18"/>
        </w:numPr>
        <w:tabs>
          <w:tab w:val="left" w:pos="858"/>
        </w:tabs>
        <w:spacing w:before="1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Сотрудничество Организации с семьей. Сотрудничество, открытость в 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 уважение семейных ценностей и традиций, их учет в образовательной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66"/>
          <w:sz w:val="26"/>
        </w:rPr>
        <w:t xml:space="preserve"> </w:t>
      </w:r>
      <w:r>
        <w:rPr>
          <w:sz w:val="26"/>
        </w:rPr>
        <w:t>Сотрудники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знают об условиях жизни ребенка в семье, понимают проблемы, уважают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содержательном,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организационном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планах.</w:t>
      </w:r>
    </w:p>
    <w:p>
      <w:pPr>
        <w:pStyle w:val="11"/>
        <w:numPr>
          <w:ilvl w:val="0"/>
          <w:numId w:val="18"/>
        </w:numPr>
        <w:tabs>
          <w:tab w:val="left" w:pos="935"/>
        </w:tabs>
        <w:spacing w:before="0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Сетевое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 и другими партнерами,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 вклад в развитие и образование детей,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 устанавливает партнерские отношения не только с семьями детей, но и 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 организациями и лицами,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обогащению 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(посещение школы, библиотеки), содействовать проведению экскурсий, праздников,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поддержки,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консультирования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18"/>
        </w:numPr>
        <w:tabs>
          <w:tab w:val="left" w:pos="1134"/>
        </w:tabs>
        <w:spacing w:before="67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Индивидуализация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деятельности, которое открывает возможности для 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процесса, появления индивидуальной траектории развития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 с характерными для данного ребенка спецификой и скоростью, учитывающей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возрастно-психологические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особенности.</w:t>
      </w:r>
      <w:r>
        <w:rPr>
          <w:spacing w:val="65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сам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65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 за развитием ребенка, сбор данных о нем, анализ его действий и поступков;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 ребенку в сложной ситуации; предоставление ребенку возможности выбора 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акцентирование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>
      <w:pPr>
        <w:pStyle w:val="11"/>
        <w:numPr>
          <w:ilvl w:val="0"/>
          <w:numId w:val="18"/>
        </w:numPr>
        <w:tabs>
          <w:tab w:val="left" w:pos="817"/>
        </w:tabs>
        <w:spacing w:before="2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Возрастная адекватность образования</w:t>
      </w:r>
      <w:r>
        <w:rPr>
          <w:i/>
          <w:sz w:val="26"/>
        </w:rPr>
        <w:t xml:space="preserve">. </w:t>
      </w:r>
      <w:r>
        <w:rPr>
          <w:sz w:val="26"/>
        </w:rPr>
        <w:t>Этот принцип предполагает подбор 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-63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(игру,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ребенка),</w:t>
      </w:r>
      <w:r>
        <w:rPr>
          <w:spacing w:val="1"/>
          <w:sz w:val="26"/>
        </w:rPr>
        <w:t xml:space="preserve"> </w:t>
      </w:r>
      <w:r>
        <w:rPr>
          <w:sz w:val="26"/>
        </w:rPr>
        <w:t>опираясь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65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 быть, решены в дошкольном возрасте. Деятельность педагога мотивирующая, 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склонности.</w:t>
      </w:r>
    </w:p>
    <w:p>
      <w:pPr>
        <w:pStyle w:val="11"/>
        <w:numPr>
          <w:ilvl w:val="0"/>
          <w:numId w:val="18"/>
        </w:numPr>
        <w:tabs>
          <w:tab w:val="left" w:pos="1132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Этот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 содержание предлагается ребенку через разные виды деятельности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его актуальных и потенциальных возможностей усвоения этого содержания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тех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66"/>
          <w:sz w:val="26"/>
        </w:rPr>
        <w:t xml:space="preserve"> </w:t>
      </w:r>
      <w:r>
        <w:rPr>
          <w:sz w:val="26"/>
        </w:rPr>
        <w:t>мотивов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способностей. Данный принцип предполагает работу педагога с ориентацией на зону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(Л.С.</w:t>
      </w:r>
      <w:r>
        <w:rPr>
          <w:spacing w:val="1"/>
          <w:sz w:val="26"/>
        </w:rPr>
        <w:t xml:space="preserve"> </w:t>
      </w:r>
      <w:r>
        <w:rPr>
          <w:sz w:val="26"/>
        </w:rPr>
        <w:t>Выготский),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явных,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>
      <w:pPr>
        <w:pStyle w:val="11"/>
        <w:numPr>
          <w:ilvl w:val="0"/>
          <w:numId w:val="18"/>
        </w:numPr>
        <w:tabs>
          <w:tab w:val="left" w:pos="1067"/>
        </w:tabs>
        <w:spacing w:before="0" w:after="0" w:line="240" w:lineRule="auto"/>
        <w:ind w:left="538" w:right="499" w:firstLine="0"/>
        <w:jc w:val="both"/>
        <w:rPr>
          <w:sz w:val="26"/>
        </w:rPr>
      </w:pPr>
      <w:r>
        <w:rPr>
          <w:sz w:val="26"/>
        </w:rPr>
        <w:t>Полнота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всестороннее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коммуникативное, познавательное, речевое, художественно-эстетическое и 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детей посредством различных видов детской активности. Деление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означает,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изолированных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предметов.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существуют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взаимосвязи: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тесно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социально-коммуникативным,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речевым и т.п. Содержание образовательной деятельности в одной конкретной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тесно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областями.</w:t>
      </w:r>
      <w:r>
        <w:rPr>
          <w:spacing w:val="1"/>
          <w:sz w:val="26"/>
        </w:rPr>
        <w:t xml:space="preserve"> </w:t>
      </w:r>
      <w:r>
        <w:rPr>
          <w:sz w:val="26"/>
        </w:rPr>
        <w:t>Такая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возраста.</w:t>
      </w:r>
    </w:p>
    <w:p>
      <w:pPr>
        <w:pStyle w:val="11"/>
        <w:numPr>
          <w:ilvl w:val="0"/>
          <w:numId w:val="18"/>
        </w:numPr>
        <w:tabs>
          <w:tab w:val="left" w:pos="1036"/>
        </w:tabs>
        <w:spacing w:before="1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Инвариантность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 целей Программы. Стандарт и Программа задают инвариантные ценности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ориентиры,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 и которые для нее являются научно-методическими опорами в 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неопределенности.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оставляет</w:t>
      </w:r>
      <w:r>
        <w:rPr>
          <w:spacing w:val="66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 учитывающих многообразие конкретных социокультурных, географических,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5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разнородность</w:t>
      </w:r>
      <w:r>
        <w:rPr>
          <w:spacing w:val="65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3"/>
          <w:sz w:val="26"/>
        </w:rPr>
        <w:t xml:space="preserve"> </w:t>
      </w:r>
      <w:r>
        <w:rPr>
          <w:sz w:val="26"/>
        </w:rPr>
        <w:t>групп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tabs>
          <w:tab w:val="left" w:pos="2530"/>
          <w:tab w:val="left" w:pos="3057"/>
          <w:tab w:val="left" w:pos="4827"/>
          <w:tab w:val="left" w:pos="5225"/>
          <w:tab w:val="left" w:pos="6665"/>
          <w:tab w:val="left" w:pos="7909"/>
          <w:tab w:val="left" w:pos="9311"/>
        </w:tabs>
        <w:spacing w:before="67"/>
        <w:ind w:right="509"/>
        <w:jc w:val="left"/>
      </w:pPr>
      <w:r>
        <w:t>воспитанников,</w:t>
      </w:r>
      <w:r>
        <w:tab/>
      </w:r>
      <w:r>
        <w:t>их</w:t>
      </w:r>
      <w:r>
        <w:tab/>
      </w:r>
      <w:r>
        <w:t>особенностей</w:t>
      </w:r>
      <w:r>
        <w:tab/>
      </w:r>
      <w:r>
        <w:t>и</w:t>
      </w:r>
      <w:r>
        <w:tab/>
      </w:r>
      <w:r>
        <w:t>интересов,</w:t>
      </w:r>
      <w:r>
        <w:tab/>
      </w:r>
      <w:r>
        <w:t>запросов</w:t>
      </w:r>
      <w:r>
        <w:tab/>
      </w:r>
      <w:r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62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предпочтений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>
      <w:pPr>
        <w:pStyle w:val="4"/>
        <w:spacing w:before="9" w:line="295" w:lineRule="exact"/>
        <w:ind w:left="538"/>
        <w:jc w:val="left"/>
      </w:pPr>
      <w:r>
        <w:t>Подходы:</w:t>
      </w:r>
    </w:p>
    <w:p>
      <w:pPr>
        <w:pStyle w:val="11"/>
        <w:numPr>
          <w:ilvl w:val="0"/>
          <w:numId w:val="19"/>
        </w:numPr>
        <w:tabs>
          <w:tab w:val="left" w:pos="735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Возрастной подход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 xml:space="preserve">- </w:t>
      </w:r>
      <w:r>
        <w:rPr>
          <w:sz w:val="26"/>
        </w:rPr>
        <w:t>предполагает ориентировку педагога в процессе воспитания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66"/>
          <w:sz w:val="26"/>
        </w:rPr>
        <w:t xml:space="preserve"> </w:t>
      </w:r>
      <w:r>
        <w:rPr>
          <w:sz w:val="26"/>
        </w:rPr>
        <w:t>(физиологические,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психические, социальные и др.), а также социально-психологические особенности групп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воспитуемых,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 детей;</w:t>
      </w:r>
    </w:p>
    <w:p>
      <w:pPr>
        <w:pStyle w:val="11"/>
        <w:numPr>
          <w:ilvl w:val="0"/>
          <w:numId w:val="19"/>
        </w:numPr>
        <w:tabs>
          <w:tab w:val="left" w:pos="892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Личностно-ориентированный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 ребенка, развитие его индивидуальных способностей. В рамках личностно-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подхода перед педагогом стоят следующие задачи - помочь ребенку в</w:t>
      </w:r>
      <w:r>
        <w:rPr>
          <w:spacing w:val="-62"/>
          <w:sz w:val="26"/>
        </w:rPr>
        <w:t xml:space="preserve"> </w:t>
      </w:r>
      <w:r>
        <w:rPr>
          <w:sz w:val="26"/>
        </w:rPr>
        <w:t>осознании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самоутверждения;</w:t>
      </w:r>
    </w:p>
    <w:p>
      <w:pPr>
        <w:pStyle w:val="11"/>
        <w:numPr>
          <w:ilvl w:val="0"/>
          <w:numId w:val="19"/>
        </w:numPr>
        <w:tabs>
          <w:tab w:val="left" w:pos="735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учетом индивидуального уровня подготовленности и уровнем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(темперамента,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мотивов,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пр.),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мере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>
      <w:pPr>
        <w:pStyle w:val="11"/>
        <w:numPr>
          <w:ilvl w:val="0"/>
          <w:numId w:val="19"/>
        </w:numPr>
        <w:tabs>
          <w:tab w:val="left" w:pos="735"/>
        </w:tabs>
        <w:spacing w:before="0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Культурологический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 опосредуется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принципом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культуросообразности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 обучения и позволяет рассмотреть воспитание как культурный процесс,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описать</w:t>
      </w:r>
      <w:r>
        <w:rPr>
          <w:spacing w:val="66"/>
          <w:sz w:val="26"/>
        </w:rPr>
        <w:t xml:space="preserve"> </w:t>
      </w:r>
      <w:r>
        <w:rPr>
          <w:sz w:val="26"/>
        </w:rPr>
        <w:t>игру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культурно-историческую универсалию, позволяющую показать механизмы присвоения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6"/>
          <w:sz w:val="26"/>
        </w:rPr>
        <w:t xml:space="preserve"> </w:t>
      </w:r>
      <w:r>
        <w:rPr>
          <w:sz w:val="26"/>
        </w:rPr>
        <w:t>бытию в</w:t>
      </w:r>
      <w:r>
        <w:rPr>
          <w:spacing w:val="-1"/>
          <w:sz w:val="26"/>
        </w:rPr>
        <w:t xml:space="preserve"> </w:t>
      </w:r>
      <w:r>
        <w:rPr>
          <w:sz w:val="26"/>
        </w:rPr>
        <w:t>мире.</w:t>
      </w:r>
    </w:p>
    <w:p>
      <w:pPr>
        <w:pStyle w:val="11"/>
        <w:numPr>
          <w:ilvl w:val="0"/>
          <w:numId w:val="19"/>
        </w:numPr>
        <w:tabs>
          <w:tab w:val="left" w:pos="735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Деятельностный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 -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пассивное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созерцание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с ней.</w:t>
      </w:r>
    </w:p>
    <w:p>
      <w:pPr>
        <w:pStyle w:val="4"/>
        <w:spacing w:before="4" w:after="2"/>
        <w:ind w:left="3781" w:right="1070" w:hanging="2684"/>
      </w:pPr>
      <w:r>
        <w:t>Принципы и подходы к формированию, части формируемой участниками</w:t>
      </w:r>
      <w:r>
        <w:rPr>
          <w:spacing w:val="-63"/>
        </w:rPr>
        <w:t xml:space="preserve"> </w:t>
      </w:r>
      <w:r>
        <w:t>образовательных отношений</w:t>
      </w:r>
    </w:p>
    <w:tbl>
      <w:tblPr>
        <w:tblStyle w:val="7"/>
        <w:tblW w:w="0" w:type="auto"/>
        <w:tblInd w:w="43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23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80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3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3" w:lineRule="exact"/>
              <w:ind w:left="2400" w:right="2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650" w:right="621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7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Принципы:</w:t>
            </w:r>
          </w:p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rFonts w:ascii="Verdana" w:hAnsi="Verdana"/>
                <w:b/>
                <w:sz w:val="21"/>
              </w:rPr>
              <w:t>-</w:t>
            </w:r>
            <w:r>
              <w:rPr>
                <w:rFonts w:ascii="Verdana" w:hAnsi="Verdana"/>
                <w:b/>
                <w:spacing w:val="-6"/>
                <w:sz w:val="21"/>
              </w:rPr>
              <w:t xml:space="preserve"> </w:t>
            </w:r>
            <w:r>
              <w:rPr>
                <w:sz w:val="24"/>
              </w:rPr>
              <w:t>систематичности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</w:p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многократное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>
            <w:pPr>
              <w:pStyle w:val="1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-принцип наглядности реализуется путём использования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наглядного обучения: иллюстрации, игрушки, видеозаписи,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>
            <w:pPr>
              <w:pStyle w:val="12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Подходы:</w:t>
            </w:r>
          </w:p>
          <w:p>
            <w:pPr>
              <w:pStyle w:val="12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 работе;</w:t>
            </w:r>
          </w:p>
          <w:p>
            <w:pPr>
              <w:pStyle w:val="12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-деятельностный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средой;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2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6" w:hRule="atLeast"/>
        </w:trPr>
        <w:tc>
          <w:tcPr>
            <w:tcW w:w="2804" w:type="dxa"/>
          </w:tcPr>
          <w:p>
            <w:pPr>
              <w:pStyle w:val="12"/>
              <w:spacing w:line="272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7230" w:type="dxa"/>
          </w:tcPr>
          <w:p>
            <w:pPr>
              <w:pStyle w:val="12"/>
              <w:spacing w:line="267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Принципы:</w:t>
            </w:r>
          </w:p>
          <w:p>
            <w:pPr>
              <w:pStyle w:val="12"/>
              <w:ind w:right="10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1"/>
              </w:rPr>
              <w:t xml:space="preserve">- </w:t>
            </w:r>
            <w:r>
              <w:rPr>
                <w:sz w:val="24"/>
              </w:rPr>
              <w:t>развивающего обучения, реализация которого заключается в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вниманием,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 мышлением, а также волевые и эмоциональные 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развивается личность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>
            <w:pPr>
              <w:pStyle w:val="1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детей - создание эмоционально комфортных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формирования позитивной самооценки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безусловного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>
            <w:pPr>
              <w:pStyle w:val="1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-доступности материала и его увлекательности для детей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эмпирическое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эмоционально привлекательных источников ценностной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>
            <w:pPr>
              <w:pStyle w:val="12"/>
              <w:spacing w:before="3" w:line="272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Подходы:</w:t>
            </w:r>
          </w:p>
          <w:p>
            <w:pPr>
              <w:pStyle w:val="12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-деятельностный подход включение детей в реально значимые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проявляющийся в отборе соответствующих данным 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>
            <w:pPr>
              <w:pStyle w:val="12"/>
              <w:ind w:left="138" w:hanging="34"/>
              <w:rPr>
                <w:sz w:val="24"/>
              </w:rPr>
            </w:pPr>
            <w:r>
              <w:rPr>
                <w:sz w:val="24"/>
              </w:rPr>
              <w:t>-гендерный подход в формировании нравственных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разрушаются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tabs>
                <w:tab w:val="left" w:pos="1795"/>
                <w:tab w:val="left" w:pos="2200"/>
                <w:tab w:val="left" w:pos="2749"/>
                <w:tab w:val="left" w:pos="3690"/>
                <w:tab w:val="left" w:pos="4870"/>
                <w:tab w:val="left" w:pos="6330"/>
              </w:tabs>
              <w:spacing w:line="270" w:lineRule="atLeast"/>
              <w:ind w:left="138" w:right="10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актуальной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6" w:hRule="atLeast"/>
        </w:trPr>
        <w:tc>
          <w:tcPr>
            <w:tcW w:w="2804" w:type="dxa"/>
          </w:tcPr>
          <w:p>
            <w:pPr>
              <w:pStyle w:val="12"/>
              <w:spacing w:line="269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</w:p>
        </w:tc>
        <w:tc>
          <w:tcPr>
            <w:tcW w:w="7230" w:type="dxa"/>
          </w:tcPr>
          <w:p>
            <w:pPr>
              <w:pStyle w:val="12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Принципы:</w:t>
            </w:r>
          </w:p>
          <w:p>
            <w:pPr>
              <w:pStyle w:val="1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-принцип личностно-ориентированного общения - 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формирование и развитие морального облика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обучения дети выступают как 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перенимают его опыт. Партнерство, соучастие и взаимодействие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общения 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>
            <w:pPr>
              <w:pStyle w:val="1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блокам;</w:t>
            </w:r>
          </w:p>
          <w:p>
            <w:pPr>
              <w:pStyle w:val="1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 – широкое представление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наглядности;</w:t>
            </w:r>
          </w:p>
          <w:p>
            <w:pPr>
              <w:pStyle w:val="12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постепенно,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системе;</w:t>
            </w:r>
          </w:p>
          <w:p>
            <w:pPr>
              <w:pStyle w:val="1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детей.</w:t>
            </w:r>
          </w:p>
          <w:p>
            <w:pPr>
              <w:pStyle w:val="12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Подходы:</w:t>
            </w:r>
          </w:p>
          <w:p>
            <w:pPr>
              <w:pStyle w:val="12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таятся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развитые</w:t>
            </w:r>
          </w:p>
          <w:p>
            <w:pPr>
              <w:pStyle w:val="12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</w:tc>
      </w:tr>
    </w:tbl>
    <w:p>
      <w:pPr>
        <w:spacing w:after="0" w:line="269" w:lineRule="exact"/>
        <w:jc w:val="both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2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28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>
            <w:pPr>
              <w:pStyle w:val="1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информированность, а умение решать проблемы, возникающие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деятельности, и направлен на изучение динамики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умений.</w:t>
            </w:r>
          </w:p>
          <w:p>
            <w:pPr>
              <w:pStyle w:val="12"/>
              <w:ind w:right="101"/>
              <w:jc w:val="both"/>
              <w:rPr>
                <w:sz w:val="24"/>
              </w:rPr>
            </w:pPr>
            <w:r>
              <w:rPr>
                <w:b/>
                <w:color w:val="000009"/>
                <w:sz w:val="22"/>
              </w:rPr>
              <w:t xml:space="preserve">- </w:t>
            </w:r>
            <w:r>
              <w:rPr>
                <w:sz w:val="24"/>
              </w:rPr>
              <w:t>деятельностный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основе развития ребенка 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средой.</w:t>
            </w:r>
          </w:p>
          <w:p>
            <w:pPr>
              <w:pStyle w:val="12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-культурологический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морально-нравственных основ личности,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9" w:hRule="atLeast"/>
        </w:trPr>
        <w:tc>
          <w:tcPr>
            <w:tcW w:w="2804" w:type="dxa"/>
          </w:tcPr>
          <w:p>
            <w:pPr>
              <w:pStyle w:val="12"/>
              <w:spacing w:line="267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Веселый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</w:t>
            </w:r>
          </w:p>
        </w:tc>
        <w:tc>
          <w:tcPr>
            <w:tcW w:w="7230" w:type="dxa"/>
          </w:tcPr>
          <w:p>
            <w:pPr>
              <w:pStyle w:val="12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Принципы:</w:t>
            </w:r>
          </w:p>
          <w:p>
            <w:pPr>
              <w:pStyle w:val="12"/>
              <w:numPr>
                <w:ilvl w:val="0"/>
                <w:numId w:val="20"/>
              </w:numPr>
              <w:tabs>
                <w:tab w:val="left" w:pos="238"/>
              </w:tabs>
              <w:spacing w:before="0" w:after="0" w:line="240" w:lineRule="auto"/>
              <w:ind w:left="105" w:right="351" w:firstLine="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принцип разнообразного применения средств </w:t>
            </w:r>
            <w:r>
              <w:rPr>
                <w:spacing w:val="-6"/>
                <w:sz w:val="24"/>
              </w:rPr>
              <w:t>и методов. На 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занятии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включаются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новые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комплексы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упражнений,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направленные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различные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мышц.</w:t>
            </w:r>
          </w:p>
          <w:p>
            <w:pPr>
              <w:pStyle w:val="12"/>
              <w:tabs>
                <w:tab w:val="left" w:pos="1332"/>
                <w:tab w:val="left" w:pos="3078"/>
                <w:tab w:val="left" w:pos="4774"/>
                <w:tab w:val="left" w:pos="639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тематического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блокам;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наглядности–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наглядности;</w:t>
            </w:r>
          </w:p>
          <w:p>
            <w:pPr>
              <w:pStyle w:val="12"/>
              <w:spacing w:line="244" w:lineRule="auto"/>
              <w:ind w:right="123"/>
              <w:rPr>
                <w:sz w:val="24"/>
              </w:rPr>
            </w:pPr>
            <w:r>
              <w:rPr>
                <w:sz w:val="24"/>
              </w:rPr>
              <w:t xml:space="preserve">-принцип наглядности- </w:t>
            </w:r>
            <w:r>
              <w:rPr>
                <w:sz w:val="26"/>
              </w:rPr>
              <w:t xml:space="preserve">предполагает как широкое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зрительных ощущений, восприятий, образов, так и постоянную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 на свидетельства всех других органов чувств, 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 достигается непосредственный контакт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действительностью.</w:t>
            </w:r>
          </w:p>
          <w:p>
            <w:pPr>
              <w:pStyle w:val="12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>
            <w:pPr>
              <w:pStyle w:val="1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детей.</w:t>
            </w:r>
          </w:p>
          <w:p>
            <w:pPr>
              <w:pStyle w:val="12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Подходы:</w:t>
            </w:r>
          </w:p>
          <w:p>
            <w:pPr>
              <w:pStyle w:val="1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проявляющийся в отборе соответствующих данным 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>
            <w:pPr>
              <w:pStyle w:val="12"/>
              <w:ind w:right="111"/>
              <w:rPr>
                <w:sz w:val="24"/>
              </w:rPr>
            </w:pPr>
            <w:r>
              <w:rPr>
                <w:sz w:val="24"/>
              </w:rPr>
              <w:t>-личностно-ориентированный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подразумевает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обучение, воспитание и развитие детей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 и психологических особенностей, ориентацию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-деятельный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</w:p>
          <w:p>
            <w:pPr>
              <w:pStyle w:val="12"/>
              <w:ind w:right="189"/>
              <w:rPr>
                <w:sz w:val="24"/>
              </w:rPr>
            </w:pPr>
            <w:r>
              <w:rPr>
                <w:sz w:val="24"/>
              </w:rPr>
              <w:t>дошкольника понимается интегральное качество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основанной на знаниях и опыте, которые приобретены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социализации, и ориентированы на самостоятельное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2"/>
              <w:ind w:right="445"/>
              <w:rPr>
                <w:sz w:val="24"/>
              </w:rPr>
            </w:pPr>
            <w:r>
              <w:rPr>
                <w:sz w:val="24"/>
              </w:rPr>
              <w:t>-деятельностный подход к обучению предполагает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мотива (желания узнать, открыть, научиться)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 учебной цели (понимания того, что именно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выяснить, освоить), умение контролировать свои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 поставленного результата, то есть 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концентрацию.</w:t>
            </w:r>
          </w:p>
          <w:p>
            <w:pPr>
              <w:pStyle w:val="12"/>
              <w:numPr>
                <w:ilvl w:val="0"/>
                <w:numId w:val="20"/>
              </w:numPr>
              <w:tabs>
                <w:tab w:val="left" w:pos="252"/>
              </w:tabs>
              <w:spacing w:before="0" w:after="0" w:line="270" w:lineRule="exact"/>
              <w:ind w:left="251" w:right="0" w:hanging="147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повторных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усилий;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2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6" w:hRule="atLeast"/>
        </w:trPr>
        <w:tc>
          <w:tcPr>
            <w:tcW w:w="28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>
            <w:pPr>
              <w:pStyle w:val="1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силы;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максимальным напряжением мышц в статическом режиме,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измеряется);</w:t>
            </w:r>
          </w:p>
          <w:p>
            <w:pPr>
              <w:pStyle w:val="1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>
            <w:pPr>
              <w:pStyle w:val="12"/>
              <w:tabs>
                <w:tab w:val="left" w:pos="292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выносливости-интервальный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метод-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дозированное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повторение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упражнений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 и продолжительности со строго определенным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скоростей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(заключается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непрерывном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-метод многократного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 упражнения и др.</w:t>
            </w:r>
          </w:p>
          <w:p>
            <w:pPr>
              <w:pStyle w:val="12"/>
              <w:spacing w:line="314" w:lineRule="exact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ловкости-повторный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>
      <w:pPr>
        <w:pStyle w:val="11"/>
        <w:numPr>
          <w:ilvl w:val="2"/>
          <w:numId w:val="12"/>
        </w:numPr>
        <w:tabs>
          <w:tab w:val="left" w:pos="1247"/>
        </w:tabs>
        <w:spacing w:before="0" w:after="0" w:line="240" w:lineRule="auto"/>
        <w:ind w:left="538" w:right="503" w:firstLine="0"/>
        <w:jc w:val="both"/>
        <w:rPr>
          <w:b/>
          <w:sz w:val="26"/>
        </w:rPr>
      </w:pPr>
      <w:r>
        <w:rPr>
          <w:b/>
          <w:sz w:val="26"/>
        </w:rPr>
        <w:t>Значимые для разработки и реализации Программы характеристики, в том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числе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характеристики</w:t>
      </w:r>
      <w:r>
        <w:rPr>
          <w:b/>
          <w:spacing w:val="62"/>
          <w:sz w:val="26"/>
        </w:rPr>
        <w:t xml:space="preserve"> </w:t>
      </w:r>
      <w:r>
        <w:rPr>
          <w:b/>
          <w:sz w:val="26"/>
        </w:rPr>
        <w:t>особенностей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возраста</w:t>
      </w:r>
    </w:p>
    <w:p>
      <w:pPr>
        <w:pStyle w:val="4"/>
        <w:ind w:right="4568" w:firstLine="3857"/>
      </w:pPr>
      <w:r>
        <w:t>От 2 до3 лет</w:t>
      </w:r>
      <w:r>
        <w:rPr>
          <w:spacing w:val="-62"/>
        </w:rPr>
        <w:t xml:space="preserve"> </w:t>
      </w:r>
      <w:r>
        <w:t>Социально-</w:t>
      </w:r>
      <w:r>
        <w:rPr>
          <w:spacing w:val="-1"/>
        </w:rPr>
        <w:t xml:space="preserve"> </w:t>
      </w:r>
      <w:r>
        <w:t>коммуникативное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1" w:firstLine="566"/>
      </w:pPr>
      <w:r>
        <w:t>На третьем году жизни дети становятся самостоятельнее. Продолжают 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 восприятие, речь, начальные формы произвольного поведения, игры,</w:t>
      </w:r>
      <w:r>
        <w:rPr>
          <w:spacing w:val="1"/>
        </w:rPr>
        <w:t xml:space="preserve"> </w:t>
      </w:r>
      <w:r>
        <w:t>наглядно-действенное мышление, в конце года появляются основы наглядно-образного</w:t>
      </w:r>
      <w:r>
        <w:rPr>
          <w:spacing w:val="1"/>
        </w:rPr>
        <w:t xml:space="preserve"> </w:t>
      </w:r>
      <w:r>
        <w:t>мышления. У 2 - х летних детей наблюдается устойчивое эмоциональное состояние. Для</w:t>
      </w:r>
      <w:r>
        <w:rPr>
          <w:spacing w:val="-6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-62"/>
        </w:rPr>
        <w:t xml:space="preserve"> </w:t>
      </w:r>
      <w:r>
        <w:t>желаниями ребенка. Проявления агрессии бывают редко, проявляется эмоциональный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радости.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употребляют местоимение «я» и дают себе первичную самооценку – «я хороший», «я</w:t>
      </w:r>
      <w:r>
        <w:rPr>
          <w:spacing w:val="1"/>
        </w:rPr>
        <w:t xml:space="preserve"> </w:t>
      </w:r>
      <w:r>
        <w:t>сам».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 и зависимость чувств и желаний от ситуации. Дети легко 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66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-2"/>
        </w:rPr>
        <w:t xml:space="preserve"> </w:t>
      </w:r>
      <w:r>
        <w:t>и произвольность</w:t>
      </w:r>
      <w:r>
        <w:rPr>
          <w:spacing w:val="-2"/>
        </w:rPr>
        <w:t xml:space="preserve"> </w:t>
      </w:r>
      <w:r>
        <w:t>поведения.</w:t>
      </w:r>
    </w:p>
    <w:p>
      <w:pPr>
        <w:pStyle w:val="8"/>
        <w:ind w:right="502" w:firstLine="566"/>
      </w:pPr>
      <w:r>
        <w:t>У</w:t>
      </w:r>
      <w:r>
        <w:rPr>
          <w:spacing w:val="1"/>
        </w:rPr>
        <w:t xml:space="preserve"> </w:t>
      </w:r>
      <w:r>
        <w:t>детей к 3 годам появляются чувство гордости и стыда, начинают формироваться</w:t>
      </w:r>
      <w:r>
        <w:rPr>
          <w:spacing w:val="1"/>
        </w:rPr>
        <w:t xml:space="preserve"> </w:t>
      </w:r>
      <w:r>
        <w:t>элементы сознания, связанные с идентификацией с именем и полом. Ранний 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 упрямство, негативизм, нарушение общения со взрослыми и др. Игра носит</w:t>
      </w:r>
      <w:r>
        <w:rPr>
          <w:spacing w:val="-62"/>
        </w:rPr>
        <w:t xml:space="preserve"> </w:t>
      </w:r>
      <w:r>
        <w:t>процессуальный характер, главное в ней - действия. Дети уже спокойно играют рядом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- заместителями. Для детей 3х летнего возраста игра рядом. В игре 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 фактически, но не называется. Сюжет игры - цепочка из 2х действий;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удерживает</w:t>
      </w:r>
      <w:r>
        <w:rPr>
          <w:spacing w:val="-2"/>
        </w:rPr>
        <w:t xml:space="preserve"> </w:t>
      </w:r>
      <w:r>
        <w:t>взрослый.</w:t>
      </w:r>
    </w:p>
    <w:p>
      <w:pPr>
        <w:pStyle w:val="4"/>
        <w:spacing w:line="295" w:lineRule="exac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9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3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Слово</w:t>
      </w:r>
      <w:r>
        <w:rPr>
          <w:spacing w:val="5"/>
        </w:rPr>
        <w:t xml:space="preserve"> </w:t>
      </w:r>
      <w:r>
        <w:t>отделяется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приобретает</w:t>
      </w:r>
    </w:p>
    <w:p>
      <w:pPr>
        <w:spacing w:after="0"/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</w:t>
      </w:r>
      <w:r>
        <w:rPr>
          <w:spacing w:val="-62"/>
        </w:rPr>
        <w:t xml:space="preserve"> </w:t>
      </w:r>
      <w:r>
        <w:t>развивается активная речь детей. К 3-м годам они осваивают основные 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1000-1500 слов. К</w:t>
      </w:r>
      <w:r>
        <w:rPr>
          <w:spacing w:val="1"/>
        </w:rPr>
        <w:t xml:space="preserve"> </w:t>
      </w:r>
      <w:r>
        <w:t>концу 3-го года жизни речь становится средством общения ребенка 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искажениями.</w:t>
      </w:r>
    </w:p>
    <w:p>
      <w:pPr>
        <w:pStyle w:val="4"/>
        <w:spacing w:before="10" w:line="295" w:lineRule="exact"/>
      </w:pPr>
      <w:r>
        <w:t>Познавательное</w:t>
      </w:r>
      <w:r>
        <w:rPr>
          <w:spacing w:val="-8"/>
        </w:rPr>
        <w:t xml:space="preserve"> </w:t>
      </w:r>
      <w:r>
        <w:t>развитие</w:t>
      </w:r>
    </w:p>
    <w:p>
      <w:pPr>
        <w:pStyle w:val="8"/>
        <w:ind w:right="503" w:firstLine="566"/>
      </w:pPr>
      <w:r>
        <w:t>В сфере познавательного развития восприятия окружающего мира - чувственное -</w:t>
      </w:r>
      <w:r>
        <w:rPr>
          <w:spacing w:val="1"/>
        </w:rPr>
        <w:t xml:space="preserve"> </w:t>
      </w:r>
      <w:r>
        <w:t>имеет для детей решающее значение. Они воспринимают мир всеми органами чувств, но</w:t>
      </w:r>
      <w:r>
        <w:rPr>
          <w:spacing w:val="-62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 при восприятии формы, величины и пространственных 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речедвигательные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различении речи. Постепенно учитывается острота зрения и возрастает способность к</w:t>
      </w:r>
      <w:r>
        <w:rPr>
          <w:spacing w:val="1"/>
        </w:rPr>
        <w:t xml:space="preserve"> </w:t>
      </w:r>
      <w:r>
        <w:t>различению</w:t>
      </w:r>
      <w:r>
        <w:rPr>
          <w:spacing w:val="-1"/>
        </w:rPr>
        <w:t xml:space="preserve"> </w:t>
      </w:r>
      <w:r>
        <w:t>цветов.</w:t>
      </w:r>
    </w:p>
    <w:p>
      <w:pPr>
        <w:pStyle w:val="8"/>
        <w:ind w:right="503" w:firstLine="566"/>
      </w:pPr>
      <w:r>
        <w:t>Внимание детей непроизвольно. Ребенок просто не понимает, что значит заставить</w:t>
      </w:r>
      <w:r>
        <w:rPr>
          <w:spacing w:val="1"/>
        </w:rPr>
        <w:t xml:space="preserve"> </w:t>
      </w:r>
      <w:r>
        <w:t>себя быть внимательным, т.е. произвольно направлять и удерживать свое внимание 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 интереса к объекту.</w:t>
      </w:r>
      <w:r>
        <w:rPr>
          <w:spacing w:val="-62"/>
        </w:rPr>
        <w:t xml:space="preserve"> </w:t>
      </w:r>
      <w:r>
        <w:t>Направить на что-либо внимание ребенка путем словесного указания - очень трудно.</w:t>
      </w:r>
      <w:r>
        <w:rPr>
          <w:spacing w:val="1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сложно</w:t>
      </w:r>
      <w:r>
        <w:rPr>
          <w:spacing w:val="7"/>
        </w:rPr>
        <w:t xml:space="preserve"> </w:t>
      </w:r>
      <w:r>
        <w:t>немедленно</w:t>
      </w:r>
      <w:r>
        <w:rPr>
          <w:spacing w:val="7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просьбы.</w:t>
      </w:r>
      <w:r>
        <w:rPr>
          <w:spacing w:val="8"/>
        </w:rPr>
        <w:t xml:space="preserve"> </w:t>
      </w:r>
      <w:r>
        <w:t>Объем</w:t>
      </w:r>
      <w:r>
        <w:rPr>
          <w:spacing w:val="7"/>
        </w:rPr>
        <w:t xml:space="preserve"> </w:t>
      </w:r>
      <w:r>
        <w:t>внимания</w:t>
      </w:r>
      <w:r>
        <w:rPr>
          <w:spacing w:val="8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очень</w:t>
      </w:r>
      <w:r>
        <w:rPr>
          <w:spacing w:val="6"/>
        </w:rPr>
        <w:t xml:space="preserve"> </w:t>
      </w:r>
      <w:r>
        <w:t>невелик</w:t>
      </w:r>
    </w:p>
    <w:p>
      <w:pPr>
        <w:pStyle w:val="8"/>
        <w:spacing w:line="298" w:lineRule="exact"/>
      </w:pPr>
      <w:r>
        <w:t>-</w:t>
      </w:r>
      <w:r>
        <w:rPr>
          <w:spacing w:val="-4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предмет.</w:t>
      </w:r>
    </w:p>
    <w:p>
      <w:pPr>
        <w:pStyle w:val="8"/>
        <w:ind w:right="509" w:firstLine="566"/>
      </w:pPr>
      <w:r>
        <w:t>Память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65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 и событий. Преднамеренного запоминания нет, но при этом запоминаю то, что им</w:t>
      </w:r>
      <w:r>
        <w:rPr>
          <w:spacing w:val="-62"/>
        </w:rPr>
        <w:t xml:space="preserve"> </w:t>
      </w:r>
      <w:r>
        <w:t>понравилось, что они с интересом слушали или что наблюдали. Ребенок запоминает то,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запомнилось</w:t>
      </w:r>
      <w:r>
        <w:rPr>
          <w:spacing w:val="-2"/>
        </w:rPr>
        <w:t xml:space="preserve"> </w:t>
      </w:r>
      <w:r>
        <w:t>само.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наглядно-действенная.</w:t>
      </w:r>
    </w:p>
    <w:p>
      <w:pPr>
        <w:pStyle w:val="4"/>
        <w:spacing w:before="3" w:line="296" w:lineRule="exact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>
      <w:pPr>
        <w:pStyle w:val="8"/>
        <w:ind w:right="502" w:firstLine="566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 какой-либо предмет. Но, естественно, сначала у него ничего не 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штрихи,</w:t>
      </w:r>
      <w:r>
        <w:rPr>
          <w:spacing w:val="1"/>
        </w:rPr>
        <w:t xml:space="preserve"> </w:t>
      </w:r>
      <w:r>
        <w:t>округлые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«головонога»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 от нее линий. В музыкальной деятельности у ребенка возникает интерес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 взрослым способен подпевать 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фразы.</w:t>
      </w:r>
    </w:p>
    <w:p>
      <w:pPr>
        <w:pStyle w:val="4"/>
        <w:spacing w:before="5" w:line="296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12" w:firstLine="566"/>
      </w:pPr>
      <w:r>
        <w:t>Дети владеют основными жизненно важными движениями (ходьба, бег, 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предметами),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корточках,</w:t>
      </w:r>
      <w:r>
        <w:rPr>
          <w:spacing w:val="-2"/>
        </w:rPr>
        <w:t xml:space="preserve"> </w:t>
      </w:r>
      <w:r>
        <w:t>спрыгивают</w:t>
      </w:r>
      <w:r>
        <w:rPr>
          <w:spacing w:val="-2"/>
        </w:rPr>
        <w:t xml:space="preserve"> </w:t>
      </w:r>
      <w:r>
        <w:t>с нижней</w:t>
      </w:r>
      <w:r>
        <w:rPr>
          <w:spacing w:val="-2"/>
        </w:rPr>
        <w:t xml:space="preserve"> </w:t>
      </w:r>
      <w:r>
        <w:t>ступеньки.</w:t>
      </w:r>
    </w:p>
    <w:p>
      <w:pPr>
        <w:pStyle w:val="4"/>
        <w:spacing w:before="4"/>
        <w:ind w:right="4537" w:firstLine="3823"/>
      </w:pPr>
      <w:r>
        <w:t>От 3 до 4 лет</w:t>
      </w:r>
      <w:r>
        <w:rPr>
          <w:spacing w:val="-62"/>
        </w:rPr>
        <w:t xml:space="preserve"> </w:t>
      </w: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2" w:firstLine="566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компетентности: он проявляет интерес к другому человеку, испытывает доверие к нему,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 личные симпатии, которые проявляются в желании поделиться игрушкой,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утешить.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</w:t>
      </w:r>
      <w:r>
        <w:rPr>
          <w:spacing w:val="10"/>
        </w:rPr>
        <w:t xml:space="preserve"> </w:t>
      </w:r>
      <w:r>
        <w:t>страх,</w:t>
      </w:r>
      <w:r>
        <w:rPr>
          <w:spacing w:val="14"/>
        </w:rPr>
        <w:t xml:space="preserve"> </w:t>
      </w:r>
      <w:r>
        <w:t>удивление,</w:t>
      </w:r>
      <w:r>
        <w:rPr>
          <w:spacing w:val="15"/>
        </w:rPr>
        <w:t xml:space="preserve"> </w:t>
      </w:r>
      <w:r>
        <w:t>удовольствие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налаживания</w:t>
      </w:r>
      <w:r>
        <w:rPr>
          <w:spacing w:val="12"/>
        </w:rPr>
        <w:t xml:space="preserve"> </w:t>
      </w:r>
      <w:r>
        <w:t>контактов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/>
      </w:pPr>
      <w:r>
        <w:t>людьми использует речевые и неречевые (взгляды, мимика, жесты, выразительные позы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движения)</w:t>
      </w:r>
      <w:r>
        <w:rPr>
          <w:spacing w:val="11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общения.</w:t>
      </w:r>
      <w:r>
        <w:rPr>
          <w:spacing w:val="12"/>
        </w:rPr>
        <w:t xml:space="preserve"> </w:t>
      </w:r>
      <w:r>
        <w:t>Осознает</w:t>
      </w:r>
      <w:r>
        <w:rPr>
          <w:spacing w:val="12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половую</w:t>
      </w:r>
      <w:r>
        <w:rPr>
          <w:spacing w:val="12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(«Я</w:t>
      </w:r>
      <w:r>
        <w:rPr>
          <w:spacing w:val="12"/>
        </w:rPr>
        <w:t xml:space="preserve"> </w:t>
      </w:r>
      <w:r>
        <w:t>мальчик»,</w:t>
      </w:r>
    </w:p>
    <w:p>
      <w:pPr>
        <w:pStyle w:val="8"/>
        <w:spacing w:before="2"/>
        <w:ind w:right="498"/>
      </w:pPr>
      <w:r>
        <w:t>«Я девочка»). Фундаментальная характеристика ребенка трех лет - самостоятельность</w:t>
      </w:r>
      <w:r>
        <w:rPr>
          <w:spacing w:val="1"/>
        </w:rPr>
        <w:t xml:space="preserve"> </w:t>
      </w:r>
      <w:r>
        <w:t>(«Я сам», «Я могу»). Он активно заявляет о своем желании быть, как взрослые (самому</w:t>
      </w:r>
      <w:r>
        <w:rPr>
          <w:spacing w:val="1"/>
        </w:rPr>
        <w:t xml:space="preserve"> </w:t>
      </w:r>
      <w:r>
        <w:t>есть, одеваться), включаться в настоящие дела (мыть посуду, стирать, делать покупки и</w:t>
      </w:r>
      <w:r>
        <w:rPr>
          <w:spacing w:val="1"/>
        </w:rPr>
        <w:t xml:space="preserve"> </w:t>
      </w:r>
      <w:r>
        <w:t>т.п.)». Взаимодействие и общение детей четвертого года жизни имеют 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кратковременностью,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инициируются</w:t>
      </w:r>
      <w:r>
        <w:rPr>
          <w:spacing w:val="2"/>
        </w:rPr>
        <w:t xml:space="preserve"> </w:t>
      </w:r>
      <w:r>
        <w:t>взрослым.</w:t>
      </w:r>
    </w:p>
    <w:p>
      <w:pPr>
        <w:pStyle w:val="8"/>
        <w:ind w:right="503" w:firstLine="566"/>
      </w:pPr>
      <w:r>
        <w:t>Для детей 3-х летнего возраста характерна игра рядом. В игре дети 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>фактически, но не называется. Сюжет игры - цепочка из 2х действий; воображаемую</w:t>
      </w:r>
      <w:r>
        <w:rPr>
          <w:spacing w:val="1"/>
        </w:rPr>
        <w:t xml:space="preserve"> </w:t>
      </w:r>
      <w:r>
        <w:t>ситуацию удерживает взрослый. К 4м годам дети могут объединяться по 2-3 человека,</w:t>
      </w:r>
      <w:r>
        <w:rPr>
          <w:spacing w:val="1"/>
        </w:rPr>
        <w:t xml:space="preserve"> </w:t>
      </w:r>
      <w:r>
        <w:t>для разыгрывания простейших сюжетно-ролевых игр. Игровые действия взаимосвязаны,</w:t>
      </w:r>
      <w:r>
        <w:rPr>
          <w:spacing w:val="-62"/>
        </w:rPr>
        <w:t xml:space="preserve"> </w:t>
      </w:r>
      <w:r>
        <w:t>имеют четкий ролевой характер. Роль называется, по ходу игры дети могут менять роль.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удерживают</w:t>
      </w:r>
      <w:r>
        <w:rPr>
          <w:spacing w:val="-2"/>
        </w:rPr>
        <w:t xml:space="preserve"> </w:t>
      </w:r>
      <w:r>
        <w:t>воображаемую</w:t>
      </w:r>
      <w:r>
        <w:rPr>
          <w:spacing w:val="3"/>
        </w:rPr>
        <w:t xml:space="preserve"> </w:t>
      </w:r>
      <w:r>
        <w:t>ситуацию.</w:t>
      </w:r>
    </w:p>
    <w:p>
      <w:pPr>
        <w:pStyle w:val="4"/>
        <w:spacing w:before="8" w:line="295" w:lineRule="exact"/>
      </w:pPr>
      <w:r>
        <w:t>Познавательное</w:t>
      </w:r>
      <w:r>
        <w:rPr>
          <w:spacing w:val="-8"/>
        </w:rPr>
        <w:t xml:space="preserve"> </w:t>
      </w:r>
      <w:r>
        <w:t>развитие</w:t>
      </w:r>
    </w:p>
    <w:p>
      <w:pPr>
        <w:pStyle w:val="8"/>
        <w:ind w:right="502" w:firstLine="566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66"/>
        </w:rPr>
        <w:t xml:space="preserve"> </w:t>
      </w:r>
      <w:r>
        <w:t>изменяются</w:t>
      </w:r>
      <w:r>
        <w:rPr>
          <w:spacing w:val="-62"/>
        </w:rPr>
        <w:t xml:space="preserve"> </w:t>
      </w:r>
      <w:r>
        <w:t>способы и средства ориентировки ребенка в окружающей обстановке. Ребенок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 и словесные обозначения объектов в быту, игре, общении. 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ребенок учитывает свойства предметов и их назначение: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 большой».</w:t>
      </w:r>
      <w:r>
        <w:rPr>
          <w:spacing w:val="1"/>
        </w:rPr>
        <w:t xml:space="preserve"> </w:t>
      </w:r>
      <w:r>
        <w:t>Рассматривая новые предметы (растения, камни и т.п.)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ознакомлением,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осязательному, слуховому и обонятельному восприятию. Важную роль начинают играть</w:t>
      </w:r>
      <w:r>
        <w:rPr>
          <w:spacing w:val="-62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66"/>
        </w:rPr>
        <w:t xml:space="preserve"> </w:t>
      </w:r>
      <w:r>
        <w:t>непроизвольный,</w:t>
      </w:r>
      <w:r>
        <w:rPr>
          <w:spacing w:val="66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5-6</w:t>
      </w:r>
      <w:r>
        <w:rPr>
          <w:spacing w:val="-62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произведений.</w:t>
      </w:r>
    </w:p>
    <w:p>
      <w:pPr>
        <w:pStyle w:val="8"/>
        <w:ind w:right="509" w:firstLine="566"/>
      </w:pPr>
      <w:r>
        <w:t>Рассматривая</w:t>
      </w:r>
      <w:r>
        <w:rPr>
          <w:spacing w:val="15"/>
        </w:rPr>
        <w:t xml:space="preserve"> </w:t>
      </w:r>
      <w:r>
        <w:t>объекты,</w:t>
      </w:r>
      <w:r>
        <w:rPr>
          <w:spacing w:val="15"/>
        </w:rPr>
        <w:t xml:space="preserve"> </w:t>
      </w:r>
      <w:r>
        <w:t>ребенок</w:t>
      </w:r>
      <w:r>
        <w:rPr>
          <w:spacing w:val="14"/>
        </w:rPr>
        <w:t xml:space="preserve"> </w:t>
      </w:r>
      <w:r>
        <w:t>выделяет</w:t>
      </w:r>
      <w:r>
        <w:rPr>
          <w:spacing w:val="17"/>
        </w:rPr>
        <w:t xml:space="preserve"> </w:t>
      </w:r>
      <w:r>
        <w:t>один,</w:t>
      </w:r>
      <w:r>
        <w:rPr>
          <w:spacing w:val="15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яркий</w:t>
      </w:r>
      <w:r>
        <w:rPr>
          <w:spacing w:val="16"/>
        </w:rPr>
        <w:t xml:space="preserve"> </w:t>
      </w:r>
      <w:r>
        <w:t>признак</w:t>
      </w:r>
      <w:r>
        <w:rPr>
          <w:spacing w:val="17"/>
        </w:rPr>
        <w:t xml:space="preserve"> </w:t>
      </w:r>
      <w:r>
        <w:t>предмета,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прослеживать.</w:t>
      </w:r>
    </w:p>
    <w:p>
      <w:pPr>
        <w:pStyle w:val="4"/>
        <w:spacing w:before="4" w:line="296" w:lineRule="exac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6" w:firstLine="566"/>
      </w:pP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t>инициируется</w:t>
      </w:r>
      <w:r>
        <w:rPr>
          <w:spacing w:val="1"/>
        </w:rPr>
        <w:t xml:space="preserve"> </w:t>
      </w:r>
      <w:r>
        <w:t>взрослым,</w:t>
      </w:r>
      <w:r>
        <w:rPr>
          <w:spacing w:val="-62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кратковременно.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 форма общения со взрослым – общение на познавательные темы, которое 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</w:p>
    <w:p>
      <w:pPr>
        <w:pStyle w:val="8"/>
        <w:ind w:right="502" w:firstLine="566"/>
      </w:pPr>
      <w:r>
        <w:t>Уникальность речевого развития детей в этом возрасте состоит в том, что в 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 господства ситуативной (понятной только в конкретной обстановке)</w:t>
      </w:r>
      <w:r>
        <w:rPr>
          <w:spacing w:val="1"/>
        </w:rPr>
        <w:t xml:space="preserve"> </w:t>
      </w:r>
      <w:r>
        <w:t>речи к использованию и ситуативной, и контекстной (свободной от наглядной ситуации)</w:t>
      </w:r>
      <w:r>
        <w:rPr>
          <w:spacing w:val="-6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 категорий (согласование,</w:t>
      </w:r>
      <w:r>
        <w:rPr>
          <w:spacing w:val="65"/>
        </w:rPr>
        <w:t xml:space="preserve"> </w:t>
      </w:r>
      <w:r>
        <w:t>употребление их по числу, времени и т.д.,</w:t>
      </w:r>
      <w:r>
        <w:rPr>
          <w:spacing w:val="1"/>
        </w:rPr>
        <w:t xml:space="preserve"> </w:t>
      </w:r>
      <w:r>
        <w:t>хотя отдельные ошибки допускаются) и словаря разговорной речи. Возможны дефекты</w:t>
      </w:r>
      <w:r>
        <w:rPr>
          <w:spacing w:val="1"/>
        </w:rPr>
        <w:t xml:space="preserve"> </w:t>
      </w:r>
      <w:r>
        <w:t>звукопроизношения.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 w:line="296" w:lineRule="exact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>
      <w:pPr>
        <w:pStyle w:val="8"/>
        <w:ind w:right="500" w:firstLine="566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-62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 ребенка зависит от его представлений о предмете. В 3-4 года они только</w:t>
      </w:r>
      <w:r>
        <w:rPr>
          <w:spacing w:val="1"/>
        </w:rPr>
        <w:t xml:space="preserve"> </w:t>
      </w:r>
      <w:r>
        <w:t>начинают формироваться. Графические образы бедны, предметны, схематичны. У одних</w:t>
      </w:r>
      <w:r>
        <w:rPr>
          <w:spacing w:val="-62"/>
        </w:rPr>
        <w:t xml:space="preserve"> </w:t>
      </w:r>
      <w:r>
        <w:t>дошкольников в изображении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 использовать</w:t>
      </w:r>
      <w:r>
        <w:rPr>
          <w:spacing w:val="1"/>
        </w:rPr>
        <w:t xml:space="preserve"> </w:t>
      </w:r>
      <w:r>
        <w:t>цвет. Большое значение для развития моторики в этом возрасте имеет лепка. 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 декоративного узора и предметного схематичного изображения из</w:t>
      </w:r>
      <w:r>
        <w:rPr>
          <w:spacing w:val="1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частей.</w:t>
      </w:r>
    </w:p>
    <w:p>
      <w:pPr>
        <w:pStyle w:val="8"/>
        <w:ind w:right="502" w:firstLine="566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 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элементарные навыки подыгрывания на детских ударных музыкальных 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музыкально-ритмических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способностей.</w:t>
      </w:r>
    </w:p>
    <w:p>
      <w:pPr>
        <w:pStyle w:val="8"/>
        <w:ind w:right="505" w:firstLine="566"/>
      </w:pPr>
      <w:r>
        <w:t>Конструктивная деятельность в 3-4 года ограничивается возведением 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отрываясь,</w:t>
      </w:r>
      <w:r>
        <w:rPr>
          <w:spacing w:val="3"/>
        </w:rPr>
        <w:t xml:space="preserve"> </w:t>
      </w:r>
      <w:r>
        <w:t>увлекательным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минут.</w:t>
      </w:r>
    </w:p>
    <w:p>
      <w:pPr>
        <w:pStyle w:val="4"/>
        <w:spacing w:before="4" w:line="296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5" w:firstLine="566"/>
      </w:pPr>
      <w:r>
        <w:t>3-х летний ребенок владеет основными жизненно важными движениями (ходьба,</w:t>
      </w:r>
      <w:r>
        <w:rPr>
          <w:spacing w:val="1"/>
        </w:rPr>
        <w:t xml:space="preserve"> </w:t>
      </w:r>
      <w:r>
        <w:t>бег, лазание, действия с предметами). Возникает интерес к определению 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25"/>
        </w:rPr>
        <w:t xml:space="preserve"> </w:t>
      </w:r>
      <w:r>
        <w:t>образцу.</w:t>
      </w:r>
      <w:r>
        <w:rPr>
          <w:spacing w:val="25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испытывают</w:t>
      </w:r>
      <w:r>
        <w:rPr>
          <w:spacing w:val="24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силы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сложных</w:t>
      </w:r>
      <w:r>
        <w:rPr>
          <w:spacing w:val="26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-6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соизмерять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возможностями.</w:t>
      </w:r>
    </w:p>
    <w:p>
      <w:pPr>
        <w:pStyle w:val="8"/>
        <w:ind w:right="505" w:firstLine="566"/>
      </w:pPr>
      <w:r>
        <w:t>Моторика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воспроизведением структуры движения, его фаз, направления и т.д. К 4-м годам ребенок</w:t>
      </w:r>
      <w:r>
        <w:rPr>
          <w:spacing w:val="-62"/>
        </w:rPr>
        <w:t xml:space="preserve"> </w:t>
      </w:r>
      <w:r>
        <w:t>может без остановки пройти по гимнастической скамейке, руки в стороны; ударять мяч</w:t>
      </w:r>
      <w:r>
        <w:rPr>
          <w:spacing w:val="1"/>
        </w:rPr>
        <w:t xml:space="preserve"> </w:t>
      </w:r>
      <w:r>
        <w:t>об пол и ловить его двумя руками (3 раза подряд); перекладывать по одному мелкие</w:t>
      </w:r>
      <w:r>
        <w:rPr>
          <w:spacing w:val="1"/>
        </w:rPr>
        <w:t xml:space="preserve"> </w:t>
      </w:r>
      <w:r>
        <w:t>предметы (пуговицы, горошины и т.п. – всего 20 шт.) с поверхности стола в небольшую</w:t>
      </w:r>
      <w:r>
        <w:rPr>
          <w:spacing w:val="1"/>
        </w:rPr>
        <w:t xml:space="preserve"> </w:t>
      </w:r>
      <w:r>
        <w:t>коробку</w:t>
      </w:r>
      <w:r>
        <w:rPr>
          <w:spacing w:val="59"/>
        </w:rPr>
        <w:t xml:space="preserve"> </w:t>
      </w:r>
      <w:r>
        <w:t>(правой</w:t>
      </w:r>
      <w:r>
        <w:rPr>
          <w:spacing w:val="-1"/>
        </w:rPr>
        <w:t xml:space="preserve"> </w:t>
      </w:r>
      <w:r>
        <w:t>рукой).</w:t>
      </w:r>
    </w:p>
    <w:p>
      <w:pPr>
        <w:pStyle w:val="8"/>
        <w:ind w:right="504" w:firstLine="566"/>
      </w:pPr>
      <w:r>
        <w:t>Начинает развиваться самооценка при выполнении физических упражнений, при</w:t>
      </w:r>
      <w:r>
        <w:rPr>
          <w:spacing w:val="1"/>
        </w:rPr>
        <w:t xml:space="preserve"> </w:t>
      </w:r>
      <w:r>
        <w:t>этом дети ориентируются в значительной мере на оценку воспитателя. 3-4-х 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мылом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65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 пользуется туалетом: туалетной бумагой, не забывает спускать воду из бачка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слива;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65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 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 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-1"/>
        </w:rPr>
        <w:t xml:space="preserve"> </w:t>
      </w:r>
      <w:r>
        <w:t>расческой).</w:t>
      </w:r>
    </w:p>
    <w:p>
      <w:pPr>
        <w:pStyle w:val="4"/>
        <w:spacing w:before="6"/>
        <w:ind w:left="776" w:right="186"/>
        <w:jc w:val="center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>
      <w:pPr>
        <w:spacing w:after="0"/>
        <w:jc w:val="center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1" w:firstLine="566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65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возраст «почемучек»),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креативности.</w:t>
      </w:r>
    </w:p>
    <w:p>
      <w:pPr>
        <w:pStyle w:val="4"/>
        <w:spacing w:before="8" w:line="296" w:lineRule="exact"/>
      </w:pPr>
      <w:r>
        <w:t>Социально-коммуникативное</w:t>
      </w:r>
      <w:r>
        <w:rPr>
          <w:spacing w:val="-12"/>
        </w:rPr>
        <w:t xml:space="preserve"> </w:t>
      </w:r>
      <w:r>
        <w:t>развитие</w:t>
      </w:r>
    </w:p>
    <w:p>
      <w:pPr>
        <w:pStyle w:val="8"/>
        <w:ind w:right="499" w:firstLine="566"/>
      </w:pP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осознание своего положения среди них. Ребенок приобретает способы</w:t>
      </w:r>
      <w:r>
        <w:rPr>
          <w:spacing w:val="1"/>
        </w:rPr>
        <w:t xml:space="preserve"> </w:t>
      </w:r>
      <w:r>
        <w:t>взаимодействия с другими людьми. Использует речь и другие средства общения 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 его похвала.</w:t>
      </w:r>
      <w:r>
        <w:rPr>
          <w:spacing w:val="1"/>
        </w:rPr>
        <w:t xml:space="preserve"> </w:t>
      </w:r>
      <w:r>
        <w:t>Это приводит к их повышенной обидчивости на замечания. Повышенная 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2"/>
        </w:rPr>
        <w:t xml:space="preserve"> </w:t>
      </w:r>
      <w:r>
        <w:t>установленными формами вежливого обращения. В игровой деятельности появляются</w:t>
      </w:r>
      <w:r>
        <w:rPr>
          <w:spacing w:val="1"/>
        </w:rPr>
        <w:t xml:space="preserve"> </w:t>
      </w:r>
      <w:r>
        <w:t>ролевые взаимодействия. Они указывают на то, что дошкольники начинают отделять</w:t>
      </w:r>
      <w:r>
        <w:rPr>
          <w:spacing w:val="1"/>
        </w:rPr>
        <w:t xml:space="preserve"> </w:t>
      </w:r>
      <w:r>
        <w:t>себя от принятой роли. В процессе игры роли могут меняться. В этом возрасте начинают</w:t>
      </w:r>
      <w:r>
        <w:rPr>
          <w:spacing w:val="-62"/>
        </w:rPr>
        <w:t xml:space="preserve"> </w:t>
      </w:r>
      <w:r>
        <w:t>появляться постоянные партнеры по игре. В общую игру может вовлекаться от двух 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Ребенок начитает регулировать свое поведение в соответствии с принятыми в обществе</w:t>
      </w:r>
      <w:r>
        <w:rPr>
          <w:spacing w:val="1"/>
        </w:rPr>
        <w:t xml:space="preserve"> </w:t>
      </w:r>
      <w:r>
        <w:t>нормами;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настроений).</w:t>
      </w:r>
      <w:r>
        <w:rPr>
          <w:spacing w:val="1"/>
        </w:rPr>
        <w:t xml:space="preserve"> </w:t>
      </w:r>
      <w:r>
        <w:t>Эмоциональность пятилетнего ребенка отличается многообразием способов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 радости, грусти, огорчения,</w:t>
      </w:r>
      <w:r>
        <w:rPr>
          <w:spacing w:val="1"/>
        </w:rPr>
        <w:t xml:space="preserve"> </w:t>
      </w:r>
      <w:r>
        <w:t>удовольствия.</w:t>
      </w:r>
      <w:r>
        <w:rPr>
          <w:spacing w:val="1"/>
        </w:rPr>
        <w:t xml:space="preserve"> </w:t>
      </w:r>
      <w:r>
        <w:t>Ребенок способен проявить</w:t>
      </w:r>
      <w:r>
        <w:rPr>
          <w:spacing w:val="1"/>
        </w:rPr>
        <w:t xml:space="preserve"> </w:t>
      </w:r>
      <w:r>
        <w:t>сочувствие, сопереживание, которое лежит в основе нравственных поступков. К 5-ти</w:t>
      </w:r>
      <w:r>
        <w:rPr>
          <w:spacing w:val="1"/>
        </w:rPr>
        <w:t xml:space="preserve"> </w:t>
      </w:r>
      <w:r>
        <w:t>годам в элементарном выполнении отдельных поручений (дежурство по столовой, уход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растениями)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самостоятельность.</w:t>
      </w:r>
    </w:p>
    <w:p>
      <w:pPr>
        <w:pStyle w:val="4"/>
        <w:spacing w:before="6" w:line="295" w:lineRule="exact"/>
      </w:pPr>
      <w:r>
        <w:t>Познавательное</w:t>
      </w:r>
      <w:r>
        <w:rPr>
          <w:spacing w:val="-8"/>
        </w:rPr>
        <w:t xml:space="preserve"> </w:t>
      </w:r>
      <w:r>
        <w:t>развитие</w:t>
      </w:r>
    </w:p>
    <w:p>
      <w:pPr>
        <w:pStyle w:val="8"/>
        <w:ind w:right="500" w:firstLine="566"/>
      </w:pPr>
      <w:r>
        <w:t>В познавательном развитии 4-5 летних детей характерна высокая мыслительная</w:t>
      </w:r>
      <w:r>
        <w:rPr>
          <w:spacing w:val="1"/>
        </w:rPr>
        <w:t xml:space="preserve"> </w:t>
      </w:r>
      <w:r>
        <w:t>активность. 5-ти летние «почемучки» интересуются причинно-следственными связями в</w:t>
      </w:r>
      <w:r>
        <w:rPr>
          <w:spacing w:val="-62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сферах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(изменения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неживой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происхождение</w:t>
      </w:r>
      <w:r>
        <w:rPr>
          <w:spacing w:val="-63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представление о различных сторонах окружающего мира. К 5-ти годам</w:t>
      </w:r>
      <w:r>
        <w:rPr>
          <w:spacing w:val="1"/>
        </w:rPr>
        <w:t xml:space="preserve"> </w:t>
      </w:r>
      <w:r>
        <w:t>более развитым становится восприятие. Дети оказываются способными назвать форму,</w:t>
      </w:r>
      <w:r>
        <w:rPr>
          <w:spacing w:val="1"/>
        </w:rPr>
        <w:t xml:space="preserve"> </w:t>
      </w:r>
      <w:r>
        <w:t>на которую похож тот или иной предмет. Они могут вычленять в сложных 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 воссоздавать 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 группы предметов по сенсорному признаку – величине, цвету; 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 предметов.</w:t>
      </w:r>
      <w:r>
        <w:rPr>
          <w:spacing w:val="1"/>
        </w:rPr>
        <w:t xml:space="preserve"> </w:t>
      </w:r>
      <w:r>
        <w:t>Начинает складываться произвольное запоминание: дети способны принять задачу на</w:t>
      </w:r>
      <w:r>
        <w:rPr>
          <w:spacing w:val="1"/>
        </w:rPr>
        <w:t xml:space="preserve"> </w:t>
      </w:r>
      <w:r>
        <w:t>запоминание, помнят поручения взрослых, могут выучить небольшое стихотворение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 простыне схематизированные изображения для решения несложных задач.</w:t>
      </w:r>
      <w:r>
        <w:rPr>
          <w:spacing w:val="-62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66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15-20</w:t>
      </w:r>
      <w:r>
        <w:rPr>
          <w:spacing w:val="-1"/>
        </w:rPr>
        <w:t xml:space="preserve"> </w:t>
      </w:r>
      <w:r>
        <w:t>минут.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 w:line="296" w:lineRule="exac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1" w:firstLine="566"/>
      </w:pPr>
      <w:r>
        <w:t>Изменяется содержание общения ребенка и взрослого. Оно выходит за 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 мотив. Информация, которую ребенок получает в процессе общения,</w:t>
      </w:r>
      <w:r>
        <w:rPr>
          <w:spacing w:val="1"/>
        </w:rPr>
        <w:t xml:space="preserve"> </w:t>
      </w:r>
      <w:r>
        <w:t>может быть сложной и трудной для понимания, но она вызывает интерес. В речевом</w:t>
      </w:r>
      <w:r>
        <w:rPr>
          <w:spacing w:val="1"/>
        </w:rPr>
        <w:t xml:space="preserve"> </w:t>
      </w:r>
      <w:r>
        <w:t>развитии детей 4-5 лет улучшается произношение звуков (кроме сонорных) и дикция.</w:t>
      </w:r>
      <w:r>
        <w:rPr>
          <w:spacing w:val="1"/>
        </w:rPr>
        <w:t xml:space="preserve"> </w:t>
      </w:r>
      <w:r>
        <w:t>Речь становится предметом активности детей. Они удачно имитируют голоса животных,</w:t>
      </w:r>
      <w:r>
        <w:rPr>
          <w:spacing w:val="-62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66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 структура речи, рифмы. Развивается грамматическая сторона речи. Дети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друг с другом носит ситуативный характер, а при общении со взрослым</w:t>
      </w:r>
      <w:r>
        <w:rPr>
          <w:spacing w:val="-6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внеситуативной.</w:t>
      </w:r>
    </w:p>
    <w:p>
      <w:pPr>
        <w:pStyle w:val="4"/>
        <w:spacing w:before="3" w:line="296" w:lineRule="exact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>
      <w:pPr>
        <w:pStyle w:val="8"/>
        <w:ind w:right="500" w:firstLine="566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художественно-изобразительно-музыкального творчества, легко устанавливает простые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 со своими представлениями о красивом, радостном, печальном, злом и т.д. У</w:t>
      </w:r>
      <w:r>
        <w:rPr>
          <w:spacing w:val="1"/>
        </w:rPr>
        <w:t xml:space="preserve"> </w:t>
      </w:r>
      <w:r>
        <w:t>ребенка появляется желание делиться своими впечатлениями от встреч с искусством, со</w:t>
      </w:r>
      <w:r>
        <w:rPr>
          <w:spacing w:val="1"/>
        </w:rPr>
        <w:t xml:space="preserve"> </w:t>
      </w:r>
      <w:r>
        <w:t>взрослыми и сверстниками. Продолжает развиваться воображение. Формируются 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небольшую сказку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тему.</w:t>
      </w:r>
    </w:p>
    <w:p>
      <w:pPr>
        <w:pStyle w:val="8"/>
        <w:ind w:right="501" w:firstLine="566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становятся предметным и детализированным. В этом возрасте дети рисуют 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ворс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Графическое изображение человека характеризуется наличием туловища, глаз, рта, носа,</w:t>
      </w:r>
      <w:r>
        <w:rPr>
          <w:spacing w:val="-62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 к 5 годам овладевают приемами вырезывания предметов круглой и 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рыб,</w:t>
      </w:r>
      <w:r>
        <w:rPr>
          <w:spacing w:val="-1"/>
        </w:rPr>
        <w:t xml:space="preserve"> </w:t>
      </w:r>
      <w:r>
        <w:t>птиц.</w:t>
      </w:r>
    </w:p>
    <w:p>
      <w:pPr>
        <w:pStyle w:val="8"/>
        <w:ind w:right="503" w:firstLine="566"/>
      </w:pPr>
      <w:r>
        <w:t>К 5-ти годам ребенок выполняет элементарные танцевальные движения (пружинка,</w:t>
      </w:r>
      <w:r>
        <w:rPr>
          <w:spacing w:val="-62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 в данном возрасте продуктивной мотивации (спеть песню, 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инструменте).</w:t>
      </w:r>
      <w:r>
        <w:rPr>
          <w:spacing w:val="-2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творчества.</w:t>
      </w:r>
    </w:p>
    <w:p>
      <w:pPr>
        <w:pStyle w:val="8"/>
        <w:ind w:right="503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>
      <w:pPr>
        <w:pStyle w:val="4"/>
        <w:spacing w:before="6" w:line="295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3" w:firstLine="566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66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осмысленными,</w:t>
      </w:r>
      <w:r>
        <w:rPr>
          <w:spacing w:val="1"/>
        </w:rPr>
        <w:t xml:space="preserve"> </w:t>
      </w:r>
      <w:r>
        <w:t>мотивированными и управляемыми. Сохраняется высокая эмоциональная 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требованию.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крегуляции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 интерес к познанию себя, своего тела, его строения, возможностей. У 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23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совместно,</w:t>
      </w:r>
      <w:r>
        <w:rPr>
          <w:spacing w:val="22"/>
        </w:rPr>
        <w:t xml:space="preserve"> </w:t>
      </w:r>
      <w:r>
        <w:t>быстро,</w:t>
      </w:r>
      <w:r>
        <w:rPr>
          <w:spacing w:val="22"/>
        </w:rPr>
        <w:t xml:space="preserve"> </w:t>
      </w:r>
      <w:r>
        <w:t>ловко,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едином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детей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/>
      </w:pP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повышается.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удерживают равновесие, перешагивая через небольшие преграды, нанизывает бусины</w:t>
      </w:r>
      <w:r>
        <w:rPr>
          <w:spacing w:val="1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шт.)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величины (или</w:t>
      </w:r>
      <w:r>
        <w:rPr>
          <w:spacing w:val="-2"/>
        </w:rPr>
        <w:t xml:space="preserve"> </w:t>
      </w:r>
      <w:r>
        <w:t>пуговицы)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толстую леску.</w:t>
      </w:r>
    </w:p>
    <w:p>
      <w:pPr>
        <w:pStyle w:val="8"/>
        <w:ind w:right="502" w:firstLine="566"/>
      </w:pPr>
      <w:r>
        <w:t>В 4-5 лет</w:t>
      </w:r>
      <w:r>
        <w:rPr>
          <w:spacing w:val="1"/>
        </w:rPr>
        <w:t xml:space="preserve"> </w:t>
      </w:r>
      <w:r>
        <w:t>у детей совершенствуются</w:t>
      </w:r>
      <w:r>
        <w:rPr>
          <w:spacing w:val="1"/>
        </w:rPr>
        <w:t xml:space="preserve"> </w:t>
      </w:r>
      <w:r>
        <w:t>культурно-гигиенические навыки 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еды,</w:t>
      </w:r>
      <w:r>
        <w:rPr>
          <w:spacing w:val="-62"/>
        </w:rPr>
        <w:t xml:space="preserve"> </w:t>
      </w:r>
      <w:r>
        <w:t>умеют правильно надевать обувь, убирают на место свою одежду, игрушки, книги. В</w:t>
      </w:r>
      <w:r>
        <w:rPr>
          <w:spacing w:val="1"/>
        </w:rPr>
        <w:t xml:space="preserve"> </w:t>
      </w:r>
      <w:r>
        <w:t>элементарном самообслуживании (одевание, раздевание, умывание и др.) 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ребенка.</w:t>
      </w:r>
    </w:p>
    <w:p>
      <w:pPr>
        <w:pStyle w:val="4"/>
        <w:spacing w:before="8"/>
        <w:ind w:right="4436" w:firstLine="3924"/>
      </w:pPr>
      <w:r>
        <w:t>От 5 до 6 лет</w:t>
      </w:r>
      <w:r>
        <w:rPr>
          <w:spacing w:val="-62"/>
        </w:rPr>
        <w:t xml:space="preserve"> </w:t>
      </w:r>
      <w:r>
        <w:t>Социально-коммуникативное</w:t>
      </w:r>
      <w:r>
        <w:rPr>
          <w:spacing w:val="-3"/>
        </w:rPr>
        <w:t xml:space="preserve"> </w:t>
      </w:r>
      <w:r>
        <w:t>развитие</w:t>
      </w:r>
    </w:p>
    <w:p>
      <w:pPr>
        <w:pStyle w:val="8"/>
        <w:ind w:right="501" w:firstLine="566"/>
      </w:pP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 контактах со сверстниками. Их речевые контакты становятся все более</w:t>
      </w:r>
      <w:r>
        <w:rPr>
          <w:spacing w:val="1"/>
        </w:rPr>
        <w:t xml:space="preserve"> </w:t>
      </w:r>
      <w:r>
        <w:t>длительными и активными. Дети самостоятельно объединяются в небольшие группы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симпатий.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 и мужские качества, особенности проявления чувств). Ярко проявляет интерес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игре.</w:t>
      </w:r>
    </w:p>
    <w:p>
      <w:pPr>
        <w:pStyle w:val="8"/>
        <w:ind w:right="501" w:firstLine="566"/>
      </w:pPr>
      <w:r>
        <w:t>В игровой деятельности дети шестого года жизни уже могут распределять роли до</w:t>
      </w:r>
      <w:r>
        <w:rPr>
          <w:spacing w:val="1"/>
        </w:rPr>
        <w:t xml:space="preserve"> </w:t>
      </w:r>
      <w:r>
        <w:t>начала игры и строят свое поведение, придерживаясь роли. 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-62"/>
        </w:rPr>
        <w:t xml:space="preserve"> </w:t>
      </w:r>
      <w:r>
        <w:t>роли. Речь, сопровождающая реальные отношения детей, отличается от ролевой 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«центр»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«периферия».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контролировать друг друга - указывают, как должен вести себя тот или иной персонаж.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сверстников.</w:t>
      </w:r>
    </w:p>
    <w:p>
      <w:pPr>
        <w:pStyle w:val="8"/>
        <w:ind w:right="502" w:firstLine="566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 быстро, осознанно. Активно развиваются 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4"/>
        <w:spacing w:line="296" w:lineRule="exact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>
      <w:pPr>
        <w:pStyle w:val="8"/>
        <w:ind w:right="502" w:firstLine="566"/>
      </w:pPr>
      <w:r>
        <w:t>В познавательной деятельности продолжает совершенствоваться восприятие цвета,</w:t>
      </w:r>
      <w:r>
        <w:rPr>
          <w:spacing w:val="-62"/>
        </w:rPr>
        <w:t xml:space="preserve"> </w:t>
      </w:r>
      <w:r>
        <w:t>формы и величины, строения предметов; представления детей систематизируются. 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66"/>
        </w:rPr>
        <w:t xml:space="preserve"> </w:t>
      </w:r>
      <w:r>
        <w:t>промежуточные</w:t>
      </w:r>
      <w:r>
        <w:rPr>
          <w:spacing w:val="65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 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 в ряд – по возрастанию или</w:t>
      </w:r>
      <w:r>
        <w:rPr>
          <w:spacing w:val="1"/>
        </w:rPr>
        <w:t xml:space="preserve"> </w:t>
      </w:r>
      <w:r>
        <w:t>убыванию – до десяти предметов разных по</w:t>
      </w:r>
      <w:r>
        <w:rPr>
          <w:spacing w:val="1"/>
        </w:rPr>
        <w:t xml:space="preserve"> </w:t>
      </w:r>
      <w:r>
        <w:t>величине. Однако дошкольники испытывают трудности при анализе 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образное мышление. Дети способны не только решить задачу в 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 что является основой словесно-логического мышления. 5-6 лет - это возраст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правдоподобные истории. Наблюдается переход от непроизвольного к произвольному</w:t>
      </w:r>
      <w:r>
        <w:rPr>
          <w:spacing w:val="1"/>
        </w:rPr>
        <w:t xml:space="preserve"> </w:t>
      </w:r>
      <w:r>
        <w:t>вниманию.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 w:line="296" w:lineRule="exac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0" w:firstLine="566"/>
      </w:pPr>
      <w:r>
        <w:t>Общение детей выражается в свободном диалоге со сверстниками и взрослыми,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(жестовых,</w:t>
      </w:r>
      <w:r>
        <w:rPr>
          <w:spacing w:val="-62"/>
        </w:rPr>
        <w:t xml:space="preserve"> </w:t>
      </w:r>
      <w:r>
        <w:t>мимических, пантомимических) средств. Продолжает совершенствоваться речь, в том</w:t>
      </w:r>
      <w:r>
        <w:rPr>
          <w:spacing w:val="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звуковая</w:t>
      </w:r>
      <w:r>
        <w:rPr>
          <w:spacing w:val="14"/>
        </w:rPr>
        <w:t xml:space="preserve"> </w:t>
      </w:r>
      <w:r>
        <w:t>сторона.</w:t>
      </w:r>
      <w:r>
        <w:rPr>
          <w:spacing w:val="16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воспроизводить</w:t>
      </w:r>
      <w:r>
        <w:rPr>
          <w:spacing w:val="12"/>
        </w:rPr>
        <w:t xml:space="preserve"> </w:t>
      </w:r>
      <w:r>
        <w:t>шипящие,</w:t>
      </w:r>
      <w:r>
        <w:rPr>
          <w:spacing w:val="13"/>
        </w:rPr>
        <w:t xml:space="preserve"> </w:t>
      </w:r>
      <w:r>
        <w:t>свистящие</w:t>
      </w:r>
      <w:r>
        <w:rPr>
          <w:spacing w:val="-63"/>
        </w:rPr>
        <w:t xml:space="preserve"> </w:t>
      </w:r>
      <w:r>
        <w:t>и сонорные 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по картинке,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главное,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>
      <w:pPr>
        <w:pStyle w:val="4"/>
        <w:spacing w:before="5" w:line="295" w:lineRule="exact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>
      <w:pPr>
        <w:pStyle w:val="8"/>
        <w:ind w:right="500" w:firstLine="566"/>
      </w:pPr>
      <w:r>
        <w:t>В изобразительной деятельности 5-6 летний ребенок свободно может 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65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(знают</w:t>
      </w:r>
      <w:r>
        <w:rPr>
          <w:spacing w:val="1"/>
        </w:rPr>
        <w:t xml:space="preserve"> </w:t>
      </w:r>
      <w:r>
        <w:t>основные цвета и оттенки, самостоятельно может приготовить розовый и голубой цвет).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 изображения различных объектов, но могут отличаться оригинальностью</w:t>
      </w:r>
      <w:r>
        <w:rPr>
          <w:spacing w:val="1"/>
        </w:rPr>
        <w:t xml:space="preserve"> </w:t>
      </w:r>
      <w:r>
        <w:t>композиционного решения. Изображение человека становится более 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оригинальностью,</w:t>
      </w:r>
      <w:r>
        <w:rPr>
          <w:spacing w:val="1"/>
        </w:rPr>
        <w:t xml:space="preserve"> </w:t>
      </w:r>
      <w:r>
        <w:t>креативностью. В лепке детям не представляется трудности создать более сложное 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прямоугольной и круглой формы разных пропорций. Старших дошкольников отличает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65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 ног вперед в</w:t>
      </w:r>
      <w:r>
        <w:rPr>
          <w:spacing w:val="-62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музыки.</w:t>
      </w:r>
    </w:p>
    <w:p>
      <w:pPr>
        <w:pStyle w:val="8"/>
        <w:ind w:right="502" w:firstLine="566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66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 может осуществляться на основе схемы, по замыслу и по</w:t>
      </w:r>
      <w:r>
        <w:rPr>
          <w:spacing w:val="1"/>
        </w:rPr>
        <w:t xml:space="preserve"> </w:t>
      </w:r>
      <w:r>
        <w:t>условиям. Дети могут конструировать из бумаги, складывая ее в несколько раз (2,4,6</w:t>
      </w:r>
      <w:r>
        <w:rPr>
          <w:spacing w:val="1"/>
        </w:rPr>
        <w:t xml:space="preserve"> </w:t>
      </w:r>
      <w:r>
        <w:t>сгибов);</w:t>
      </w:r>
      <w:r>
        <w:rPr>
          <w:spacing w:val="-2"/>
        </w:rPr>
        <w:t xml:space="preserve"> </w:t>
      </w:r>
      <w:r>
        <w:t>из природного</w:t>
      </w:r>
      <w:r>
        <w:rPr>
          <w:spacing w:val="-1"/>
        </w:rPr>
        <w:t xml:space="preserve"> </w:t>
      </w:r>
      <w:r>
        <w:t>материала.</w:t>
      </w:r>
    </w:p>
    <w:p>
      <w:pPr>
        <w:pStyle w:val="4"/>
        <w:spacing w:before="6" w:line="295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1" w:firstLine="566"/>
      </w:pPr>
      <w:r>
        <w:t>Продолжается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устойчивость. Дети к 6 годам уже могут совершать пешие прогулки, но на небольшие</w:t>
      </w:r>
      <w:r>
        <w:rPr>
          <w:spacing w:val="1"/>
        </w:rPr>
        <w:t xml:space="preserve"> </w:t>
      </w:r>
      <w:r>
        <w:t>расстояния. 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надо выполнить. У них обычно отсутствуют лишние движения, которые наблюдаются у</w:t>
      </w:r>
      <w:r>
        <w:rPr>
          <w:spacing w:val="1"/>
        </w:rPr>
        <w:t xml:space="preserve"> </w:t>
      </w:r>
      <w:r>
        <w:t>детей 3-5 лет. В 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7"/>
        </w:rPr>
        <w:t xml:space="preserve"> </w:t>
      </w:r>
      <w:r>
        <w:t>результатом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годам</w:t>
      </w:r>
      <w:r>
        <w:rPr>
          <w:spacing w:val="16"/>
        </w:rPr>
        <w:t xml:space="preserve"> </w:t>
      </w:r>
      <w:r>
        <w:t>начинает</w:t>
      </w:r>
      <w:r>
        <w:rPr>
          <w:spacing w:val="15"/>
        </w:rPr>
        <w:t xml:space="preserve"> </w:t>
      </w:r>
      <w:r>
        <w:t>доставлять</w:t>
      </w:r>
      <w:r>
        <w:rPr>
          <w:spacing w:val="23"/>
        </w:rPr>
        <w:t xml:space="preserve"> </w:t>
      </w:r>
      <w:r>
        <w:t>ребенку</w:t>
      </w:r>
      <w:r>
        <w:rPr>
          <w:spacing w:val="13"/>
        </w:rPr>
        <w:t xml:space="preserve"> </w:t>
      </w:r>
      <w:r>
        <w:t>радость,</w:t>
      </w:r>
      <w:r>
        <w:rPr>
          <w:spacing w:val="16"/>
        </w:rPr>
        <w:t xml:space="preserve"> </w:t>
      </w:r>
      <w:r>
        <w:t>способствует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/>
      </w:pPr>
      <w:r>
        <w:t>эмоциональному благополучию и поддерживает положительное отношение к себе («я</w:t>
      </w:r>
      <w:r>
        <w:rPr>
          <w:spacing w:val="1"/>
        </w:rPr>
        <w:t xml:space="preserve"> </w:t>
      </w:r>
      <w:r>
        <w:t>хороший, ловкий» и т.д.). Уже начинают наблюдаться различия в движениях мальчиков</w:t>
      </w:r>
      <w:r>
        <w:rPr>
          <w:spacing w:val="1"/>
        </w:rPr>
        <w:t xml:space="preserve"> </w:t>
      </w:r>
      <w:r>
        <w:t>и девочек (у мальчиков - более прерывистые, у девочек – мягкие, плавные). К 6 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продеть</w:t>
      </w:r>
      <w:r>
        <w:rPr>
          <w:spacing w:val="1"/>
        </w:rPr>
        <w:t xml:space="preserve"> </w:t>
      </w:r>
      <w:r>
        <w:t>шнурок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завязать</w:t>
      </w:r>
      <w:r>
        <w:rPr>
          <w:spacing w:val="1"/>
        </w:rPr>
        <w:t xml:space="preserve"> </w:t>
      </w:r>
      <w:r>
        <w:t>бантиком.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 культурно-гигиенические навыки: умеет одеться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погоды.</w:t>
      </w:r>
    </w:p>
    <w:p>
      <w:pPr>
        <w:pStyle w:val="4"/>
        <w:spacing w:before="10"/>
        <w:ind w:right="4436" w:firstLine="3924"/>
      </w:pPr>
      <w:r>
        <w:t>От 6 до 7 лет</w:t>
      </w:r>
      <w:r>
        <w:rPr>
          <w:spacing w:val="-62"/>
        </w:rPr>
        <w:t xml:space="preserve"> </w:t>
      </w:r>
      <w:r>
        <w:t>Социально-коммуникативное</w:t>
      </w:r>
      <w:r>
        <w:rPr>
          <w:spacing w:val="-3"/>
        </w:rPr>
        <w:t xml:space="preserve"> </w:t>
      </w:r>
      <w:r>
        <w:t>развитие</w:t>
      </w:r>
    </w:p>
    <w:p>
      <w:pPr>
        <w:pStyle w:val="8"/>
        <w:ind w:right="502" w:firstLine="566"/>
      </w:pP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62"/>
        </w:rPr>
        <w:t xml:space="preserve"> </w:t>
      </w:r>
      <w:r>
        <w:t>нормам, данному слову, обещанию. Способен проявлять волевые усилия в ситуациях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«можно»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«нельзя»,</w:t>
      </w:r>
      <w:r>
        <w:rPr>
          <w:spacing w:val="1"/>
        </w:rPr>
        <w:t xml:space="preserve"> </w:t>
      </w:r>
      <w:r>
        <w:t>«хочу»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«должен».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6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 важнейших показателей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</w:p>
    <w:p>
      <w:pPr>
        <w:pStyle w:val="8"/>
        <w:ind w:right="501" w:firstLine="566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 игры, пользование простыми безопасными приборами</w:t>
      </w:r>
      <w:r>
        <w:rPr>
          <w:spacing w:val="1"/>
        </w:rPr>
        <w:t xml:space="preserve"> </w:t>
      </w:r>
      <w:r>
        <w:t>— включение</w:t>
      </w:r>
      <w:r>
        <w:rPr>
          <w:spacing w:val="1"/>
        </w:rPr>
        <w:t xml:space="preserve"> </w:t>
      </w:r>
      <w:r>
        <w:t>освещения,</w:t>
      </w:r>
      <w:r>
        <w:rPr>
          <w:spacing w:val="-2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 т.п.).</w:t>
      </w:r>
    </w:p>
    <w:p>
      <w:pPr>
        <w:pStyle w:val="8"/>
        <w:ind w:right="501" w:firstLine="566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 усложняется. В нем может быть несколько центров, каждый из которых</w:t>
      </w:r>
      <w:r>
        <w:rPr>
          <w:spacing w:val="1"/>
        </w:rPr>
        <w:t xml:space="preserve"> </w:t>
      </w:r>
      <w:r>
        <w:t>поддерживает свою сюжетную линию. При этом дети способны отслеживать 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 поведение в зависимости от</w:t>
      </w:r>
      <w:r>
        <w:rPr>
          <w:spacing w:val="1"/>
        </w:rPr>
        <w:t xml:space="preserve"> </w:t>
      </w:r>
      <w:r>
        <w:t>места в нем (например, ребенок обращается к продавцу не просто как покупатель/, а как</w:t>
      </w:r>
      <w:r>
        <w:rPr>
          <w:spacing w:val="1"/>
        </w:rPr>
        <w:t xml:space="preserve"> </w:t>
      </w:r>
      <w:r>
        <w:t>покупатель-мама). Если логика игры требует появления</w:t>
      </w:r>
      <w:r>
        <w:rPr>
          <w:spacing w:val="65"/>
        </w:rPr>
        <w:t xml:space="preserve"> </w:t>
      </w:r>
      <w:r>
        <w:t>новой роли, то ребенок может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сохранив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взятую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сверстника,</w:t>
      </w:r>
      <w:r>
        <w:rPr>
          <w:spacing w:val="-62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 разнообразием их проявлений и в то же время большей 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 переживаний и переживаний других людей, связанных с результатами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(«Если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подарю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обрадуется»).</w:t>
      </w:r>
    </w:p>
    <w:p>
      <w:pPr>
        <w:pStyle w:val="4"/>
        <w:spacing w:line="296" w:lineRule="exact"/>
      </w:pPr>
      <w:r>
        <w:t>Познавательное</w:t>
      </w:r>
      <w:r>
        <w:rPr>
          <w:spacing w:val="-8"/>
        </w:rPr>
        <w:t xml:space="preserve"> </w:t>
      </w:r>
      <w:r>
        <w:t>развитие.</w:t>
      </w:r>
    </w:p>
    <w:p>
      <w:pPr>
        <w:pStyle w:val="8"/>
        <w:ind w:right="505" w:firstLine="566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66"/>
        </w:rPr>
        <w:t xml:space="preserve"> </w:t>
      </w:r>
      <w:r>
        <w:t>навыки</w:t>
      </w:r>
      <w:r>
        <w:rPr>
          <w:spacing w:val="-62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 признаками ситуации. Продолжает развиваться воображение, однако 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1"/>
        </w:rPr>
        <w:t xml:space="preserve"> </w:t>
      </w:r>
      <w:r>
        <w:t>констатировать</w:t>
      </w:r>
      <w:r>
        <w:rPr>
          <w:spacing w:val="10"/>
        </w:rPr>
        <w:t xml:space="preserve"> </w:t>
      </w:r>
      <w:r>
        <w:t>снижение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воображения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в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сравнении со старшей группой. Это можно объяснить различными влияниями, в том</w:t>
      </w:r>
      <w:r>
        <w:rPr>
          <w:spacing w:val="1"/>
        </w:rPr>
        <w:t xml:space="preserve"> </w:t>
      </w:r>
      <w:r>
        <w:t>числе средств массовой информации, приводящими к стереотипности детских образов.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 сосредоточения достигает 30 минут. У детей появляется особы интерес к</w:t>
      </w:r>
      <w:r>
        <w:rPr>
          <w:spacing w:val="1"/>
        </w:rPr>
        <w:t xml:space="preserve"> </w:t>
      </w:r>
      <w:r>
        <w:t>печатному слову, математическим отношениям. Они с удовольствием</w:t>
      </w:r>
      <w:r>
        <w:rPr>
          <w:spacing w:val="1"/>
        </w:rPr>
        <w:t xml:space="preserve"> </w:t>
      </w:r>
      <w:r>
        <w:t>узнают 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-2"/>
        </w:rPr>
        <w:t xml:space="preserve"> </w:t>
      </w:r>
      <w:r>
        <w:t>звуковым анализом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счетом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пересчетом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предметов.</w:t>
      </w:r>
    </w:p>
    <w:p>
      <w:pPr>
        <w:pStyle w:val="4"/>
        <w:spacing w:before="9" w:line="296" w:lineRule="exac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4" w:firstLine="566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 речи - монолог. Дошкольник внимательно слушает рассказы родителей, что у них</w:t>
      </w:r>
      <w:r>
        <w:rPr>
          <w:spacing w:val="-62"/>
        </w:rPr>
        <w:t xml:space="preserve"> </w:t>
      </w:r>
      <w:r>
        <w:t>произошло на работе, живо интересуется тем, как они познакомились, при встрече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 расширяющийся</w:t>
      </w:r>
      <w:r>
        <w:rPr>
          <w:spacing w:val="1"/>
        </w:rPr>
        <w:t xml:space="preserve"> </w:t>
      </w:r>
      <w:r>
        <w:t>словарь, так и</w:t>
      </w:r>
      <w:r>
        <w:rPr>
          <w:spacing w:val="1"/>
        </w:rPr>
        <w:t xml:space="preserve"> </w:t>
      </w:r>
      <w:r>
        <w:t>характер обобщений, формирующихся в этом возрасте. Дети 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4"/>
        <w:spacing w:before="4" w:line="295" w:lineRule="exact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>
      <w:pPr>
        <w:pStyle w:val="8"/>
        <w:ind w:right="501" w:firstLine="566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 принцесс, балерин, и т.д. Часто встречаются бытовые сюжеты: мама и дочка,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 еще более детализированным и пропорциональным. Появляются пальцы на</w:t>
      </w:r>
      <w:r>
        <w:rPr>
          <w:spacing w:val="1"/>
        </w:rPr>
        <w:t xml:space="preserve"> </w:t>
      </w:r>
      <w:r>
        <w:t>руках, глаза, рот, нос, брови, подбородок. Одежда может быть украшена различными</w:t>
      </w:r>
      <w:r>
        <w:rPr>
          <w:spacing w:val="1"/>
        </w:rPr>
        <w:t xml:space="preserve"> </w:t>
      </w:r>
      <w:r>
        <w:t>деталями. Предметы, которые дети лепят и вырезывают, имеют различную форму, цвет,</w:t>
      </w:r>
      <w:r>
        <w:rPr>
          <w:spacing w:val="1"/>
        </w:rPr>
        <w:t xml:space="preserve"> </w:t>
      </w:r>
      <w:r>
        <w:t>строение, по-разному расположены в пространстве. Вместе с тем могут к 7-ми годам</w:t>
      </w:r>
      <w:r>
        <w:rPr>
          <w:spacing w:val="1"/>
        </w:rPr>
        <w:t xml:space="preserve"> </w:t>
      </w:r>
      <w:r>
        <w:t>передать конкретные свойства предмета с натуры. Семилетнего ребенка характеризует</w:t>
      </w:r>
      <w:r>
        <w:rPr>
          <w:spacing w:val="1"/>
        </w:rPr>
        <w:t xml:space="preserve"> </w:t>
      </w:r>
      <w:r>
        <w:t>активная деятельностная позиция, готовность к спонтанным решениям, любопытство,</w:t>
      </w:r>
      <w:r>
        <w:rPr>
          <w:spacing w:val="1"/>
        </w:rPr>
        <w:t xml:space="preserve"> </w:t>
      </w:r>
      <w:r>
        <w:t>постоянные</w:t>
      </w:r>
      <w:r>
        <w:rPr>
          <w:spacing w:val="19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взрослому,</w:t>
      </w:r>
      <w:r>
        <w:rPr>
          <w:spacing w:val="19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комментированию</w:t>
      </w:r>
      <w:r>
        <w:rPr>
          <w:spacing w:val="20"/>
        </w:rPr>
        <w:t xml:space="preserve"> </w:t>
      </w:r>
      <w:r>
        <w:t>процесса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возможностях.</w:t>
      </w:r>
    </w:p>
    <w:p>
      <w:pPr>
        <w:pStyle w:val="8"/>
        <w:ind w:right="503" w:firstLine="566"/>
      </w:pPr>
      <w:r>
        <w:t>Значительно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-6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-3"/>
        </w:rPr>
        <w:t xml:space="preserve"> </w:t>
      </w:r>
      <w:r>
        <w:t>или ритмическое</w:t>
      </w:r>
      <w:r>
        <w:rPr>
          <w:spacing w:val="-2"/>
        </w:rPr>
        <w:t xml:space="preserve"> </w:t>
      </w:r>
      <w:r>
        <w:t>движение.</w:t>
      </w:r>
    </w:p>
    <w:p>
      <w:pPr>
        <w:pStyle w:val="8"/>
        <w:ind w:right="501" w:firstLine="566"/>
      </w:pPr>
      <w:r>
        <w:t>К 7 годам дети в значительной степени освоили конструирование из строительного</w:t>
      </w:r>
      <w:r>
        <w:rPr>
          <w:spacing w:val="1"/>
        </w:rPr>
        <w:t xml:space="preserve"> </w:t>
      </w:r>
      <w:r>
        <w:t>материала. Они свободно владеют обобщенными способами анализа как 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пропорциональными.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57"/>
        </w:rPr>
        <w:t xml:space="preserve"> </w:t>
      </w:r>
      <w:r>
        <w:t>осуществляться</w:t>
      </w:r>
      <w:r>
        <w:rPr>
          <w:spacing w:val="59"/>
        </w:rPr>
        <w:t xml:space="preserve"> </w:t>
      </w:r>
      <w:r>
        <w:t>постройка.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этом</w:t>
      </w:r>
      <w:r>
        <w:rPr>
          <w:spacing w:val="64"/>
        </w:rPr>
        <w:t xml:space="preserve"> </w:t>
      </w:r>
      <w:r>
        <w:t>возрасте</w:t>
      </w:r>
      <w:r>
        <w:rPr>
          <w:spacing w:val="58"/>
        </w:rPr>
        <w:t xml:space="preserve"> </w:t>
      </w:r>
      <w:r>
        <w:t>дети</w:t>
      </w:r>
      <w:r>
        <w:rPr>
          <w:spacing w:val="63"/>
        </w:rPr>
        <w:t xml:space="preserve"> </w:t>
      </w:r>
      <w:r>
        <w:t>уже</w:t>
      </w:r>
      <w:r>
        <w:rPr>
          <w:spacing w:val="6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освоить</w:t>
      </w:r>
      <w:r>
        <w:rPr>
          <w:spacing w:val="57"/>
        </w:rPr>
        <w:t xml:space="preserve"> </w:t>
      </w:r>
      <w:r>
        <w:t>сложные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/>
      </w:pPr>
      <w:r>
        <w:t>формы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3"/>
        </w:rPr>
        <w:t xml:space="preserve"> </w:t>
      </w:r>
      <w:r>
        <w:t>материала.</w:t>
      </w:r>
    </w:p>
    <w:p>
      <w:pPr>
        <w:pStyle w:val="4"/>
        <w:spacing w:before="9" w:line="295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>
      <w:pPr>
        <w:pStyle w:val="8"/>
        <w:ind w:right="500" w:firstLine="566"/>
      </w:pPr>
      <w:r>
        <w:t>К 7 годам скелет ребенка становится более крепким, поэтому он может выполнять</w:t>
      </w:r>
      <w:r>
        <w:rPr>
          <w:spacing w:val="1"/>
        </w:rPr>
        <w:t xml:space="preserve"> </w:t>
      </w:r>
      <w:r>
        <w:t>различные движения, которые требуют гибкости, упругости, силы. Его тело приобретает</w:t>
      </w:r>
      <w:r>
        <w:rPr>
          <w:spacing w:val="-62"/>
        </w:rPr>
        <w:t xml:space="preserve"> </w:t>
      </w:r>
      <w:r>
        <w:t>заметную устойчивость, чему способствует усиленный рост ног. Ноги и руки становятся</w:t>
      </w:r>
      <w:r>
        <w:rPr>
          <w:spacing w:val="-62"/>
        </w:rPr>
        <w:t xml:space="preserve"> </w:t>
      </w:r>
      <w:r>
        <w:t>более выносливыми, ловкими, подвижными. В этом возрасте дети уже могут 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 без специальных указаний взрослого, могут выполнить ряд движений в</w:t>
      </w:r>
      <w:r>
        <w:rPr>
          <w:spacing w:val="1"/>
        </w:rPr>
        <w:t xml:space="preserve"> </w:t>
      </w:r>
      <w:r>
        <w:t>определенной последовательности, контролируя их, изменяя (произвольная регуляция</w:t>
      </w:r>
      <w:r>
        <w:rPr>
          <w:spacing w:val="1"/>
        </w:rPr>
        <w:t xml:space="preserve"> </w:t>
      </w:r>
      <w:r>
        <w:t>движений). 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66"/>
        </w:rPr>
        <w:t xml:space="preserve"> </w:t>
      </w:r>
      <w:r>
        <w:t>характера.</w:t>
      </w:r>
      <w:r>
        <w:rPr>
          <w:spacing w:val="-62"/>
        </w:rPr>
        <w:t xml:space="preserve"> </w:t>
      </w:r>
      <w:r>
        <w:t>Удовлетворение полученным результатом доставляет ребенку радость и поддерживает</w:t>
      </w:r>
      <w:r>
        <w:rPr>
          <w:spacing w:val="1"/>
        </w:rPr>
        <w:t xml:space="preserve"> </w:t>
      </w:r>
      <w:r>
        <w:t>положительное отношение к себе и своей команде («мы выиграли, мы сильнее»).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своем</w:t>
      </w:r>
      <w:r>
        <w:rPr>
          <w:spacing w:val="12"/>
        </w:rPr>
        <w:t xml:space="preserve"> </w:t>
      </w:r>
      <w:r>
        <w:t>физическом</w:t>
      </w:r>
      <w:r>
        <w:rPr>
          <w:spacing w:val="13"/>
        </w:rPr>
        <w:t xml:space="preserve"> </w:t>
      </w:r>
      <w:r>
        <w:t>облике</w:t>
      </w:r>
      <w:r>
        <w:rPr>
          <w:spacing w:val="15"/>
        </w:rPr>
        <w:t xml:space="preserve"> </w:t>
      </w:r>
      <w:r>
        <w:t>(высокий,</w:t>
      </w:r>
      <w:r>
        <w:rPr>
          <w:spacing w:val="13"/>
        </w:rPr>
        <w:t xml:space="preserve"> </w:t>
      </w:r>
      <w:r>
        <w:t>толстый,</w:t>
      </w:r>
      <w:r>
        <w:rPr>
          <w:spacing w:val="12"/>
        </w:rPr>
        <w:t xml:space="preserve"> </w:t>
      </w:r>
      <w:r>
        <w:t>худой,</w:t>
      </w:r>
      <w:r>
        <w:rPr>
          <w:spacing w:val="13"/>
        </w:rPr>
        <w:t xml:space="preserve"> </w:t>
      </w:r>
      <w:r>
        <w:t>маленький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т.п.)</w:t>
      </w:r>
      <w:r>
        <w:rPr>
          <w:spacing w:val="-62"/>
        </w:rPr>
        <w:t xml:space="preserve"> </w:t>
      </w:r>
      <w:r>
        <w:t>и здоровье, заботиться о нем. Владеет культурно-гигиеническими навыками и понимает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необходимость.</w:t>
      </w:r>
    </w:p>
    <w:p>
      <w:pPr>
        <w:pStyle w:val="4"/>
        <w:spacing w:before="5" w:line="295" w:lineRule="exact"/>
        <w:ind w:left="3311"/>
      </w:pPr>
      <w:r>
        <w:t>Индивидуальные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воспитанников</w:t>
      </w:r>
    </w:p>
    <w:p>
      <w:pPr>
        <w:pStyle w:val="8"/>
        <w:ind w:right="501" w:firstLine="566"/>
      </w:pPr>
      <w:r>
        <w:t>Полноценному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невозможен без знания индивидуальных особенностей каждого ребенка. 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ind w:left="1170"/>
      </w:pPr>
      <w:r>
        <w:t>Среднесписочный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64"/>
        </w:rPr>
        <w:t xml:space="preserve"> </w:t>
      </w:r>
      <w:r>
        <w:t>МДОАУ</w:t>
      </w:r>
      <w:r>
        <w:rPr>
          <w:spacing w:val="-2"/>
        </w:rPr>
        <w:t xml:space="preserve"> </w:t>
      </w:r>
      <w:r>
        <w:t>№190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345 человек.</w:t>
      </w:r>
    </w:p>
    <w:p>
      <w:pPr>
        <w:pStyle w:val="8"/>
        <w:ind w:right="503" w:firstLine="566"/>
      </w:pPr>
      <w:r>
        <w:t>Показатели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62"/>
        </w:rPr>
        <w:t xml:space="preserve"> </w:t>
      </w:r>
      <w:r>
        <w:t>свидетельствуют об их соответствии возрастным особенностям детей. Отклонения 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антропометрические показатели детей по весу увеличиваются на 1-1,5 кг, а по росту на</w:t>
      </w:r>
      <w:r>
        <w:rPr>
          <w:spacing w:val="1"/>
        </w:rPr>
        <w:t xml:space="preserve"> </w:t>
      </w:r>
      <w:r>
        <w:t>2-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см, что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возрасту.</w:t>
      </w:r>
    </w:p>
    <w:p>
      <w:pPr>
        <w:spacing w:before="0" w:after="4"/>
        <w:ind w:left="2727" w:right="0" w:firstLine="0"/>
        <w:jc w:val="both"/>
        <w:rPr>
          <w:i/>
          <w:sz w:val="26"/>
        </w:rPr>
      </w:pPr>
      <w:r>
        <w:rPr>
          <w:i/>
          <w:sz w:val="26"/>
        </w:rPr>
        <w:t>Распределение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группам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здоровья (2022-2023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г.)</w:t>
      </w:r>
    </w:p>
    <w:tbl>
      <w:tblPr>
        <w:tblStyle w:val="7"/>
        <w:tblW w:w="0" w:type="auto"/>
        <w:tblInd w:w="1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1"/>
        <w:gridCol w:w="2907"/>
        <w:gridCol w:w="16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251" w:type="dxa"/>
            <w:vMerge w:val="restart"/>
          </w:tcPr>
          <w:p>
            <w:pPr>
              <w:pStyle w:val="12"/>
              <w:spacing w:line="251" w:lineRule="exact"/>
              <w:ind w:left="1253" w:right="12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4520" w:type="dxa"/>
            <w:gridSpan w:val="2"/>
          </w:tcPr>
          <w:p>
            <w:pPr>
              <w:pStyle w:val="12"/>
              <w:spacing w:line="234" w:lineRule="exact"/>
              <w:ind w:left="1916" w:right="19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 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2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</w:tcPr>
          <w:p>
            <w:pPr>
              <w:pStyle w:val="12"/>
              <w:spacing w:line="232" w:lineRule="exact"/>
              <w:ind w:left="1102" w:right="10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1613" w:type="dxa"/>
          </w:tcPr>
          <w:p>
            <w:pPr>
              <w:pStyle w:val="12"/>
              <w:spacing w:line="232" w:lineRule="exact"/>
              <w:ind w:left="0" w:right="68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4251" w:type="dxa"/>
          </w:tcPr>
          <w:p>
            <w:pPr>
              <w:pStyle w:val="12"/>
              <w:spacing w:line="249" w:lineRule="exact"/>
              <w:ind w:left="1256" w:right="125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907" w:type="dxa"/>
          </w:tcPr>
          <w:p>
            <w:pPr>
              <w:pStyle w:val="12"/>
              <w:spacing w:line="249" w:lineRule="exact"/>
              <w:ind w:left="1099" w:right="1092"/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613" w:type="dxa"/>
          </w:tcPr>
          <w:p>
            <w:pPr>
              <w:pStyle w:val="12"/>
              <w:spacing w:line="249" w:lineRule="exact"/>
              <w:ind w:left="0" w:right="600"/>
              <w:jc w:val="right"/>
              <w:rPr>
                <w:sz w:val="22"/>
              </w:rPr>
            </w:pPr>
            <w:r>
              <w:rPr>
                <w:sz w:val="22"/>
              </w:rPr>
              <w:t>33,5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4251" w:type="dxa"/>
          </w:tcPr>
          <w:p>
            <w:pPr>
              <w:pStyle w:val="12"/>
              <w:spacing w:line="247" w:lineRule="exact"/>
              <w:ind w:left="1256" w:right="125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907" w:type="dxa"/>
          </w:tcPr>
          <w:p>
            <w:pPr>
              <w:pStyle w:val="12"/>
              <w:spacing w:line="247" w:lineRule="exact"/>
              <w:ind w:left="1099" w:right="1092"/>
              <w:jc w:val="center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613" w:type="dxa"/>
          </w:tcPr>
          <w:p>
            <w:pPr>
              <w:pStyle w:val="12"/>
              <w:spacing w:line="247" w:lineRule="exact"/>
              <w:ind w:left="0" w:right="600"/>
              <w:jc w:val="right"/>
              <w:rPr>
                <w:sz w:val="22"/>
              </w:rPr>
            </w:pPr>
            <w:r>
              <w:rPr>
                <w:sz w:val="22"/>
              </w:rPr>
              <w:t>58,5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4251" w:type="dxa"/>
          </w:tcPr>
          <w:p>
            <w:pPr>
              <w:pStyle w:val="12"/>
              <w:spacing w:line="247" w:lineRule="exact"/>
              <w:ind w:left="1256" w:right="125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907" w:type="dxa"/>
          </w:tcPr>
          <w:p>
            <w:pPr>
              <w:pStyle w:val="12"/>
              <w:spacing w:line="247" w:lineRule="exact"/>
              <w:ind w:left="1099" w:right="109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13" w:type="dxa"/>
          </w:tcPr>
          <w:p>
            <w:pPr>
              <w:pStyle w:val="12"/>
              <w:spacing w:line="247" w:lineRule="exact"/>
              <w:ind w:left="0" w:right="657"/>
              <w:jc w:val="right"/>
              <w:rPr>
                <w:sz w:val="22"/>
              </w:rPr>
            </w:pPr>
            <w:r>
              <w:rPr>
                <w:sz w:val="22"/>
              </w:rPr>
              <w:t>7,2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4251" w:type="dxa"/>
          </w:tcPr>
          <w:p>
            <w:pPr>
              <w:pStyle w:val="12"/>
              <w:spacing w:line="247" w:lineRule="exact"/>
              <w:ind w:left="1256" w:right="125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907" w:type="dxa"/>
          </w:tcPr>
          <w:p>
            <w:pPr>
              <w:pStyle w:val="12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613" w:type="dxa"/>
          </w:tcPr>
          <w:p>
            <w:pPr>
              <w:pStyle w:val="12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4251" w:type="dxa"/>
          </w:tcPr>
          <w:p>
            <w:pPr>
              <w:pStyle w:val="12"/>
              <w:spacing w:line="247" w:lineRule="exact"/>
              <w:ind w:left="1256" w:right="125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907" w:type="dxa"/>
          </w:tcPr>
          <w:p>
            <w:pPr>
              <w:pStyle w:val="12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13" w:type="dxa"/>
          </w:tcPr>
          <w:p>
            <w:pPr>
              <w:pStyle w:val="12"/>
              <w:spacing w:line="247" w:lineRule="exact"/>
              <w:ind w:left="0" w:right="657"/>
              <w:jc w:val="right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</w:tr>
    </w:tbl>
    <w:p>
      <w:pPr>
        <w:pStyle w:val="8"/>
        <w:spacing w:line="290" w:lineRule="exact"/>
        <w:ind w:left="1105"/>
      </w:pP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большинство</w:t>
      </w:r>
      <w:r>
        <w:rPr>
          <w:spacing w:val="-2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группой здоровья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58,5</w:t>
      </w:r>
      <w:r>
        <w:rPr>
          <w:spacing w:val="-3"/>
        </w:rPr>
        <w:t xml:space="preserve"> </w:t>
      </w:r>
      <w:r>
        <w:t>%.</w:t>
      </w:r>
    </w:p>
    <w:p>
      <w:pPr>
        <w:spacing w:before="0" w:line="298" w:lineRule="exact"/>
        <w:ind w:left="1105" w:right="0" w:firstLine="635"/>
        <w:jc w:val="both"/>
        <w:rPr>
          <w:i/>
          <w:sz w:val="26"/>
        </w:rPr>
      </w:pPr>
      <w:r>
        <w:rPr>
          <w:i/>
          <w:sz w:val="26"/>
        </w:rPr>
        <w:t>Уровень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подготовленности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воспитанников(2022-2023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г.)</w:t>
      </w:r>
    </w:p>
    <w:p>
      <w:pPr>
        <w:pStyle w:val="8"/>
        <w:spacing w:before="1"/>
        <w:ind w:right="501" w:firstLine="566"/>
      </w:pPr>
      <w:r>
        <w:t>Физическое развитие детей, посещающих МДОАУ № 190, соответствует среднему</w:t>
      </w:r>
      <w:r>
        <w:rPr>
          <w:spacing w:val="1"/>
        </w:rPr>
        <w:t xml:space="preserve"> </w:t>
      </w:r>
      <w:r>
        <w:t>уровню и составляет 86,2%. Выше среднего уровня – 27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(6,6 %) –ниже среднего 9</w:t>
      </w:r>
      <w:r>
        <w:rPr>
          <w:spacing w:val="-62"/>
        </w:rPr>
        <w:t xml:space="preserve"> </w:t>
      </w:r>
      <w:r>
        <w:t>детей (2,2%). Таким образом, в детском саду основной контингент воспитанников имеет</w:t>
      </w:r>
      <w:r>
        <w:rPr>
          <w:spacing w:val="1"/>
        </w:rPr>
        <w:t xml:space="preserve"> </w:t>
      </w:r>
      <w:r>
        <w:t>физическое</w:t>
      </w:r>
      <w:r>
        <w:rPr>
          <w:spacing w:val="12"/>
        </w:rPr>
        <w:t xml:space="preserve"> </w:t>
      </w:r>
      <w:r>
        <w:t>развитие,</w:t>
      </w:r>
      <w:r>
        <w:rPr>
          <w:spacing w:val="14"/>
        </w:rPr>
        <w:t xml:space="preserve"> </w:t>
      </w:r>
      <w:r>
        <w:t>соответствующее</w:t>
      </w:r>
      <w:r>
        <w:rPr>
          <w:spacing w:val="15"/>
        </w:rPr>
        <w:t xml:space="preserve"> </w:t>
      </w:r>
      <w:r>
        <w:t>возрасту</w:t>
      </w:r>
      <w:r>
        <w:rPr>
          <w:spacing w:val="8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имеют</w:t>
      </w:r>
      <w:r>
        <w:rPr>
          <w:spacing w:val="12"/>
        </w:rPr>
        <w:t xml:space="preserve"> </w:t>
      </w:r>
      <w:r>
        <w:t>противопоказаний</w:t>
      </w:r>
      <w:r>
        <w:rPr>
          <w:spacing w:val="-6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>
      <w:pPr>
        <w:pStyle w:val="8"/>
        <w:ind w:right="515" w:firstLine="566"/>
      </w:pPr>
      <w:r>
        <w:t>Особенности поведения ребенка, его самочувствие, в определенной мере, зависят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своеобразия его темперамента.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 w:firstLine="56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 ДОУ получить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данные о темпераменте ребёнка, что является основой для реализации индивидуального</w:t>
      </w:r>
      <w:r>
        <w:rPr>
          <w:spacing w:val="1"/>
        </w:rPr>
        <w:t xml:space="preserve"> </w:t>
      </w:r>
      <w:r>
        <w:t>подхода к каждому ребёнку. В качестве методов определения типа темперамента детей</w:t>
      </w:r>
      <w:r>
        <w:rPr>
          <w:spacing w:val="1"/>
        </w:rPr>
        <w:t xml:space="preserve"> </w:t>
      </w:r>
      <w:r>
        <w:t>дошкольного возраста выступают следующие: наблюдение за ребенком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реакцией,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родителями.</w:t>
      </w:r>
    </w:p>
    <w:p>
      <w:pPr>
        <w:pStyle w:val="4"/>
        <w:spacing w:before="9"/>
        <w:ind w:left="776" w:right="38"/>
        <w:jc w:val="center"/>
      </w:pP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Учреждения</w:t>
      </w:r>
    </w:p>
    <w:p>
      <w:pPr>
        <w:spacing w:before="1" w:line="298" w:lineRule="exact"/>
        <w:ind w:left="776" w:right="39" w:firstLine="0"/>
        <w:jc w:val="center"/>
        <w:rPr>
          <w:b/>
          <w:sz w:val="26"/>
        </w:rPr>
      </w:pPr>
      <w:r>
        <w:rPr>
          <w:b/>
          <w:sz w:val="26"/>
        </w:rPr>
        <w:t>Распределение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контингента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воспитанников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доминированию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типа</w:t>
      </w:r>
    </w:p>
    <w:p>
      <w:pPr>
        <w:pStyle w:val="4"/>
        <w:spacing w:line="298" w:lineRule="exact"/>
        <w:ind w:left="540" w:right="510"/>
        <w:jc w:val="center"/>
      </w:pPr>
      <w:r>
        <w:t>темперамента</w:t>
      </w:r>
    </w:p>
    <w:tbl>
      <w:tblPr>
        <w:tblStyle w:val="7"/>
        <w:tblW w:w="0" w:type="auto"/>
        <w:tblInd w:w="6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4"/>
        <w:gridCol w:w="2405"/>
        <w:gridCol w:w="2400"/>
        <w:gridCol w:w="23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2444" w:type="dxa"/>
          </w:tcPr>
          <w:p>
            <w:pPr>
              <w:pStyle w:val="12"/>
              <w:tabs>
                <w:tab w:val="left" w:pos="1021"/>
              </w:tabs>
              <w:spacing w:line="242" w:lineRule="auto"/>
              <w:ind w:left="107" w:right="-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холерик</w:t>
            </w:r>
          </w:p>
        </w:tc>
        <w:tc>
          <w:tcPr>
            <w:tcW w:w="2405" w:type="dxa"/>
          </w:tcPr>
          <w:p>
            <w:pPr>
              <w:pStyle w:val="12"/>
              <w:tabs>
                <w:tab w:val="left" w:pos="982"/>
              </w:tabs>
              <w:spacing w:line="242" w:lineRule="auto"/>
              <w:ind w:left="107" w:right="-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сангвиник</w:t>
            </w:r>
          </w:p>
        </w:tc>
        <w:tc>
          <w:tcPr>
            <w:tcW w:w="2400" w:type="dxa"/>
          </w:tcPr>
          <w:p>
            <w:pPr>
              <w:pStyle w:val="12"/>
              <w:tabs>
                <w:tab w:val="left" w:pos="975"/>
              </w:tabs>
              <w:spacing w:line="242" w:lineRule="auto"/>
              <w:ind w:left="107" w:right="-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флегматик</w:t>
            </w:r>
          </w:p>
        </w:tc>
        <w:tc>
          <w:tcPr>
            <w:tcW w:w="2393" w:type="dxa"/>
          </w:tcPr>
          <w:p>
            <w:pPr>
              <w:pStyle w:val="12"/>
              <w:tabs>
                <w:tab w:val="left" w:pos="1005"/>
              </w:tabs>
              <w:spacing w:line="242" w:lineRule="auto"/>
              <w:ind w:left="108" w:right="-4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меланхолик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444" w:type="dxa"/>
          </w:tcPr>
          <w:p>
            <w:pPr>
              <w:pStyle w:val="12"/>
              <w:spacing w:line="270" w:lineRule="exact"/>
              <w:ind w:left="818"/>
              <w:rPr>
                <w:sz w:val="24"/>
              </w:rPr>
            </w:pPr>
            <w:r>
              <w:rPr>
                <w:sz w:val="24"/>
              </w:rPr>
              <w:t>46(13%)</w:t>
            </w:r>
          </w:p>
        </w:tc>
        <w:tc>
          <w:tcPr>
            <w:tcW w:w="2405" w:type="dxa"/>
          </w:tcPr>
          <w:p>
            <w:pPr>
              <w:pStyle w:val="12"/>
              <w:spacing w:line="270" w:lineRule="exact"/>
              <w:ind w:left="738"/>
              <w:rPr>
                <w:sz w:val="24"/>
              </w:rPr>
            </w:pPr>
            <w:r>
              <w:rPr>
                <w:sz w:val="24"/>
              </w:rPr>
              <w:t>229(66%)</w:t>
            </w:r>
          </w:p>
        </w:tc>
        <w:tc>
          <w:tcPr>
            <w:tcW w:w="2400" w:type="dxa"/>
          </w:tcPr>
          <w:p>
            <w:pPr>
              <w:pStyle w:val="12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57(17%)</w:t>
            </w:r>
          </w:p>
        </w:tc>
        <w:tc>
          <w:tcPr>
            <w:tcW w:w="2393" w:type="dxa"/>
          </w:tcPr>
          <w:p>
            <w:pPr>
              <w:pStyle w:val="12"/>
              <w:spacing w:line="270" w:lineRule="exact"/>
              <w:ind w:left="833" w:right="789"/>
              <w:jc w:val="center"/>
              <w:rPr>
                <w:sz w:val="24"/>
              </w:rPr>
            </w:pPr>
            <w:r>
              <w:rPr>
                <w:sz w:val="24"/>
              </w:rPr>
              <w:t>13(4%)</w:t>
            </w:r>
          </w:p>
        </w:tc>
      </w:tr>
    </w:tbl>
    <w:p>
      <w:pPr>
        <w:pStyle w:val="8"/>
        <w:ind w:right="506" w:firstLine="566"/>
      </w:pPr>
      <w:r>
        <w:t>Изучение особенностей детей является основой для реализации 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темперамента</w:t>
      </w:r>
      <w:r>
        <w:rPr>
          <w:spacing w:val="2"/>
        </w:rPr>
        <w:t xml:space="preserve"> </w:t>
      </w:r>
      <w:r>
        <w:t>предложены следующие</w:t>
      </w:r>
      <w:r>
        <w:rPr>
          <w:spacing w:val="2"/>
        </w:rPr>
        <w:t xml:space="preserve"> </w:t>
      </w:r>
      <w:r>
        <w:t>рекомендации:</w:t>
      </w:r>
    </w:p>
    <w:p>
      <w:pPr>
        <w:spacing w:before="0" w:line="298" w:lineRule="exact"/>
        <w:ind w:left="538" w:right="0" w:firstLine="0"/>
        <w:jc w:val="both"/>
        <w:rPr>
          <w:sz w:val="26"/>
        </w:rPr>
      </w:pPr>
      <w:r>
        <w:rPr>
          <w:i/>
          <w:sz w:val="26"/>
        </w:rPr>
        <w:t>Если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преобладают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черты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холерического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типа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темперамента</w:t>
      </w:r>
      <w:r>
        <w:rPr>
          <w:sz w:val="26"/>
        </w:rPr>
        <w:t>:</w:t>
      </w:r>
    </w:p>
    <w:p>
      <w:pPr>
        <w:pStyle w:val="8"/>
        <w:spacing w:line="298" w:lineRule="exact"/>
      </w:pPr>
      <w:r>
        <w:t xml:space="preserve">-С      </w:t>
      </w:r>
      <w:r>
        <w:rPr>
          <w:spacing w:val="37"/>
        </w:rPr>
        <w:t xml:space="preserve"> </w:t>
      </w:r>
      <w:r>
        <w:t xml:space="preserve">пониманием       </w:t>
      </w:r>
      <w:r>
        <w:rPr>
          <w:spacing w:val="37"/>
        </w:rPr>
        <w:t xml:space="preserve"> </w:t>
      </w:r>
      <w:r>
        <w:t xml:space="preserve">относиться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35"/>
        </w:rPr>
        <w:t xml:space="preserve"> </w:t>
      </w:r>
      <w:r>
        <w:t xml:space="preserve">проявлению       </w:t>
      </w:r>
      <w:r>
        <w:rPr>
          <w:spacing w:val="39"/>
        </w:rPr>
        <w:t xml:space="preserve"> </w:t>
      </w:r>
      <w:r>
        <w:t xml:space="preserve">активности       </w:t>
      </w:r>
      <w:r>
        <w:rPr>
          <w:spacing w:val="38"/>
        </w:rPr>
        <w:t xml:space="preserve"> </w:t>
      </w:r>
      <w:r>
        <w:t>ребёнка.</w:t>
      </w:r>
    </w:p>
    <w:p>
      <w:pPr>
        <w:pStyle w:val="11"/>
        <w:numPr>
          <w:ilvl w:val="0"/>
          <w:numId w:val="21"/>
        </w:numPr>
        <w:tabs>
          <w:tab w:val="left" w:pos="777"/>
        </w:tabs>
        <w:spacing w:before="0" w:after="0" w:line="298" w:lineRule="exact"/>
        <w:ind w:left="776" w:right="0" w:hanging="239"/>
        <w:jc w:val="both"/>
        <w:rPr>
          <w:sz w:val="26"/>
        </w:rPr>
      </w:pPr>
      <w:r>
        <w:rPr>
          <w:sz w:val="26"/>
        </w:rPr>
        <w:t>Говорить</w:t>
      </w:r>
      <w:r>
        <w:rPr>
          <w:spacing w:val="18"/>
          <w:sz w:val="26"/>
        </w:rPr>
        <w:t xml:space="preserve"> </w:t>
      </w:r>
      <w:r>
        <w:rPr>
          <w:sz w:val="26"/>
        </w:rPr>
        <w:t>с</w:t>
      </w:r>
      <w:r>
        <w:rPr>
          <w:spacing w:val="82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82"/>
          <w:sz w:val="26"/>
        </w:rPr>
        <w:t xml:space="preserve"> </w:t>
      </w:r>
      <w:r>
        <w:rPr>
          <w:sz w:val="26"/>
        </w:rPr>
        <w:t>спокойно,</w:t>
      </w:r>
      <w:r>
        <w:rPr>
          <w:spacing w:val="81"/>
          <w:sz w:val="26"/>
        </w:rPr>
        <w:t xml:space="preserve"> </w:t>
      </w:r>
      <w:r>
        <w:rPr>
          <w:sz w:val="26"/>
        </w:rPr>
        <w:t>тихим</w:t>
      </w:r>
      <w:r>
        <w:rPr>
          <w:spacing w:val="84"/>
          <w:sz w:val="26"/>
        </w:rPr>
        <w:t xml:space="preserve"> </w:t>
      </w:r>
      <w:r>
        <w:rPr>
          <w:sz w:val="26"/>
        </w:rPr>
        <w:t>голосом,</w:t>
      </w:r>
      <w:r>
        <w:rPr>
          <w:spacing w:val="82"/>
          <w:sz w:val="26"/>
        </w:rPr>
        <w:t xml:space="preserve"> </w:t>
      </w:r>
      <w:r>
        <w:rPr>
          <w:sz w:val="26"/>
        </w:rPr>
        <w:t>но</w:t>
      </w:r>
      <w:r>
        <w:rPr>
          <w:spacing w:val="82"/>
          <w:sz w:val="26"/>
        </w:rPr>
        <w:t xml:space="preserve"> </w:t>
      </w:r>
      <w:r>
        <w:rPr>
          <w:sz w:val="26"/>
        </w:rPr>
        <w:t>требовательно,</w:t>
      </w:r>
      <w:r>
        <w:rPr>
          <w:spacing w:val="82"/>
          <w:sz w:val="26"/>
        </w:rPr>
        <w:t xml:space="preserve"> </w:t>
      </w:r>
      <w:r>
        <w:rPr>
          <w:sz w:val="26"/>
        </w:rPr>
        <w:t>без</w:t>
      </w:r>
      <w:r>
        <w:rPr>
          <w:spacing w:val="87"/>
          <w:sz w:val="26"/>
        </w:rPr>
        <w:t xml:space="preserve"> </w:t>
      </w:r>
      <w:r>
        <w:rPr>
          <w:sz w:val="26"/>
        </w:rPr>
        <w:t>уговоров.</w:t>
      </w:r>
    </w:p>
    <w:p>
      <w:pPr>
        <w:pStyle w:val="11"/>
        <w:numPr>
          <w:ilvl w:val="0"/>
          <w:numId w:val="21"/>
        </w:numPr>
        <w:tabs>
          <w:tab w:val="left" w:pos="758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всё,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нервную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 ребёнка:</w:t>
      </w:r>
      <w:r>
        <w:rPr>
          <w:spacing w:val="1"/>
          <w:sz w:val="26"/>
        </w:rPr>
        <w:t xml:space="preserve"> </w:t>
      </w:r>
      <w:r>
        <w:rPr>
          <w:sz w:val="26"/>
        </w:rPr>
        <w:t>кино,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телевидение, чтение - все должно быть в меру. За 2 часа до сна только спокойные игры и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занятия.</w:t>
      </w:r>
    </w:p>
    <w:p>
      <w:pPr>
        <w:pStyle w:val="11"/>
        <w:numPr>
          <w:ilvl w:val="0"/>
          <w:numId w:val="21"/>
        </w:numPr>
        <w:tabs>
          <w:tab w:val="left" w:pos="715"/>
        </w:tabs>
        <w:spacing w:before="0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Необходимо развивать у ребёнка сосредоточенное внимание: настольные игры (но не</w:t>
      </w:r>
      <w:r>
        <w:rPr>
          <w:spacing w:val="1"/>
          <w:sz w:val="26"/>
        </w:rPr>
        <w:t xml:space="preserve"> </w:t>
      </w:r>
      <w:r>
        <w:rPr>
          <w:sz w:val="26"/>
        </w:rPr>
        <w:t>те,</w:t>
      </w:r>
      <w:r>
        <w:rPr>
          <w:spacing w:val="27"/>
          <w:sz w:val="26"/>
        </w:rPr>
        <w:t xml:space="preserve"> </w:t>
      </w:r>
      <w:r>
        <w:rPr>
          <w:sz w:val="26"/>
        </w:rPr>
        <w:t>где</w:t>
      </w:r>
      <w:r>
        <w:rPr>
          <w:spacing w:val="28"/>
          <w:sz w:val="26"/>
        </w:rPr>
        <w:t xml:space="preserve"> </w:t>
      </w:r>
      <w:r>
        <w:rPr>
          <w:sz w:val="26"/>
        </w:rPr>
        <w:t>соревнуются),</w:t>
      </w:r>
      <w:r>
        <w:rPr>
          <w:spacing w:val="31"/>
          <w:sz w:val="26"/>
        </w:rPr>
        <w:t xml:space="preserve"> </w:t>
      </w:r>
      <w:r>
        <w:rPr>
          <w:sz w:val="26"/>
        </w:rPr>
        <w:t>конструктор,</w:t>
      </w:r>
      <w:r>
        <w:rPr>
          <w:spacing w:val="27"/>
          <w:sz w:val="26"/>
        </w:rPr>
        <w:t xml:space="preserve"> </w:t>
      </w:r>
      <w:r>
        <w:rPr>
          <w:sz w:val="26"/>
        </w:rPr>
        <w:t>рисование,</w:t>
      </w:r>
      <w:r>
        <w:rPr>
          <w:spacing w:val="29"/>
          <w:sz w:val="26"/>
        </w:rPr>
        <w:t xml:space="preserve"> </w:t>
      </w:r>
      <w:r>
        <w:rPr>
          <w:sz w:val="26"/>
        </w:rPr>
        <w:t>лепка</w:t>
      </w:r>
      <w:r>
        <w:rPr>
          <w:spacing w:val="34"/>
          <w:sz w:val="26"/>
        </w:rPr>
        <w:t xml:space="preserve"> </w:t>
      </w:r>
      <w:r>
        <w:rPr>
          <w:sz w:val="26"/>
        </w:rPr>
        <w:t>-</w:t>
      </w:r>
      <w:r>
        <w:rPr>
          <w:spacing w:val="28"/>
          <w:sz w:val="26"/>
        </w:rPr>
        <w:t xml:space="preserve"> </w:t>
      </w:r>
      <w:r>
        <w:rPr>
          <w:sz w:val="26"/>
        </w:rPr>
        <w:t>все,</w:t>
      </w:r>
      <w:r>
        <w:rPr>
          <w:spacing w:val="29"/>
          <w:sz w:val="26"/>
        </w:rPr>
        <w:t xml:space="preserve"> </w:t>
      </w:r>
      <w:r>
        <w:rPr>
          <w:sz w:val="26"/>
        </w:rPr>
        <w:t>что</w:t>
      </w:r>
      <w:r>
        <w:rPr>
          <w:spacing w:val="28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33"/>
          <w:sz w:val="26"/>
        </w:rPr>
        <w:t xml:space="preserve"> </w:t>
      </w:r>
      <w:r>
        <w:rPr>
          <w:sz w:val="26"/>
        </w:rPr>
        <w:t>усидчивости.</w:t>
      </w:r>
    </w:p>
    <w:p>
      <w:pPr>
        <w:pStyle w:val="11"/>
        <w:numPr>
          <w:ilvl w:val="0"/>
          <w:numId w:val="21"/>
        </w:numPr>
        <w:tabs>
          <w:tab w:val="left" w:pos="743"/>
          <w:tab w:val="left" w:pos="2892"/>
          <w:tab w:val="left" w:pos="4838"/>
          <w:tab w:val="left" w:pos="6136"/>
          <w:tab w:val="left" w:pos="7347"/>
          <w:tab w:val="left" w:pos="8912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Воспитывать у ребёнка умение управлять собой (игры с командами, с внезапными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остановками</w:t>
      </w:r>
      <w:r>
        <w:rPr>
          <w:sz w:val="26"/>
        </w:rPr>
        <w:tab/>
      </w:r>
      <w:r>
        <w:rPr>
          <w:sz w:val="26"/>
        </w:rPr>
        <w:t>«Замри»,</w:t>
      </w:r>
      <w:r>
        <w:rPr>
          <w:sz w:val="26"/>
        </w:rPr>
        <w:tab/>
      </w:r>
      <w:r>
        <w:rPr>
          <w:sz w:val="26"/>
        </w:rPr>
        <w:t>где</w:t>
      </w:r>
      <w:r>
        <w:rPr>
          <w:sz w:val="26"/>
        </w:rPr>
        <w:tab/>
      </w:r>
      <w:r>
        <w:rPr>
          <w:sz w:val="26"/>
        </w:rPr>
        <w:t>он</w:t>
      </w:r>
      <w:r>
        <w:rPr>
          <w:sz w:val="26"/>
        </w:rPr>
        <w:tab/>
      </w:r>
      <w:r>
        <w:rPr>
          <w:sz w:val="26"/>
        </w:rPr>
        <w:t>будет</w:t>
      </w:r>
      <w:r>
        <w:rPr>
          <w:sz w:val="26"/>
        </w:rPr>
        <w:tab/>
      </w:r>
      <w:r>
        <w:rPr>
          <w:sz w:val="26"/>
        </w:rPr>
        <w:t>подчиняться).</w:t>
      </w:r>
    </w:p>
    <w:p>
      <w:pPr>
        <w:pStyle w:val="11"/>
        <w:numPr>
          <w:ilvl w:val="0"/>
          <w:numId w:val="21"/>
        </w:numPr>
        <w:tabs>
          <w:tab w:val="left" w:pos="748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Приучать его к правилам общения: говорить спокойно, не перебивать говорящего,</w:t>
      </w:r>
      <w:r>
        <w:rPr>
          <w:spacing w:val="1"/>
          <w:sz w:val="26"/>
        </w:rPr>
        <w:t xml:space="preserve"> </w:t>
      </w:r>
      <w:r>
        <w:rPr>
          <w:sz w:val="26"/>
        </w:rPr>
        <w:t>считаться</w:t>
      </w:r>
      <w:r>
        <w:rPr>
          <w:spacing w:val="56"/>
          <w:sz w:val="26"/>
        </w:rPr>
        <w:t xml:space="preserve"> </w:t>
      </w:r>
      <w:r>
        <w:rPr>
          <w:sz w:val="26"/>
        </w:rPr>
        <w:t>с</w:t>
      </w:r>
      <w:r>
        <w:rPr>
          <w:spacing w:val="56"/>
          <w:sz w:val="26"/>
        </w:rPr>
        <w:t xml:space="preserve"> </w:t>
      </w:r>
      <w:r>
        <w:rPr>
          <w:sz w:val="26"/>
        </w:rPr>
        <w:t>чужими</w:t>
      </w:r>
      <w:r>
        <w:rPr>
          <w:spacing w:val="56"/>
          <w:sz w:val="26"/>
        </w:rPr>
        <w:t xml:space="preserve"> </w:t>
      </w:r>
      <w:r>
        <w:rPr>
          <w:sz w:val="26"/>
        </w:rPr>
        <w:t>желаниями,</w:t>
      </w:r>
      <w:r>
        <w:rPr>
          <w:spacing w:val="57"/>
          <w:sz w:val="26"/>
        </w:rPr>
        <w:t xml:space="preserve"> </w:t>
      </w:r>
      <w:r>
        <w:rPr>
          <w:sz w:val="26"/>
        </w:rPr>
        <w:t>просить,</w:t>
      </w:r>
      <w:r>
        <w:rPr>
          <w:spacing w:val="58"/>
          <w:sz w:val="26"/>
        </w:rPr>
        <w:t xml:space="preserve"> </w:t>
      </w:r>
      <w:r>
        <w:rPr>
          <w:sz w:val="26"/>
        </w:rPr>
        <w:t>а</w:t>
      </w:r>
      <w:r>
        <w:rPr>
          <w:spacing w:val="56"/>
          <w:sz w:val="26"/>
        </w:rPr>
        <w:t xml:space="preserve"> </w:t>
      </w: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требовать.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0" w:after="0" w:line="299" w:lineRule="exact"/>
        <w:ind w:left="690" w:right="0" w:hanging="153"/>
        <w:jc w:val="both"/>
        <w:rPr>
          <w:sz w:val="26"/>
        </w:rPr>
      </w:pPr>
      <w:r>
        <w:rPr>
          <w:sz w:val="26"/>
        </w:rPr>
        <w:t>Необходимо</w:t>
      </w:r>
      <w:r>
        <w:rPr>
          <w:spacing w:val="-4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2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"/>
          <w:sz w:val="26"/>
        </w:rPr>
        <w:t xml:space="preserve"> </w:t>
      </w:r>
      <w:r>
        <w:rPr>
          <w:sz w:val="26"/>
        </w:rPr>
        <w:t>режим</w:t>
      </w:r>
      <w:r>
        <w:rPr>
          <w:spacing w:val="-3"/>
          <w:sz w:val="26"/>
        </w:rPr>
        <w:t xml:space="preserve"> </w:t>
      </w:r>
      <w:r>
        <w:rPr>
          <w:sz w:val="26"/>
        </w:rPr>
        <w:t>дня.</w:t>
      </w:r>
    </w:p>
    <w:p>
      <w:pPr>
        <w:spacing w:before="0"/>
        <w:ind w:left="603" w:right="0" w:firstLine="0"/>
        <w:jc w:val="both"/>
        <w:rPr>
          <w:sz w:val="26"/>
        </w:rPr>
      </w:pPr>
      <w:r>
        <w:rPr>
          <w:i/>
          <w:sz w:val="26"/>
        </w:rPr>
        <w:t xml:space="preserve">Если  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 xml:space="preserve">у   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 xml:space="preserve">детей   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 xml:space="preserve">преобладают   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 xml:space="preserve">черты   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 xml:space="preserve">сангвинического   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 xml:space="preserve">типа   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темперамента</w:t>
      </w:r>
      <w:r>
        <w:rPr>
          <w:sz w:val="26"/>
        </w:rPr>
        <w:t>:</w:t>
      </w:r>
    </w:p>
    <w:p>
      <w:pPr>
        <w:pStyle w:val="11"/>
        <w:numPr>
          <w:ilvl w:val="0"/>
          <w:numId w:val="21"/>
        </w:numPr>
        <w:tabs>
          <w:tab w:val="left" w:pos="734"/>
        </w:tabs>
        <w:spacing w:before="0" w:after="0" w:line="240" w:lineRule="auto"/>
        <w:ind w:left="538" w:right="507" w:firstLine="0"/>
        <w:jc w:val="left"/>
        <w:rPr>
          <w:sz w:val="26"/>
        </w:rPr>
      </w:pPr>
      <w:r>
        <w:rPr>
          <w:sz w:val="26"/>
        </w:rPr>
        <w:t>Важно</w:t>
      </w:r>
      <w:r>
        <w:rPr>
          <w:spacing w:val="39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42"/>
          <w:sz w:val="26"/>
        </w:rPr>
        <w:t xml:space="preserve"> </w:t>
      </w:r>
      <w:r>
        <w:rPr>
          <w:sz w:val="26"/>
        </w:rPr>
        <w:t>строгости,</w:t>
      </w:r>
      <w:r>
        <w:rPr>
          <w:spacing w:val="39"/>
          <w:sz w:val="26"/>
        </w:rPr>
        <w:t xml:space="preserve"> </w:t>
      </w:r>
      <w:r>
        <w:rPr>
          <w:sz w:val="26"/>
        </w:rPr>
        <w:t>требовательности</w:t>
      </w:r>
      <w:r>
        <w:rPr>
          <w:spacing w:val="42"/>
          <w:sz w:val="26"/>
        </w:rPr>
        <w:t xml:space="preserve"> </w:t>
      </w:r>
      <w:r>
        <w:rPr>
          <w:sz w:val="26"/>
        </w:rPr>
        <w:t>к</w:t>
      </w:r>
      <w:r>
        <w:rPr>
          <w:spacing w:val="37"/>
          <w:sz w:val="26"/>
        </w:rPr>
        <w:t xml:space="preserve"> </w:t>
      </w:r>
      <w:r>
        <w:rPr>
          <w:sz w:val="26"/>
        </w:rPr>
        <w:t>ребёнку,</w:t>
      </w:r>
      <w:r>
        <w:rPr>
          <w:spacing w:val="42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39"/>
          <w:sz w:val="26"/>
        </w:rPr>
        <w:t xml:space="preserve"> </w:t>
      </w:r>
      <w:r>
        <w:rPr>
          <w:sz w:val="26"/>
        </w:rPr>
        <w:t>его</w:t>
      </w:r>
      <w:r>
        <w:rPr>
          <w:spacing w:val="38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поступков.</w:t>
      </w:r>
    </w:p>
    <w:p>
      <w:pPr>
        <w:pStyle w:val="11"/>
        <w:numPr>
          <w:ilvl w:val="0"/>
          <w:numId w:val="21"/>
        </w:numPr>
        <w:tabs>
          <w:tab w:val="left" w:pos="736"/>
        </w:tabs>
        <w:spacing w:before="0" w:after="0" w:line="298" w:lineRule="exact"/>
        <w:ind w:left="735" w:right="0" w:hanging="198"/>
        <w:jc w:val="left"/>
        <w:rPr>
          <w:sz w:val="26"/>
        </w:rPr>
      </w:pPr>
      <w:r>
        <w:rPr>
          <w:sz w:val="26"/>
        </w:rPr>
        <w:t>Обращать</w:t>
      </w:r>
      <w:r>
        <w:rPr>
          <w:spacing w:val="42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41"/>
          <w:sz w:val="26"/>
        </w:rPr>
        <w:t xml:space="preserve"> </w:t>
      </w:r>
      <w:r>
        <w:rPr>
          <w:sz w:val="26"/>
        </w:rPr>
        <w:t>на</w:t>
      </w:r>
      <w:r>
        <w:rPr>
          <w:spacing w:val="41"/>
          <w:sz w:val="26"/>
        </w:rPr>
        <w:t xml:space="preserve"> </w:t>
      </w:r>
      <w:r>
        <w:rPr>
          <w:sz w:val="26"/>
        </w:rPr>
        <w:t>мелкие</w:t>
      </w:r>
      <w:r>
        <w:rPr>
          <w:spacing w:val="42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41"/>
          <w:sz w:val="26"/>
        </w:rPr>
        <w:t xml:space="preserve"> </w:t>
      </w:r>
      <w:r>
        <w:rPr>
          <w:sz w:val="26"/>
        </w:rPr>
        <w:t>со</w:t>
      </w:r>
      <w:r>
        <w:rPr>
          <w:spacing w:val="4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44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41"/>
          <w:sz w:val="26"/>
        </w:rPr>
        <w:t xml:space="preserve"> </w:t>
      </w:r>
      <w:r>
        <w:rPr>
          <w:sz w:val="26"/>
        </w:rPr>
        <w:t>(не</w:t>
      </w:r>
      <w:r>
        <w:rPr>
          <w:spacing w:val="46"/>
          <w:sz w:val="26"/>
        </w:rPr>
        <w:t xml:space="preserve"> </w:t>
      </w:r>
      <w:r>
        <w:rPr>
          <w:sz w:val="26"/>
        </w:rPr>
        <w:t>убрал</w:t>
      </w:r>
      <w:r>
        <w:rPr>
          <w:spacing w:val="41"/>
          <w:sz w:val="26"/>
        </w:rPr>
        <w:t xml:space="preserve"> </w:t>
      </w:r>
      <w:r>
        <w:rPr>
          <w:sz w:val="26"/>
        </w:rPr>
        <w:t>игрушки).</w:t>
      </w:r>
    </w:p>
    <w:p>
      <w:pPr>
        <w:pStyle w:val="11"/>
        <w:numPr>
          <w:ilvl w:val="0"/>
          <w:numId w:val="21"/>
        </w:numPr>
        <w:tabs>
          <w:tab w:val="left" w:pos="765"/>
          <w:tab w:val="left" w:pos="2021"/>
          <w:tab w:val="left" w:pos="3796"/>
          <w:tab w:val="left" w:pos="4357"/>
          <w:tab w:val="left" w:pos="5465"/>
          <w:tab w:val="left" w:pos="6779"/>
          <w:tab w:val="left" w:pos="7635"/>
          <w:tab w:val="left" w:pos="8232"/>
          <w:tab w:val="left" w:pos="9482"/>
        </w:tabs>
        <w:spacing w:before="0" w:after="0" w:line="240" w:lineRule="auto"/>
        <w:ind w:left="538" w:right="503" w:firstLine="0"/>
        <w:jc w:val="left"/>
        <w:rPr>
          <w:sz w:val="26"/>
        </w:rPr>
      </w:pPr>
      <w:r>
        <w:rPr>
          <w:sz w:val="26"/>
        </w:rPr>
        <w:t>Необходимо,</w:t>
      </w:r>
      <w:r>
        <w:rPr>
          <w:spacing w:val="6"/>
          <w:sz w:val="26"/>
        </w:rPr>
        <w:t xml:space="preserve"> </w:t>
      </w:r>
      <w:r>
        <w:rPr>
          <w:sz w:val="26"/>
        </w:rPr>
        <w:t>чтобы</w:t>
      </w:r>
      <w:r>
        <w:rPr>
          <w:spacing w:val="7"/>
          <w:sz w:val="26"/>
        </w:rPr>
        <w:t xml:space="preserve"> </w:t>
      </w:r>
      <w:r>
        <w:rPr>
          <w:sz w:val="26"/>
        </w:rPr>
        <w:t>начатое</w:t>
      </w:r>
      <w:r>
        <w:rPr>
          <w:spacing w:val="7"/>
          <w:sz w:val="26"/>
        </w:rPr>
        <w:t xml:space="preserve"> </w:t>
      </w:r>
      <w:r>
        <w:rPr>
          <w:sz w:val="26"/>
        </w:rPr>
        <w:t>дело</w:t>
      </w:r>
      <w:r>
        <w:rPr>
          <w:spacing w:val="7"/>
          <w:sz w:val="26"/>
        </w:rPr>
        <w:t xml:space="preserve"> </w:t>
      </w:r>
      <w:r>
        <w:rPr>
          <w:sz w:val="26"/>
        </w:rPr>
        <w:t>доводилось</w:t>
      </w:r>
      <w:r>
        <w:rPr>
          <w:spacing w:val="7"/>
          <w:sz w:val="26"/>
        </w:rPr>
        <w:t xml:space="preserve"> </w:t>
      </w:r>
      <w:r>
        <w:rPr>
          <w:sz w:val="26"/>
        </w:rPr>
        <w:t>до</w:t>
      </w:r>
      <w:r>
        <w:rPr>
          <w:spacing w:val="10"/>
          <w:sz w:val="26"/>
        </w:rPr>
        <w:t xml:space="preserve"> </w:t>
      </w:r>
      <w:r>
        <w:rPr>
          <w:sz w:val="26"/>
        </w:rPr>
        <w:t>конца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хорошим</w:t>
      </w:r>
      <w:r>
        <w:rPr>
          <w:spacing w:val="8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8"/>
          <w:sz w:val="26"/>
        </w:rPr>
        <w:t xml:space="preserve"> </w:t>
      </w:r>
      <w:r>
        <w:rPr>
          <w:sz w:val="26"/>
        </w:rPr>
        <w:t>(не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разрешать</w:t>
      </w:r>
      <w:r>
        <w:rPr>
          <w:sz w:val="26"/>
        </w:rPr>
        <w:tab/>
      </w:r>
      <w:r>
        <w:rPr>
          <w:sz w:val="26"/>
        </w:rPr>
        <w:t>приниматься</w:t>
      </w:r>
      <w:r>
        <w:rPr>
          <w:sz w:val="26"/>
        </w:rPr>
        <w:tab/>
      </w:r>
      <w:r>
        <w:rPr>
          <w:sz w:val="26"/>
        </w:rPr>
        <w:t>за</w:t>
      </w:r>
      <w:r>
        <w:rPr>
          <w:sz w:val="26"/>
        </w:rPr>
        <w:tab/>
      </w:r>
      <w:r>
        <w:rPr>
          <w:sz w:val="26"/>
        </w:rPr>
        <w:t>второй</w:t>
      </w:r>
      <w:r>
        <w:rPr>
          <w:sz w:val="26"/>
        </w:rPr>
        <w:tab/>
      </w:r>
      <w:r>
        <w:rPr>
          <w:sz w:val="26"/>
        </w:rPr>
        <w:t>рисунок,</w:t>
      </w:r>
      <w:r>
        <w:rPr>
          <w:sz w:val="26"/>
        </w:rPr>
        <w:tab/>
      </w:r>
      <w:r>
        <w:rPr>
          <w:sz w:val="26"/>
        </w:rPr>
        <w:t>пока</w:t>
      </w:r>
      <w:r>
        <w:rPr>
          <w:sz w:val="26"/>
        </w:rPr>
        <w:tab/>
      </w:r>
      <w:r>
        <w:rPr>
          <w:sz w:val="26"/>
        </w:rPr>
        <w:t>не</w:t>
      </w:r>
      <w:r>
        <w:rPr>
          <w:sz w:val="26"/>
        </w:rPr>
        <w:tab/>
      </w:r>
      <w:r>
        <w:rPr>
          <w:sz w:val="26"/>
        </w:rPr>
        <w:t>окончен</w:t>
      </w:r>
      <w:r>
        <w:rPr>
          <w:sz w:val="26"/>
        </w:rPr>
        <w:tab/>
      </w:r>
      <w:r>
        <w:rPr>
          <w:sz w:val="26"/>
        </w:rPr>
        <w:t>первый).</w:t>
      </w:r>
    </w:p>
    <w:p>
      <w:pPr>
        <w:pStyle w:val="11"/>
        <w:numPr>
          <w:ilvl w:val="0"/>
          <w:numId w:val="21"/>
        </w:numPr>
        <w:tabs>
          <w:tab w:val="left" w:pos="693"/>
          <w:tab w:val="left" w:pos="2100"/>
          <w:tab w:val="left" w:pos="3592"/>
          <w:tab w:val="left" w:pos="5288"/>
          <w:tab w:val="left" w:pos="6959"/>
          <w:tab w:val="left" w:pos="9372"/>
        </w:tabs>
        <w:spacing w:before="0" w:after="0" w:line="240" w:lineRule="auto"/>
        <w:ind w:left="538" w:right="507" w:firstLine="0"/>
        <w:jc w:val="left"/>
        <w:rPr>
          <w:sz w:val="26"/>
        </w:rPr>
      </w:pPr>
      <w:r>
        <w:rPr>
          <w:sz w:val="26"/>
        </w:rPr>
        <w:t>Целесообразно небрежно выполненную работу предложить выполнить заново. Главное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показать</w:t>
      </w:r>
      <w:r>
        <w:rPr>
          <w:sz w:val="26"/>
        </w:rPr>
        <w:tab/>
      </w:r>
      <w:r>
        <w:rPr>
          <w:sz w:val="26"/>
        </w:rPr>
        <w:t>ребёнку</w:t>
      </w:r>
      <w:r>
        <w:rPr>
          <w:sz w:val="26"/>
        </w:rPr>
        <w:tab/>
      </w:r>
      <w:r>
        <w:rPr>
          <w:sz w:val="26"/>
        </w:rPr>
        <w:t>конечный</w:t>
      </w:r>
      <w:r>
        <w:rPr>
          <w:sz w:val="26"/>
        </w:rPr>
        <w:tab/>
      </w:r>
      <w:r>
        <w:rPr>
          <w:sz w:val="26"/>
        </w:rPr>
        <w:t>результат</w:t>
      </w:r>
      <w:r>
        <w:rPr>
          <w:sz w:val="26"/>
        </w:rPr>
        <w:tab/>
      </w:r>
      <w:r>
        <w:rPr>
          <w:sz w:val="26"/>
        </w:rPr>
        <w:t>добросовестных</w:t>
      </w:r>
      <w:r>
        <w:rPr>
          <w:sz w:val="26"/>
        </w:rPr>
        <w:tab/>
      </w:r>
      <w:r>
        <w:rPr>
          <w:sz w:val="26"/>
        </w:rPr>
        <w:t>действий.</w:t>
      </w:r>
    </w:p>
    <w:p>
      <w:pPr>
        <w:pStyle w:val="11"/>
        <w:numPr>
          <w:ilvl w:val="0"/>
          <w:numId w:val="21"/>
        </w:numPr>
        <w:tabs>
          <w:tab w:val="left" w:pos="760"/>
        </w:tabs>
        <w:spacing w:before="0" w:after="0" w:line="240" w:lineRule="auto"/>
        <w:ind w:left="538" w:right="508" w:firstLine="0"/>
        <w:jc w:val="left"/>
        <w:rPr>
          <w:sz w:val="26"/>
        </w:rPr>
      </w:pPr>
      <w:r>
        <w:rPr>
          <w:sz w:val="26"/>
        </w:rPr>
        <w:t>Важно</w:t>
      </w:r>
      <w:r>
        <w:rPr>
          <w:spacing w:val="2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60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6"/>
          <w:sz w:val="26"/>
        </w:rPr>
        <w:t xml:space="preserve"> </w:t>
      </w:r>
      <w:r>
        <w:rPr>
          <w:sz w:val="26"/>
        </w:rPr>
        <w:t>устойчивые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интересы.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64"/>
          <w:sz w:val="26"/>
        </w:rPr>
        <w:t xml:space="preserve"> </w:t>
      </w:r>
      <w:r>
        <w:rPr>
          <w:sz w:val="26"/>
        </w:rPr>
        <w:t>частой</w:t>
      </w:r>
      <w:r>
        <w:rPr>
          <w:spacing w:val="1"/>
          <w:sz w:val="26"/>
        </w:rPr>
        <w:t xml:space="preserve"> </w:t>
      </w:r>
      <w:r>
        <w:rPr>
          <w:sz w:val="26"/>
        </w:rPr>
        <w:t>смены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деятельности.</w:t>
      </w:r>
    </w:p>
    <w:p>
      <w:pPr>
        <w:pStyle w:val="8"/>
        <w:tabs>
          <w:tab w:val="left" w:pos="1519"/>
          <w:tab w:val="left" w:pos="3225"/>
          <w:tab w:val="left" w:pos="4669"/>
          <w:tab w:val="left" w:pos="5005"/>
          <w:tab w:val="left" w:pos="6510"/>
          <w:tab w:val="left" w:pos="8032"/>
          <w:tab w:val="left" w:pos="8922"/>
        </w:tabs>
        <w:ind w:right="507"/>
        <w:jc w:val="left"/>
      </w:pPr>
      <w:r>
        <w:t>-Учить</w:t>
      </w:r>
      <w:r>
        <w:tab/>
      </w:r>
      <w:r>
        <w:t>внимательно,</w:t>
      </w:r>
      <w:r>
        <w:tab/>
      </w:r>
      <w:r>
        <w:t>относиться</w:t>
      </w:r>
      <w:r>
        <w:tab/>
      </w:r>
      <w:r>
        <w:t>к</w:t>
      </w:r>
      <w:r>
        <w:tab/>
      </w:r>
      <w:r>
        <w:t>товарищам,</w:t>
      </w:r>
      <w:r>
        <w:tab/>
      </w:r>
      <w:r>
        <w:t>стремиться,</w:t>
      </w:r>
      <w:r>
        <w:tab/>
      </w:r>
      <w:r>
        <w:t>чтобы</w:t>
      </w:r>
      <w:r>
        <w:tab/>
      </w:r>
      <w:r>
        <w:rPr>
          <w:spacing w:val="-1"/>
        </w:rPr>
        <w:t>складывались</w:t>
      </w:r>
      <w:r>
        <w:rPr>
          <w:spacing w:val="-62"/>
        </w:rPr>
        <w:t xml:space="preserve"> </w:t>
      </w:r>
      <w:r>
        <w:t>прочные,</w:t>
      </w:r>
      <w:r>
        <w:rPr>
          <w:spacing w:val="3"/>
        </w:rPr>
        <w:t xml:space="preserve"> </w:t>
      </w:r>
      <w:r>
        <w:t>устойчивые</w:t>
      </w:r>
      <w:r>
        <w:rPr>
          <w:spacing w:val="2"/>
        </w:rPr>
        <w:t xml:space="preserve"> </w:t>
      </w:r>
      <w:r>
        <w:t>отношения.</w:t>
      </w:r>
    </w:p>
    <w:p>
      <w:pPr>
        <w:tabs>
          <w:tab w:val="left" w:pos="1347"/>
          <w:tab w:val="left" w:pos="1755"/>
          <w:tab w:val="left" w:pos="2727"/>
          <w:tab w:val="left" w:pos="4530"/>
          <w:tab w:val="left" w:pos="5557"/>
          <w:tab w:val="left" w:pos="7815"/>
          <w:tab w:val="left" w:pos="8683"/>
        </w:tabs>
        <w:spacing w:before="0" w:line="298" w:lineRule="exact"/>
        <w:ind w:left="538" w:right="0" w:firstLine="0"/>
        <w:jc w:val="left"/>
        <w:rPr>
          <w:sz w:val="26"/>
        </w:rPr>
      </w:pPr>
      <w:r>
        <w:rPr>
          <w:i/>
          <w:sz w:val="26"/>
        </w:rPr>
        <w:t>Если</w:t>
      </w:r>
      <w:r>
        <w:rPr>
          <w:i/>
          <w:sz w:val="26"/>
        </w:rPr>
        <w:tab/>
      </w:r>
      <w:r>
        <w:rPr>
          <w:i/>
          <w:sz w:val="26"/>
        </w:rPr>
        <w:t>у</w:t>
      </w:r>
      <w:r>
        <w:rPr>
          <w:i/>
          <w:sz w:val="26"/>
        </w:rPr>
        <w:tab/>
      </w:r>
      <w:r>
        <w:rPr>
          <w:i/>
          <w:sz w:val="26"/>
        </w:rPr>
        <w:t>детей</w:t>
      </w:r>
      <w:r>
        <w:rPr>
          <w:i/>
          <w:sz w:val="26"/>
        </w:rPr>
        <w:tab/>
      </w:r>
      <w:r>
        <w:rPr>
          <w:i/>
          <w:sz w:val="26"/>
        </w:rPr>
        <w:t>преобладают</w:t>
      </w:r>
      <w:r>
        <w:rPr>
          <w:i/>
          <w:sz w:val="26"/>
        </w:rPr>
        <w:tab/>
      </w:r>
      <w:r>
        <w:rPr>
          <w:i/>
          <w:sz w:val="26"/>
        </w:rPr>
        <w:t>черты</w:t>
      </w:r>
      <w:r>
        <w:rPr>
          <w:i/>
          <w:sz w:val="26"/>
        </w:rPr>
        <w:tab/>
      </w:r>
      <w:r>
        <w:rPr>
          <w:i/>
          <w:sz w:val="26"/>
        </w:rPr>
        <w:t>флегматического</w:t>
      </w:r>
      <w:r>
        <w:rPr>
          <w:i/>
          <w:sz w:val="26"/>
        </w:rPr>
        <w:tab/>
      </w:r>
      <w:r>
        <w:rPr>
          <w:i/>
          <w:sz w:val="26"/>
        </w:rPr>
        <w:t>типа</w:t>
      </w:r>
      <w:r>
        <w:rPr>
          <w:i/>
          <w:sz w:val="26"/>
        </w:rPr>
        <w:tab/>
      </w:r>
      <w:r>
        <w:rPr>
          <w:i/>
          <w:sz w:val="26"/>
        </w:rPr>
        <w:t>темперамента</w:t>
      </w:r>
      <w:r>
        <w:rPr>
          <w:sz w:val="26"/>
        </w:rPr>
        <w:t>:</w:t>
      </w:r>
    </w:p>
    <w:p>
      <w:pPr>
        <w:pStyle w:val="11"/>
        <w:numPr>
          <w:ilvl w:val="0"/>
          <w:numId w:val="21"/>
        </w:numPr>
        <w:tabs>
          <w:tab w:val="left" w:pos="791"/>
        </w:tabs>
        <w:spacing w:before="0" w:after="0" w:line="240" w:lineRule="auto"/>
        <w:ind w:left="538" w:right="506" w:firstLine="0"/>
        <w:jc w:val="left"/>
        <w:rPr>
          <w:sz w:val="26"/>
        </w:rPr>
      </w:pPr>
      <w:r>
        <w:rPr>
          <w:sz w:val="26"/>
        </w:rPr>
        <w:t>Нельзя</w:t>
      </w:r>
      <w:r>
        <w:rPr>
          <w:spacing w:val="3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32"/>
          <w:sz w:val="26"/>
        </w:rPr>
        <w:t xml:space="preserve"> </w:t>
      </w:r>
      <w:r>
        <w:rPr>
          <w:sz w:val="26"/>
        </w:rPr>
        <w:t>окрики,</w:t>
      </w:r>
      <w:r>
        <w:rPr>
          <w:spacing w:val="35"/>
          <w:sz w:val="26"/>
        </w:rPr>
        <w:t xml:space="preserve"> </w:t>
      </w:r>
      <w:r>
        <w:rPr>
          <w:sz w:val="26"/>
        </w:rPr>
        <w:t>угрозы,</w:t>
      </w:r>
      <w:r>
        <w:rPr>
          <w:spacing w:val="31"/>
          <w:sz w:val="26"/>
        </w:rPr>
        <w:t xml:space="preserve"> </w:t>
      </w:r>
      <w:r>
        <w:rPr>
          <w:sz w:val="26"/>
        </w:rPr>
        <w:t>поторапливание</w:t>
      </w:r>
      <w:r>
        <w:rPr>
          <w:spacing w:val="34"/>
          <w:sz w:val="26"/>
        </w:rPr>
        <w:t xml:space="preserve"> </w:t>
      </w:r>
      <w:r>
        <w:rPr>
          <w:sz w:val="26"/>
        </w:rPr>
        <w:t>-</w:t>
      </w:r>
      <w:r>
        <w:rPr>
          <w:spacing w:val="31"/>
          <w:sz w:val="26"/>
        </w:rPr>
        <w:t xml:space="preserve"> </w:t>
      </w:r>
      <w:r>
        <w:rPr>
          <w:sz w:val="26"/>
        </w:rPr>
        <w:t>это</w:t>
      </w:r>
      <w:r>
        <w:rPr>
          <w:spacing w:val="32"/>
          <w:sz w:val="26"/>
        </w:rPr>
        <w:t xml:space="preserve"> </w:t>
      </w:r>
      <w:r>
        <w:rPr>
          <w:sz w:val="26"/>
        </w:rPr>
        <w:t>оказывает</w:t>
      </w:r>
      <w:r>
        <w:rPr>
          <w:spacing w:val="31"/>
          <w:sz w:val="26"/>
        </w:rPr>
        <w:t xml:space="preserve"> </w:t>
      </w:r>
      <w:r>
        <w:rPr>
          <w:sz w:val="26"/>
        </w:rPr>
        <w:t>тормозящие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нервную систему</w:t>
      </w:r>
      <w:r>
        <w:rPr>
          <w:spacing w:val="-6"/>
          <w:sz w:val="26"/>
        </w:rPr>
        <w:t xml:space="preserve"> </w:t>
      </w:r>
      <w:r>
        <w:rPr>
          <w:sz w:val="26"/>
        </w:rPr>
        <w:t>ребёнка.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0" w:after="0" w:line="240" w:lineRule="auto"/>
        <w:ind w:left="538" w:right="1208" w:firstLine="0"/>
        <w:jc w:val="left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3"/>
          <w:sz w:val="26"/>
        </w:rPr>
        <w:t xml:space="preserve"> </w:t>
      </w:r>
      <w:r>
        <w:rPr>
          <w:sz w:val="26"/>
        </w:rPr>
        <w:t>отстранять</w:t>
      </w:r>
      <w:r>
        <w:rPr>
          <w:spacing w:val="-4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той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2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-3"/>
          <w:sz w:val="26"/>
        </w:rPr>
        <w:t xml:space="preserve"> </w:t>
      </w:r>
      <w:r>
        <w:rPr>
          <w:sz w:val="26"/>
        </w:rPr>
        <w:t>приложения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усилий.</w:t>
      </w:r>
    </w:p>
    <w:p>
      <w:pPr>
        <w:pStyle w:val="8"/>
        <w:spacing w:line="298" w:lineRule="exact"/>
        <w:jc w:val="left"/>
      </w:pPr>
      <w:r>
        <w:t>-Следует</w:t>
      </w:r>
      <w:r>
        <w:rPr>
          <w:spacing w:val="-2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хвалить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скорые</w:t>
      </w:r>
      <w:r>
        <w:rPr>
          <w:spacing w:val="-3"/>
        </w:rPr>
        <w:t xml:space="preserve"> </w:t>
      </w:r>
      <w:r>
        <w:t>действия.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0" w:after="0" w:line="298" w:lineRule="exact"/>
        <w:ind w:left="690" w:right="0" w:hanging="153"/>
        <w:jc w:val="left"/>
        <w:rPr>
          <w:sz w:val="26"/>
        </w:rPr>
      </w:pPr>
      <w:r>
        <w:rPr>
          <w:sz w:val="26"/>
        </w:rPr>
        <w:t>Необходимо</w:t>
      </w:r>
      <w:r>
        <w:rPr>
          <w:spacing w:val="-5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3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-2"/>
          <w:sz w:val="26"/>
        </w:rPr>
        <w:t xml:space="preserve"> </w:t>
      </w:r>
      <w:r>
        <w:rPr>
          <w:sz w:val="26"/>
        </w:rPr>
        <w:t>когда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2"/>
          <w:sz w:val="26"/>
        </w:rPr>
        <w:t xml:space="preserve"> </w:t>
      </w:r>
      <w:r>
        <w:rPr>
          <w:sz w:val="26"/>
        </w:rPr>
        <w:t>быстрые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(полезны</w:t>
      </w:r>
    </w:p>
    <w:p>
      <w:pPr>
        <w:spacing w:after="0" w:line="298" w:lineRule="exact"/>
        <w:jc w:val="left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jc w:val="left"/>
      </w:pPr>
      <w:r>
        <w:t>игры</w:t>
      </w:r>
      <w:r>
        <w:rPr>
          <w:spacing w:val="-4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характера).</w:t>
      </w:r>
    </w:p>
    <w:p>
      <w:pPr>
        <w:pStyle w:val="8"/>
        <w:tabs>
          <w:tab w:val="left" w:pos="1752"/>
          <w:tab w:val="left" w:pos="3162"/>
          <w:tab w:val="left" w:pos="4253"/>
          <w:tab w:val="left" w:pos="4598"/>
          <w:tab w:val="left" w:pos="5980"/>
          <w:tab w:val="left" w:pos="7625"/>
          <w:tab w:val="left" w:pos="9114"/>
          <w:tab w:val="left" w:pos="9957"/>
        </w:tabs>
        <w:spacing w:before="1"/>
        <w:jc w:val="left"/>
      </w:pPr>
      <w:r>
        <w:t>-Следует</w:t>
      </w:r>
      <w:r>
        <w:tab/>
      </w:r>
      <w:r>
        <w:t>побуждать</w:t>
      </w:r>
      <w:r>
        <w:tab/>
      </w:r>
      <w:r>
        <w:t>ребёнка</w:t>
      </w:r>
      <w:r>
        <w:tab/>
      </w:r>
      <w:r>
        <w:t>к</w:t>
      </w:r>
      <w:r>
        <w:tab/>
      </w:r>
      <w:r>
        <w:t>движению</w:t>
      </w:r>
      <w:r>
        <w:tab/>
      </w:r>
      <w:r>
        <w:t>(гимнастика,</w:t>
      </w:r>
      <w:r>
        <w:tab/>
      </w:r>
      <w:r>
        <w:t>подвижные</w:t>
      </w:r>
      <w:r>
        <w:tab/>
      </w:r>
      <w:r>
        <w:t>игры,</w:t>
      </w:r>
      <w:r>
        <w:tab/>
      </w:r>
      <w:r>
        <w:t>бег).</w:t>
      </w:r>
    </w:p>
    <w:p>
      <w:pPr>
        <w:pStyle w:val="8"/>
        <w:tabs>
          <w:tab w:val="left" w:pos="2126"/>
          <w:tab w:val="left" w:pos="3265"/>
          <w:tab w:val="left" w:pos="3653"/>
          <w:tab w:val="left" w:pos="4474"/>
          <w:tab w:val="left" w:pos="5440"/>
          <w:tab w:val="left" w:pos="7704"/>
          <w:tab w:val="left" w:pos="8054"/>
          <w:tab w:val="left" w:pos="10045"/>
        </w:tabs>
        <w:spacing w:before="1" w:line="298" w:lineRule="exact"/>
        <w:jc w:val="left"/>
      </w:pPr>
      <w:r>
        <w:t>-Побуждать</w:t>
      </w:r>
      <w:r>
        <w:tab/>
      </w:r>
      <w:r>
        <w:t>ребёнка</w:t>
      </w:r>
      <w:r>
        <w:tab/>
      </w:r>
      <w:r>
        <w:t>к</w:t>
      </w:r>
      <w:r>
        <w:tab/>
      </w:r>
      <w:r>
        <w:t>игре,</w:t>
      </w:r>
      <w:r>
        <w:tab/>
      </w:r>
      <w:r>
        <w:t>труду,</w:t>
      </w:r>
      <w:r>
        <w:tab/>
      </w:r>
      <w:r>
        <w:t>конструированию</w:t>
      </w:r>
      <w:r>
        <w:tab/>
      </w:r>
      <w:r>
        <w:t>-</w:t>
      </w:r>
      <w:r>
        <w:tab/>
      </w:r>
      <w:r>
        <w:t>активизировать</w:t>
      </w:r>
      <w:r>
        <w:tab/>
      </w:r>
      <w:r>
        <w:t>его.</w:t>
      </w:r>
    </w:p>
    <w:p>
      <w:pPr>
        <w:pStyle w:val="11"/>
        <w:numPr>
          <w:ilvl w:val="0"/>
          <w:numId w:val="21"/>
        </w:numPr>
        <w:tabs>
          <w:tab w:val="left" w:pos="705"/>
        </w:tabs>
        <w:spacing w:before="0" w:after="0" w:line="240" w:lineRule="auto"/>
        <w:ind w:left="538" w:right="512" w:firstLine="0"/>
        <w:jc w:val="left"/>
        <w:rPr>
          <w:sz w:val="26"/>
        </w:rPr>
      </w:pPr>
      <w:r>
        <w:rPr>
          <w:sz w:val="26"/>
        </w:rPr>
        <w:t>Нельзя</w:t>
      </w:r>
      <w:r>
        <w:rPr>
          <w:spacing w:val="12"/>
          <w:sz w:val="26"/>
        </w:rPr>
        <w:t xml:space="preserve"> </w:t>
      </w:r>
      <w:r>
        <w:rPr>
          <w:sz w:val="26"/>
        </w:rPr>
        <w:t>резко</w:t>
      </w:r>
      <w:r>
        <w:rPr>
          <w:spacing w:val="13"/>
          <w:sz w:val="26"/>
        </w:rPr>
        <w:t xml:space="preserve"> </w:t>
      </w:r>
      <w:r>
        <w:rPr>
          <w:sz w:val="26"/>
        </w:rPr>
        <w:t>обрывать</w:t>
      </w:r>
      <w:r>
        <w:rPr>
          <w:spacing w:val="11"/>
          <w:sz w:val="26"/>
        </w:rPr>
        <w:t xml:space="preserve"> </w:t>
      </w:r>
      <w:r>
        <w:rPr>
          <w:sz w:val="26"/>
        </w:rPr>
        <w:t>ребёнка.</w:t>
      </w:r>
      <w:r>
        <w:rPr>
          <w:spacing w:val="12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0"/>
          <w:sz w:val="26"/>
        </w:rPr>
        <w:t xml:space="preserve"> </w:t>
      </w:r>
      <w:r>
        <w:rPr>
          <w:sz w:val="26"/>
        </w:rPr>
        <w:t>предупреждать</w:t>
      </w:r>
      <w:r>
        <w:rPr>
          <w:spacing w:val="11"/>
          <w:sz w:val="26"/>
        </w:rPr>
        <w:t xml:space="preserve"> </w:t>
      </w:r>
      <w:r>
        <w:rPr>
          <w:sz w:val="26"/>
        </w:rPr>
        <w:t>его</w:t>
      </w:r>
      <w:r>
        <w:rPr>
          <w:spacing w:val="10"/>
          <w:sz w:val="26"/>
        </w:rPr>
        <w:t xml:space="preserve"> </w:t>
      </w:r>
      <w:r>
        <w:rPr>
          <w:sz w:val="26"/>
        </w:rPr>
        <w:t>за</w:t>
      </w:r>
      <w:r>
        <w:rPr>
          <w:spacing w:val="1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14"/>
          <w:sz w:val="26"/>
        </w:rPr>
        <w:t xml:space="preserve"> </w:t>
      </w:r>
      <w:r>
        <w:rPr>
          <w:sz w:val="26"/>
        </w:rPr>
        <w:t>минут</w:t>
      </w:r>
      <w:r>
        <w:rPr>
          <w:spacing w:val="10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смене</w:t>
      </w:r>
      <w:r>
        <w:rPr>
          <w:spacing w:val="-2"/>
          <w:sz w:val="26"/>
        </w:rPr>
        <w:t xml:space="preserve"> </w:t>
      </w:r>
      <w:r>
        <w:rPr>
          <w:sz w:val="26"/>
        </w:rPr>
        <w:t>вида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0" w:after="0" w:line="299" w:lineRule="exact"/>
        <w:ind w:left="690" w:right="0" w:hanging="153"/>
        <w:jc w:val="left"/>
        <w:rPr>
          <w:sz w:val="26"/>
        </w:rPr>
      </w:pPr>
      <w:r>
        <w:rPr>
          <w:sz w:val="26"/>
        </w:rPr>
        <w:t>Привлекать</w:t>
      </w:r>
      <w:r>
        <w:rPr>
          <w:spacing w:val="-4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коллективе.</w:t>
      </w:r>
    </w:p>
    <w:p>
      <w:pPr>
        <w:spacing w:before="0"/>
        <w:ind w:left="603" w:right="0" w:firstLine="0"/>
        <w:jc w:val="both"/>
        <w:rPr>
          <w:sz w:val="26"/>
        </w:rPr>
      </w:pPr>
      <w:r>
        <w:rPr>
          <w:i/>
          <w:sz w:val="26"/>
        </w:rPr>
        <w:t xml:space="preserve">Если  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 xml:space="preserve">у   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 xml:space="preserve">детей   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 xml:space="preserve">преобладают   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 xml:space="preserve">черты   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 xml:space="preserve">меланхолического   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 xml:space="preserve">типа   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темперамента</w:t>
      </w:r>
      <w:r>
        <w:rPr>
          <w:sz w:val="26"/>
        </w:rPr>
        <w:t>:</w:t>
      </w:r>
    </w:p>
    <w:p>
      <w:pPr>
        <w:pStyle w:val="8"/>
        <w:spacing w:before="1"/>
        <w:ind w:right="508"/>
      </w:pPr>
      <w:r>
        <w:t>-Нужно ограничивать шум, новые знакомства, количество игрушек, но в то же время</w:t>
      </w:r>
      <w:r>
        <w:rPr>
          <w:spacing w:val="1"/>
        </w:rPr>
        <w:t xml:space="preserve"> </w:t>
      </w:r>
      <w:r>
        <w:t>приучать ребенка не бояться небольшого шума, спокойно, без тревоги относиться к</w:t>
      </w:r>
      <w:r>
        <w:rPr>
          <w:spacing w:val="1"/>
        </w:rPr>
        <w:t xml:space="preserve"> </w:t>
      </w:r>
      <w:r>
        <w:t>новому</w:t>
      </w:r>
      <w:r>
        <w:rPr>
          <w:spacing w:val="-5"/>
        </w:rPr>
        <w:t xml:space="preserve"> </w:t>
      </w:r>
      <w:r>
        <w:t>человеку.</w:t>
      </w:r>
    </w:p>
    <w:p>
      <w:pPr>
        <w:pStyle w:val="11"/>
        <w:numPr>
          <w:ilvl w:val="0"/>
          <w:numId w:val="21"/>
        </w:numPr>
        <w:tabs>
          <w:tab w:val="left" w:pos="724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Нельзя повышать голос на ребенка, проявлять к нему чрезмерную требовательность,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наказывать, подчеркивать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недостатки.</w:t>
      </w:r>
    </w:p>
    <w:p>
      <w:pPr>
        <w:pStyle w:val="8"/>
        <w:spacing w:before="7"/>
        <w:ind w:left="0"/>
        <w:jc w:val="left"/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0"/>
        <w:gridCol w:w="699"/>
        <w:gridCol w:w="698"/>
        <w:gridCol w:w="700"/>
        <w:gridCol w:w="698"/>
        <w:gridCol w:w="698"/>
        <w:gridCol w:w="698"/>
        <w:gridCol w:w="701"/>
        <w:gridCol w:w="698"/>
        <w:gridCol w:w="698"/>
        <w:gridCol w:w="700"/>
        <w:gridCol w:w="8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170" w:type="dxa"/>
            <w:vMerge w:val="restart"/>
          </w:tcPr>
          <w:p>
            <w:pPr>
              <w:pStyle w:val="12"/>
              <w:ind w:left="417" w:right="104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988" w:type="dxa"/>
            <w:gridSpan w:val="10"/>
          </w:tcPr>
          <w:p>
            <w:pPr>
              <w:pStyle w:val="12"/>
              <w:spacing w:line="268" w:lineRule="exact"/>
              <w:ind w:left="1067" w:right="1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</w:p>
        </w:tc>
        <w:tc>
          <w:tcPr>
            <w:tcW w:w="868" w:type="dxa"/>
            <w:vMerge w:val="restart"/>
          </w:tcPr>
          <w:p>
            <w:pPr>
              <w:pStyle w:val="12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1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" w:type="dxa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  <w:p>
            <w:pPr>
              <w:pStyle w:val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>
            <w:pPr>
              <w:pStyle w:val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700" w:type="dxa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>
            <w:pPr>
              <w:pStyle w:val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  <w:p>
            <w:pPr>
              <w:pStyle w:val="12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  <w:p>
            <w:pPr>
              <w:pStyle w:val="12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№12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  <w:p>
            <w:pPr>
              <w:pStyle w:val="12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№5</w:t>
            </w:r>
          </w:p>
        </w:tc>
        <w:tc>
          <w:tcPr>
            <w:tcW w:w="701" w:type="dxa"/>
          </w:tcPr>
          <w:p>
            <w:pPr>
              <w:pStyle w:val="12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  <w:p>
            <w:pPr>
              <w:pStyle w:val="1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№7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>
            <w:pPr>
              <w:pStyle w:val="12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№6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>
            <w:pPr>
              <w:pStyle w:val="1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№10</w:t>
            </w:r>
          </w:p>
        </w:tc>
        <w:tc>
          <w:tcPr>
            <w:tcW w:w="700" w:type="dxa"/>
          </w:tcPr>
          <w:p>
            <w:pPr>
              <w:pStyle w:val="12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>
            <w:pPr>
              <w:pStyle w:val="12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№11</w:t>
            </w:r>
          </w:p>
        </w:tc>
        <w:tc>
          <w:tcPr>
            <w:tcW w:w="8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17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Гиперактивные</w:t>
            </w:r>
          </w:p>
        </w:tc>
        <w:tc>
          <w:tcPr>
            <w:tcW w:w="699" w:type="dxa"/>
          </w:tcPr>
          <w:p>
            <w:pPr>
              <w:pStyle w:val="12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3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12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12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8" w:type="dxa"/>
          </w:tcPr>
          <w:p>
            <w:pPr>
              <w:pStyle w:val="12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170" w:type="dxa"/>
          </w:tcPr>
          <w:p>
            <w:pPr>
              <w:pStyle w:val="12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</w:p>
        </w:tc>
        <w:tc>
          <w:tcPr>
            <w:tcW w:w="699" w:type="dxa"/>
          </w:tcPr>
          <w:p>
            <w:pPr>
              <w:pStyle w:val="12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3" w:lineRule="exact"/>
              <w:ind w:left="3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12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12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8" w:type="dxa"/>
          </w:tcPr>
          <w:p>
            <w:pPr>
              <w:pStyle w:val="12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17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Тревожные</w:t>
            </w:r>
          </w:p>
        </w:tc>
        <w:tc>
          <w:tcPr>
            <w:tcW w:w="699" w:type="dxa"/>
          </w:tcPr>
          <w:p>
            <w:pPr>
              <w:pStyle w:val="12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3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12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8" w:type="dxa"/>
          </w:tcPr>
          <w:p>
            <w:pPr>
              <w:pStyle w:val="12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170" w:type="dxa"/>
          </w:tcPr>
          <w:p>
            <w:pPr>
              <w:pStyle w:val="12"/>
              <w:ind w:left="107" w:right="434"/>
              <w:rPr>
                <w:sz w:val="24"/>
              </w:rPr>
            </w:pPr>
            <w:r>
              <w:rPr>
                <w:sz w:val="24"/>
              </w:rPr>
              <w:t>Обидчивые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неустойчивые</w:t>
            </w:r>
          </w:p>
        </w:tc>
        <w:tc>
          <w:tcPr>
            <w:tcW w:w="699" w:type="dxa"/>
          </w:tcPr>
          <w:p>
            <w:pPr>
              <w:pStyle w:val="12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1" w:lineRule="exact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12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>
            <w:pPr>
              <w:pStyle w:val="12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217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99" w:type="dxa"/>
          </w:tcPr>
          <w:p>
            <w:pPr>
              <w:pStyle w:val="12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>
            <w:pPr>
              <w:pStyle w:val="12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12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8" w:type="dxa"/>
          </w:tcPr>
          <w:p>
            <w:pPr>
              <w:pStyle w:val="12"/>
              <w:spacing w:line="268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>
            <w:pPr>
              <w:pStyle w:val="12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>
            <w:pPr>
              <w:pStyle w:val="12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pStyle w:val="8"/>
        <w:spacing w:before="2"/>
        <w:ind w:left="0"/>
        <w:jc w:val="left"/>
        <w:rPr>
          <w:sz w:val="25"/>
        </w:rPr>
      </w:pPr>
    </w:p>
    <w:p>
      <w:pPr>
        <w:pStyle w:val="8"/>
        <w:ind w:right="504" w:firstLine="566"/>
      </w:pPr>
      <w:r>
        <w:t>Проанализировав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Учреждения,</w:t>
      </w:r>
      <w:r>
        <w:rPr>
          <w:spacing w:val="65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98%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развиваются 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нормами.</w:t>
      </w:r>
    </w:p>
    <w:p>
      <w:pPr>
        <w:pStyle w:val="8"/>
        <w:ind w:right="502" w:firstLine="566"/>
      </w:pPr>
      <w:r>
        <w:t>В общем, по дошкольному учреждению в массовом порядке тревожных детей не</w:t>
      </w:r>
      <w:r>
        <w:rPr>
          <w:spacing w:val="1"/>
        </w:rPr>
        <w:t xml:space="preserve"> </w:t>
      </w:r>
      <w:r>
        <w:t>много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встречаются</w:t>
      </w:r>
      <w:r>
        <w:rPr>
          <w:spacing w:val="8"/>
        </w:rPr>
        <w:t xml:space="preserve"> </w:t>
      </w:r>
      <w:r>
        <w:t>отдельные</w:t>
      </w:r>
      <w:r>
        <w:rPr>
          <w:spacing w:val="9"/>
        </w:rPr>
        <w:t xml:space="preserve"> </w:t>
      </w:r>
      <w:r>
        <w:t>случаи,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зависит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запроса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работы</w:t>
      </w:r>
      <w:r>
        <w:rPr>
          <w:spacing w:val="-63"/>
        </w:rPr>
        <w:t xml:space="preserve"> </w:t>
      </w:r>
      <w:r>
        <w:t>с ним, к таким случаям относятся: развод родителей,</w:t>
      </w:r>
      <w:r>
        <w:rPr>
          <w:spacing w:val="1"/>
        </w:rPr>
        <w:t xml:space="preserve"> </w:t>
      </w:r>
      <w:r>
        <w:t>посттравматические ситуации</w:t>
      </w:r>
      <w:r>
        <w:rPr>
          <w:spacing w:val="1"/>
        </w:rPr>
        <w:t xml:space="preserve"> </w:t>
      </w:r>
      <w:r>
        <w:t>(ПТРС),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семье.</w:t>
      </w:r>
    </w:p>
    <w:p>
      <w:pPr>
        <w:pStyle w:val="8"/>
        <w:spacing w:before="2"/>
        <w:ind w:right="502" w:firstLine="631"/>
      </w:pPr>
      <w:r>
        <w:t>Эмоционально</w:t>
      </w:r>
      <w:r>
        <w:rPr>
          <w:spacing w:val="1"/>
        </w:rPr>
        <w:t xml:space="preserve"> </w:t>
      </w:r>
      <w:r>
        <w:t>неустойчивые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обидчивые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процент от общего количества детей, и данные проявления являются для педагога –</w:t>
      </w:r>
      <w:r>
        <w:rPr>
          <w:spacing w:val="1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работе.</w:t>
      </w:r>
    </w:p>
    <w:p>
      <w:pPr>
        <w:pStyle w:val="8"/>
        <w:ind w:right="505" w:firstLine="566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6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завышенных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заниженных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игнорирует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 части, контролируя каждое, строит образовательную деятельность на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эмоциях,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навыкам</w:t>
      </w:r>
      <w:r>
        <w:rPr>
          <w:spacing w:val="-1"/>
        </w:rPr>
        <w:t xml:space="preserve"> </w:t>
      </w:r>
      <w:r>
        <w:t>общения.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/>
        <w:ind w:left="1827" w:right="713" w:firstLine="28"/>
      </w:pPr>
      <w:r>
        <w:t>Индивидуальные особенности детей с ограниченными возможностями</w:t>
      </w:r>
      <w:r>
        <w:rPr>
          <w:spacing w:val="-6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тяжелым</w:t>
      </w:r>
      <w:r>
        <w:rPr>
          <w:spacing w:val="-4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недоразвитием</w:t>
      </w:r>
      <w:r>
        <w:rPr>
          <w:spacing w:val="-5"/>
        </w:rPr>
        <w:t xml:space="preserve"> </w:t>
      </w:r>
      <w:r>
        <w:t>речи))</w:t>
      </w:r>
    </w:p>
    <w:p>
      <w:pPr>
        <w:pStyle w:val="8"/>
        <w:ind w:right="503" w:firstLine="566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пятилетнего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шестилетнего</w:t>
      </w:r>
      <w:r>
        <w:rPr>
          <w:spacing w:val="-6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диагнозами: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II,III</w:t>
      </w:r>
      <w:r>
        <w:rPr>
          <w:spacing w:val="1"/>
        </w:rPr>
        <w:t xml:space="preserve"> </w:t>
      </w:r>
      <w:r>
        <w:t>уровня,</w:t>
      </w:r>
      <w:r>
        <w:rPr>
          <w:spacing w:val="66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алалия,</w:t>
      </w:r>
      <w:r>
        <w:rPr>
          <w:spacing w:val="-2"/>
        </w:rPr>
        <w:t xml:space="preserve"> </w:t>
      </w:r>
      <w:r>
        <w:t>дизартрия.</w:t>
      </w:r>
    </w:p>
    <w:p>
      <w:pPr>
        <w:pStyle w:val="8"/>
        <w:ind w:right="503" w:firstLine="566"/>
      </w:pPr>
      <w:r>
        <w:rPr>
          <w:b/>
        </w:rPr>
        <w:t>Общее</w:t>
      </w:r>
      <w:r>
        <w:rPr>
          <w:b/>
          <w:spacing w:val="1"/>
        </w:rPr>
        <w:t xml:space="preserve"> </w:t>
      </w:r>
      <w:r>
        <w:rPr>
          <w:b/>
        </w:rPr>
        <w:t>недоразвитие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речевой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звуковой,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сторон,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нормальном</w:t>
      </w:r>
      <w:r>
        <w:rPr>
          <w:spacing w:val="-2"/>
        </w:rPr>
        <w:t xml:space="preserve"> </w:t>
      </w:r>
      <w:r>
        <w:t>слухе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сохранном</w:t>
      </w:r>
      <w:r>
        <w:rPr>
          <w:spacing w:val="1"/>
        </w:rPr>
        <w:t xml:space="preserve"> </w:t>
      </w:r>
      <w:r>
        <w:t>интеллекте.</w:t>
      </w:r>
    </w:p>
    <w:p>
      <w:pPr>
        <w:pStyle w:val="8"/>
        <w:ind w:right="504" w:firstLine="566"/>
      </w:pPr>
      <w:r>
        <w:rPr>
          <w:b/>
        </w:rPr>
        <w:t xml:space="preserve">Речевая недостаточность </w:t>
      </w:r>
      <w:r>
        <w:t>при общем недоразвитии речи у дошкольников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4"/>
        </w:rPr>
        <w:t xml:space="preserve"> </w:t>
      </w:r>
      <w:r>
        <w:t>лексико-грамматического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фонетико-фонематического</w:t>
      </w:r>
      <w:r>
        <w:rPr>
          <w:spacing w:val="-4"/>
        </w:rPr>
        <w:t xml:space="preserve"> </w:t>
      </w:r>
      <w:r>
        <w:t>недоразвития.</w:t>
      </w:r>
    </w:p>
    <w:p>
      <w:pPr>
        <w:pStyle w:val="8"/>
        <w:ind w:right="500" w:firstLine="566"/>
      </w:pPr>
      <w:r>
        <w:rPr>
          <w:b/>
        </w:rPr>
        <w:t xml:space="preserve">При втором уровне речевого развития </w:t>
      </w:r>
      <w:r>
        <w:t>речевая активность ребенка возрастает.</w:t>
      </w:r>
      <w:r>
        <w:rPr>
          <w:spacing w:val="1"/>
        </w:rPr>
        <w:t xml:space="preserve"> </w:t>
      </w:r>
      <w:r>
        <w:t>Активный словарный запас расширяется за счет обиходной предметной и глагольной</w:t>
      </w:r>
      <w:r>
        <w:rPr>
          <w:spacing w:val="1"/>
        </w:rPr>
        <w:t xml:space="preserve"> </w:t>
      </w:r>
      <w:r>
        <w:t>лексики. Возможно использование местоимений, союзов и иногда простых предлогов. В</w:t>
      </w:r>
      <w:r>
        <w:rPr>
          <w:spacing w:val="-6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 При этом отмечаются грубые ошибки в употреблении 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отмечается смешение падежных форм и т. д. Понимание обращенной речи значительно</w:t>
      </w:r>
      <w:r>
        <w:rPr>
          <w:spacing w:val="1"/>
        </w:rPr>
        <w:t xml:space="preserve"> </w:t>
      </w:r>
      <w:r>
        <w:t>развивается, хотя пассивный словарный запас ограничен, не сформирован предметный и</w:t>
      </w:r>
      <w:r>
        <w:rPr>
          <w:spacing w:val="-62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 Типичны грубые нарушения слоговой структуры и звуконаполняемости слов. У</w:t>
      </w:r>
      <w:r>
        <w:rPr>
          <w:spacing w:val="1"/>
        </w:rPr>
        <w:t xml:space="preserve"> </w:t>
      </w:r>
      <w:r>
        <w:t>детей выявляется недостаточность фонетической стороны речи (большое количество</w:t>
      </w:r>
      <w:r>
        <w:rPr>
          <w:spacing w:val="1"/>
        </w:rPr>
        <w:t xml:space="preserve"> </w:t>
      </w:r>
      <w:r>
        <w:t>несформированных</w:t>
      </w:r>
      <w:r>
        <w:rPr>
          <w:spacing w:val="-2"/>
        </w:rPr>
        <w:t xml:space="preserve"> </w:t>
      </w:r>
      <w:r>
        <w:t>звуков).</w:t>
      </w:r>
    </w:p>
    <w:p>
      <w:pPr>
        <w:pStyle w:val="8"/>
        <w:ind w:right="500" w:firstLine="566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конструкций. Лексика ребенка включает все части речи. При этом может наблюдаться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По-прежнему,</w:t>
      </w:r>
      <w:r>
        <w:rPr>
          <w:spacing w:val="1"/>
        </w:rPr>
        <w:t xml:space="preserve"> </w:t>
      </w:r>
      <w:r>
        <w:t>отмечаются множественные аграмматизмы. Ребенок может 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существительными. Характерно недифференцированное произношение звуков, причем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нестойкими.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искажении, замене или смешении звуков. Более устойчивым становится произношение</w:t>
      </w:r>
      <w:r>
        <w:rPr>
          <w:spacing w:val="1"/>
        </w:rPr>
        <w:t xml:space="preserve"> </w:t>
      </w:r>
      <w:r>
        <w:t>слов сложной слоговой структуры. Ребенок может повторять трех и четырехсложные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искажает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-62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выраженных</w:t>
      </w:r>
      <w:r>
        <w:rPr>
          <w:spacing w:val="-2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суффиксами.</w:t>
      </w:r>
    </w:p>
    <w:p>
      <w:pPr>
        <w:pStyle w:val="8"/>
        <w:ind w:right="510" w:firstLine="56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</w:t>
      </w:r>
      <w:r>
        <w:rPr>
          <w:spacing w:val="-6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сенсомоторных,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активности.</w:t>
      </w:r>
    </w:p>
    <w:p>
      <w:pPr>
        <w:pStyle w:val="8"/>
        <w:ind w:right="503" w:firstLine="566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моторной</w:t>
      </w:r>
      <w:r>
        <w:rPr>
          <w:b/>
          <w:spacing w:val="1"/>
        </w:rPr>
        <w:t xml:space="preserve"> </w:t>
      </w:r>
      <w:r>
        <w:rPr>
          <w:b/>
        </w:rPr>
        <w:t>алалией</w:t>
      </w:r>
      <w:r>
        <w:rPr>
          <w:b/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компонентов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Отсутствие</w:t>
      </w:r>
      <w:r>
        <w:rPr>
          <w:spacing w:val="32"/>
        </w:rPr>
        <w:t xml:space="preserve"> </w:t>
      </w:r>
      <w:r>
        <w:t>стремления</w:t>
      </w:r>
      <w:r>
        <w:rPr>
          <w:spacing w:val="3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общению</w:t>
      </w:r>
      <w:r>
        <w:rPr>
          <w:spacing w:val="35"/>
        </w:rPr>
        <w:t xml:space="preserve"> </w:t>
      </w:r>
      <w:r>
        <w:t>связано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трудностями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>общения и усугубляет их. В группе наблюдается многообразие вариантов недоразвития</w:t>
      </w:r>
      <w:r>
        <w:rPr>
          <w:spacing w:val="1"/>
        </w:rPr>
        <w:t xml:space="preserve"> </w:t>
      </w:r>
      <w:r>
        <w:t>речи. У детей с моторной алалией выявляется несформированность не только 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неврологическая</w:t>
      </w:r>
      <w:r>
        <w:rPr>
          <w:spacing w:val="1"/>
        </w:rPr>
        <w:t xml:space="preserve"> </w:t>
      </w:r>
      <w:r>
        <w:t>симптоматика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-62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неловкость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неуклюжесть,</w:t>
      </w:r>
      <w:r>
        <w:rPr>
          <w:spacing w:val="1"/>
        </w:rPr>
        <w:t xml:space="preserve"> </w:t>
      </w:r>
      <w:r>
        <w:t>дискоординация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замедленность</w:t>
      </w:r>
      <w:r>
        <w:rPr>
          <w:spacing w:val="-6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расторможенность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-6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напряженное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62"/>
        </w:rPr>
        <w:t xml:space="preserve"> </w:t>
      </w:r>
      <w:r>
        <w:t>повышенная раздражительность, обидчивость, склонность к слезам. У детей отмечается</w:t>
      </w:r>
      <w:r>
        <w:rPr>
          <w:spacing w:val="1"/>
        </w:rPr>
        <w:t xml:space="preserve"> </w:t>
      </w:r>
      <w:r>
        <w:t>психофизическая</w:t>
      </w:r>
      <w:r>
        <w:rPr>
          <w:spacing w:val="1"/>
        </w:rPr>
        <w:t xml:space="preserve"> </w:t>
      </w:r>
      <w:r>
        <w:t>расторможенность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заторможенность,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мотивационной и эмоционально – волевой сферы. Дети долго не включаются в задание,</w:t>
      </w:r>
      <w:r>
        <w:rPr>
          <w:spacing w:val="1"/>
        </w:rPr>
        <w:t xml:space="preserve"> </w:t>
      </w:r>
      <w:r>
        <w:t>поверхностно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нестойкость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ограниченную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особенностей.</w:t>
      </w:r>
    </w:p>
    <w:p>
      <w:pPr>
        <w:pStyle w:val="8"/>
        <w:spacing w:before="2"/>
        <w:ind w:right="504" w:firstLine="566"/>
      </w:pPr>
      <w:r>
        <w:rPr>
          <w:b/>
        </w:rPr>
        <w:t>Дизартрия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иннервации</w:t>
      </w:r>
      <w:r>
        <w:rPr>
          <w:spacing w:val="-6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66"/>
        </w:rPr>
        <w:t xml:space="preserve"> </w:t>
      </w:r>
      <w:r>
        <w:t>возникающее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результате</w:t>
      </w:r>
      <w:r>
        <w:rPr>
          <w:spacing w:val="66"/>
        </w:rPr>
        <w:t xml:space="preserve"> </w:t>
      </w:r>
      <w:r>
        <w:t>поражения</w:t>
      </w:r>
      <w:r>
        <w:rPr>
          <w:spacing w:val="66"/>
        </w:rPr>
        <w:t xml:space="preserve"> </w:t>
      </w:r>
      <w:r>
        <w:t>нервной</w:t>
      </w:r>
      <w:r>
        <w:rPr>
          <w:spacing w:val="66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Основным отличительным признаком дизартрии от других нарушений произношения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произносительная сторона речи, нарушаются просодические компоненты речи: темп,</w:t>
      </w:r>
      <w:r>
        <w:rPr>
          <w:spacing w:val="1"/>
        </w:rPr>
        <w:t xml:space="preserve"> </w:t>
      </w:r>
      <w:r>
        <w:t>тембр, мелодика.</w:t>
      </w:r>
      <w:r>
        <w:rPr>
          <w:spacing w:val="1"/>
        </w:rPr>
        <w:t xml:space="preserve"> </w:t>
      </w:r>
      <w:r>
        <w:t>У детей - дизартриков отмечается ограниченная подвижность 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мимической</w:t>
      </w:r>
      <w:r>
        <w:rPr>
          <w:spacing w:val="1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нечетким,</w:t>
      </w:r>
      <w:r>
        <w:rPr>
          <w:spacing w:val="1"/>
        </w:rPr>
        <w:t xml:space="preserve"> </w:t>
      </w:r>
      <w:r>
        <w:t>смазанным</w:t>
      </w:r>
      <w:r>
        <w:rPr>
          <w:spacing w:val="1"/>
        </w:rPr>
        <w:t xml:space="preserve"> </w:t>
      </w:r>
      <w:r>
        <w:t>звукопроизношением; голос у него тихий, слабый, а иногда, наоборот, резкий; ритм</w:t>
      </w:r>
      <w:r>
        <w:rPr>
          <w:spacing w:val="1"/>
        </w:rPr>
        <w:t xml:space="preserve"> </w:t>
      </w:r>
      <w:r>
        <w:t>дыхания нарушен; речь теряет свою плавность, темп речи может быть ускоренным или</w:t>
      </w:r>
      <w:r>
        <w:rPr>
          <w:spacing w:val="1"/>
        </w:rPr>
        <w:t xml:space="preserve"> </w:t>
      </w:r>
      <w:r>
        <w:t>замедленным.</w:t>
      </w:r>
    </w:p>
    <w:p>
      <w:pPr>
        <w:pStyle w:val="8"/>
        <w:spacing w:before="1"/>
        <w:ind w:right="509" w:firstLine="566"/>
      </w:pPr>
      <w:r>
        <w:t>Названные нарушения проявляются в разной степени и в различных комбинациях 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системе, от</w:t>
      </w:r>
      <w:r>
        <w:rPr>
          <w:spacing w:val="-2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нарушения,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дефекта.</w:t>
      </w:r>
    </w:p>
    <w:p>
      <w:pPr>
        <w:pStyle w:val="4"/>
        <w:spacing w:before="7" w:line="295" w:lineRule="exact"/>
        <w:ind w:left="5383"/>
      </w:pPr>
      <w:r>
        <w:t>6-7</w:t>
      </w:r>
      <w:r>
        <w:rPr>
          <w:spacing w:val="-2"/>
        </w:rPr>
        <w:t xml:space="preserve"> </w:t>
      </w:r>
      <w:r>
        <w:t>лет</w:t>
      </w:r>
    </w:p>
    <w:p>
      <w:pPr>
        <w:pStyle w:val="8"/>
        <w:ind w:right="503" w:firstLine="566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шестилетнего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семилетнего</w:t>
      </w:r>
      <w:r>
        <w:rPr>
          <w:spacing w:val="-62"/>
        </w:rPr>
        <w:t xml:space="preserve"> </w:t>
      </w:r>
      <w:r>
        <w:t>возраста находятся дети со следующими</w:t>
      </w:r>
      <w:r>
        <w:rPr>
          <w:spacing w:val="1"/>
        </w:rPr>
        <w:t xml:space="preserve"> </w:t>
      </w:r>
      <w:r>
        <w:t>диагнозами: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II,III</w:t>
      </w:r>
      <w:r>
        <w:rPr>
          <w:spacing w:val="1"/>
        </w:rPr>
        <w:t xml:space="preserve"> </w:t>
      </w:r>
      <w:r>
        <w:t>уровня,</w:t>
      </w:r>
      <w:r>
        <w:rPr>
          <w:spacing w:val="66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алалия,</w:t>
      </w:r>
      <w:r>
        <w:rPr>
          <w:spacing w:val="-2"/>
        </w:rPr>
        <w:t xml:space="preserve"> </w:t>
      </w:r>
      <w:r>
        <w:t>дизартрия.</w:t>
      </w:r>
    </w:p>
    <w:p>
      <w:pPr>
        <w:pStyle w:val="8"/>
        <w:ind w:right="501" w:firstLine="566"/>
      </w:pPr>
      <w:r>
        <w:rPr>
          <w:b/>
        </w:rPr>
        <w:t>Общее</w:t>
      </w:r>
      <w:r>
        <w:rPr>
          <w:b/>
          <w:spacing w:val="1"/>
        </w:rPr>
        <w:t xml:space="preserve"> </w:t>
      </w:r>
      <w:r>
        <w:rPr>
          <w:b/>
        </w:rPr>
        <w:t>недоразвитие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речевой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звуковой,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сторон,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нормальном</w:t>
      </w:r>
      <w:r>
        <w:rPr>
          <w:spacing w:val="-2"/>
        </w:rPr>
        <w:t xml:space="preserve"> </w:t>
      </w:r>
      <w:r>
        <w:t>слухе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сохранном</w:t>
      </w:r>
      <w:r>
        <w:rPr>
          <w:spacing w:val="1"/>
        </w:rPr>
        <w:t xml:space="preserve"> </w:t>
      </w:r>
      <w:r>
        <w:t>интеллекте.</w:t>
      </w:r>
    </w:p>
    <w:p>
      <w:pPr>
        <w:pStyle w:val="8"/>
        <w:ind w:right="506" w:firstLine="566"/>
      </w:pPr>
      <w:r>
        <w:rPr>
          <w:b/>
        </w:rPr>
        <w:t xml:space="preserve">Речевая недостаточность </w:t>
      </w:r>
      <w:r>
        <w:t>при общем недоразвитии речи у дошкольников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4"/>
        </w:rPr>
        <w:t xml:space="preserve"> </w:t>
      </w:r>
      <w:r>
        <w:t>лексико-грамматического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фонетико-фонематического</w:t>
      </w:r>
      <w:r>
        <w:rPr>
          <w:spacing w:val="-4"/>
        </w:rPr>
        <w:t xml:space="preserve"> </w:t>
      </w:r>
      <w:r>
        <w:t>недоразвития.</w:t>
      </w:r>
    </w:p>
    <w:p>
      <w:pPr>
        <w:pStyle w:val="8"/>
        <w:ind w:right="504" w:firstLine="566"/>
      </w:pPr>
      <w:r>
        <w:rPr>
          <w:b/>
        </w:rPr>
        <w:t xml:space="preserve">При втором уровне речевого развития </w:t>
      </w:r>
      <w:r>
        <w:t>речевая активность ребенка возрастает.</w:t>
      </w:r>
      <w:r>
        <w:rPr>
          <w:spacing w:val="1"/>
        </w:rPr>
        <w:t xml:space="preserve"> </w:t>
      </w:r>
      <w:r>
        <w:t>Активный словарный запас расширяется за счет обиходной предметной и глагольной</w:t>
      </w:r>
      <w:r>
        <w:rPr>
          <w:spacing w:val="1"/>
        </w:rPr>
        <w:t xml:space="preserve"> </w:t>
      </w:r>
      <w:r>
        <w:t>лексики. Возможно использование местоимений, союзов и иногда простых предлогов. В</w:t>
      </w:r>
      <w:r>
        <w:rPr>
          <w:spacing w:val="-6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 При этом отмечаются грубые ошибки в употреблении 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отмечается смешение падежных форм и т. д. Понимание обращенной речи значительно</w:t>
      </w:r>
      <w:r>
        <w:rPr>
          <w:spacing w:val="1"/>
        </w:rPr>
        <w:t xml:space="preserve"> </w:t>
      </w:r>
      <w:r>
        <w:t>развивается, хотя пассивный словарный запас ограничен, не сформирован предметный и</w:t>
      </w:r>
      <w:r>
        <w:rPr>
          <w:spacing w:val="-62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словарь,</w:t>
      </w:r>
      <w:r>
        <w:rPr>
          <w:spacing w:val="2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4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растительным</w:t>
      </w:r>
      <w:r>
        <w:rPr>
          <w:spacing w:val="2"/>
        </w:rPr>
        <w:t xml:space="preserve"> </w:t>
      </w:r>
      <w:r>
        <w:t>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6"/>
      </w:pPr>
      <w:r>
        <w:t>животным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 Типичны грубые нарушения слоговой структуры и звуконаполняемости слов. У</w:t>
      </w:r>
      <w:r>
        <w:rPr>
          <w:spacing w:val="1"/>
        </w:rPr>
        <w:t xml:space="preserve"> </w:t>
      </w:r>
      <w:r>
        <w:t>детей выявляется недостаточность фонетической стороны речи (большое количество</w:t>
      </w:r>
      <w:r>
        <w:rPr>
          <w:spacing w:val="1"/>
        </w:rPr>
        <w:t xml:space="preserve"> </w:t>
      </w:r>
      <w:r>
        <w:t>несформированных</w:t>
      </w:r>
      <w:r>
        <w:rPr>
          <w:spacing w:val="-2"/>
        </w:rPr>
        <w:t xml:space="preserve"> </w:t>
      </w:r>
      <w:r>
        <w:t>звуков).</w:t>
      </w:r>
    </w:p>
    <w:p>
      <w:pPr>
        <w:pStyle w:val="8"/>
        <w:spacing w:before="2"/>
        <w:ind w:right="501" w:firstLine="566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конструкций. Лексика ребенка включает все части речи. При этом может наблюдаться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По-прежнему,</w:t>
      </w:r>
      <w:r>
        <w:rPr>
          <w:spacing w:val="1"/>
        </w:rPr>
        <w:t xml:space="preserve"> </w:t>
      </w:r>
      <w:r>
        <w:t>отмечаются множественные аграмматизмы. Ребенок может 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существительными. Характерно недифференцированное произношение звуков, причем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нестойкими.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искажении, замене или смешении звуков. Более устойчивым становится произношение</w:t>
      </w:r>
      <w:r>
        <w:rPr>
          <w:spacing w:val="1"/>
        </w:rPr>
        <w:t xml:space="preserve"> </w:t>
      </w:r>
      <w:r>
        <w:t>слов сложной слоговой структуры. Ребенок может повторять трех и четырехсложные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искажает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-62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выраженных</w:t>
      </w:r>
      <w:r>
        <w:rPr>
          <w:spacing w:val="-2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суффиксами.</w:t>
      </w:r>
    </w:p>
    <w:p>
      <w:pPr>
        <w:pStyle w:val="8"/>
        <w:spacing w:before="1"/>
        <w:ind w:right="503" w:firstLine="56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сенсомоторных,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активности.</w:t>
      </w:r>
    </w:p>
    <w:p>
      <w:pPr>
        <w:pStyle w:val="8"/>
        <w:ind w:right="502" w:firstLine="566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моторной</w:t>
      </w:r>
      <w:r>
        <w:rPr>
          <w:b/>
          <w:spacing w:val="1"/>
        </w:rPr>
        <w:t xml:space="preserve"> </w:t>
      </w:r>
      <w:r>
        <w:rPr>
          <w:b/>
        </w:rPr>
        <w:t>алалией</w:t>
      </w:r>
      <w:r>
        <w:rPr>
          <w:b/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компонентов деятельности. Отсутствие стремления к общению связано с трудностями</w:t>
      </w:r>
      <w:r>
        <w:rPr>
          <w:spacing w:val="1"/>
        </w:rPr>
        <w:t xml:space="preserve"> </w:t>
      </w:r>
      <w:r>
        <w:t>общения и усугубляет их. В группе наблюдается многообразие вариантов недоразвития</w:t>
      </w:r>
      <w:r>
        <w:rPr>
          <w:spacing w:val="1"/>
        </w:rPr>
        <w:t xml:space="preserve"> </w:t>
      </w:r>
      <w:r>
        <w:t>речи. У детей с моторной алалией выявляется несформированность не только 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неврологическая</w:t>
      </w:r>
      <w:r>
        <w:rPr>
          <w:spacing w:val="1"/>
        </w:rPr>
        <w:t xml:space="preserve"> </w:t>
      </w:r>
      <w:r>
        <w:t>симптоматика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-62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неловкость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неуклюжесть,</w:t>
      </w:r>
      <w:r>
        <w:rPr>
          <w:spacing w:val="1"/>
        </w:rPr>
        <w:t xml:space="preserve"> </w:t>
      </w:r>
      <w:r>
        <w:t>дискоординация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замедленность</w:t>
      </w:r>
      <w:r>
        <w:rPr>
          <w:spacing w:val="-6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расторможенность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-6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напряженное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62"/>
        </w:rPr>
        <w:t xml:space="preserve"> </w:t>
      </w:r>
      <w:r>
        <w:t>повышенная раздражительность, обидчивость, склонность к слезам. У детей отмечается</w:t>
      </w:r>
      <w:r>
        <w:rPr>
          <w:spacing w:val="1"/>
        </w:rPr>
        <w:t xml:space="preserve"> </w:t>
      </w:r>
      <w:r>
        <w:t>психофизическая</w:t>
      </w:r>
      <w:r>
        <w:rPr>
          <w:spacing w:val="1"/>
        </w:rPr>
        <w:t xml:space="preserve"> </w:t>
      </w:r>
      <w:r>
        <w:t>расторможенность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заторможенность,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мотивационной и эмоционально – волевой сферы. Дети долго не включаются в задание,</w:t>
      </w:r>
      <w:r>
        <w:rPr>
          <w:spacing w:val="1"/>
        </w:rPr>
        <w:t xml:space="preserve"> </w:t>
      </w:r>
      <w:r>
        <w:t>поверхностно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нестойкость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ограниченную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особенностей.</w:t>
      </w:r>
    </w:p>
    <w:p>
      <w:pPr>
        <w:pStyle w:val="8"/>
        <w:spacing w:before="1"/>
        <w:ind w:right="504" w:firstLine="566"/>
      </w:pPr>
      <w:r>
        <w:rPr>
          <w:b/>
        </w:rPr>
        <w:t>Дизартрия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иннервации</w:t>
      </w:r>
      <w:r>
        <w:rPr>
          <w:spacing w:val="-6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66"/>
        </w:rPr>
        <w:t xml:space="preserve"> </w:t>
      </w:r>
      <w:r>
        <w:t>возникающее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результате</w:t>
      </w:r>
      <w:r>
        <w:rPr>
          <w:spacing w:val="66"/>
        </w:rPr>
        <w:t xml:space="preserve"> </w:t>
      </w:r>
      <w:r>
        <w:t>поражения</w:t>
      </w:r>
      <w:r>
        <w:rPr>
          <w:spacing w:val="66"/>
        </w:rPr>
        <w:t xml:space="preserve"> </w:t>
      </w:r>
      <w:r>
        <w:t>нервной</w:t>
      </w:r>
      <w:r>
        <w:rPr>
          <w:spacing w:val="66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Основным отличительным признаком дизартрии от других нарушений произношения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произносительная сторона речи, нарушаются просодические компоненты речи: темп,</w:t>
      </w:r>
      <w:r>
        <w:rPr>
          <w:spacing w:val="1"/>
        </w:rPr>
        <w:t xml:space="preserve"> </w:t>
      </w:r>
      <w:r>
        <w:t>тембр,</w:t>
      </w:r>
      <w:r>
        <w:rPr>
          <w:spacing w:val="6"/>
        </w:rPr>
        <w:t xml:space="preserve"> </w:t>
      </w:r>
      <w:r>
        <w:t>мелодика.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дизартриков</w:t>
      </w:r>
      <w:r>
        <w:rPr>
          <w:spacing w:val="4"/>
        </w:rPr>
        <w:t xml:space="preserve"> </w:t>
      </w:r>
      <w:r>
        <w:t>отмечается</w:t>
      </w:r>
      <w:r>
        <w:rPr>
          <w:spacing w:val="4"/>
        </w:rPr>
        <w:t xml:space="preserve"> </w:t>
      </w:r>
      <w:r>
        <w:t>ограниченная</w:t>
      </w:r>
      <w:r>
        <w:rPr>
          <w:spacing w:val="5"/>
        </w:rPr>
        <w:t xml:space="preserve"> </w:t>
      </w:r>
      <w:r>
        <w:t>подвижность</w:t>
      </w:r>
      <w:r>
        <w:rPr>
          <w:spacing w:val="4"/>
        </w:rPr>
        <w:t xml:space="preserve"> </w:t>
      </w:r>
      <w:r>
        <w:t>речевой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>и</w:t>
      </w:r>
      <w:r>
        <w:rPr>
          <w:spacing w:val="1"/>
        </w:rPr>
        <w:t xml:space="preserve"> </w:t>
      </w:r>
      <w:r>
        <w:t>мимической</w:t>
      </w:r>
      <w:r>
        <w:rPr>
          <w:spacing w:val="1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нечетким,</w:t>
      </w:r>
      <w:r>
        <w:rPr>
          <w:spacing w:val="1"/>
        </w:rPr>
        <w:t xml:space="preserve"> </w:t>
      </w:r>
      <w:r>
        <w:t>смазанным</w:t>
      </w:r>
      <w:r>
        <w:rPr>
          <w:spacing w:val="1"/>
        </w:rPr>
        <w:t xml:space="preserve"> </w:t>
      </w:r>
      <w:r>
        <w:t>звукопроизношением; голос у него тихий, слабый, а иногда, наоборот, резкий; ритм</w:t>
      </w:r>
      <w:r>
        <w:rPr>
          <w:spacing w:val="1"/>
        </w:rPr>
        <w:t xml:space="preserve"> </w:t>
      </w:r>
      <w:r>
        <w:t>дыхания нарушен; речь теряет свою плавность, темп речи может быть ускоренным или</w:t>
      </w:r>
      <w:r>
        <w:rPr>
          <w:spacing w:val="1"/>
        </w:rPr>
        <w:t xml:space="preserve"> </w:t>
      </w:r>
      <w:r>
        <w:t>замедленным.</w:t>
      </w:r>
    </w:p>
    <w:p>
      <w:pPr>
        <w:pStyle w:val="8"/>
        <w:spacing w:before="2"/>
        <w:ind w:right="510" w:firstLine="566"/>
      </w:pPr>
      <w:r>
        <w:t>Названные нарушения проявляются в разной степени и в различных комбинациях 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системе, от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возникновения дефекта.</w:t>
      </w:r>
    </w:p>
    <w:p>
      <w:pPr>
        <w:pStyle w:val="4"/>
        <w:spacing w:before="8" w:line="295" w:lineRule="exact"/>
        <w:ind w:left="2682"/>
      </w:pPr>
      <w:r>
        <w:t>Индивидуальные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детей-инвалидов</w:t>
      </w:r>
    </w:p>
    <w:p>
      <w:pPr>
        <w:pStyle w:val="8"/>
        <w:ind w:right="503" w:firstLine="566"/>
      </w:pPr>
      <w:r>
        <w:t>В этом учебном году детский сад посещают 5 детей - инвалидов. Один ребенок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</w:t>
      </w:r>
      <w:r>
        <w:rPr>
          <w:spacing w:val="-62"/>
        </w:rPr>
        <w:t xml:space="preserve"> </w:t>
      </w:r>
      <w:r>
        <w:t>определен в группу компенсирующей направленности для детей 5-6 лет, один ребенок</w:t>
      </w:r>
      <w:r>
        <w:rPr>
          <w:spacing w:val="1"/>
        </w:rPr>
        <w:t xml:space="preserve"> </w:t>
      </w:r>
      <w:r>
        <w:t>определен в группу компенсирующей</w:t>
      </w:r>
      <w:r>
        <w:rPr>
          <w:spacing w:val="1"/>
        </w:rPr>
        <w:t xml:space="preserve"> </w:t>
      </w:r>
      <w:r>
        <w:t>направленности для детей 6-7 лет,</w:t>
      </w:r>
      <w:r>
        <w:rPr>
          <w:spacing w:val="1"/>
        </w:rPr>
        <w:t xml:space="preserve"> </w:t>
      </w:r>
      <w:r>
        <w:t>один ребенок</w:t>
      </w:r>
      <w:r>
        <w:rPr>
          <w:spacing w:val="1"/>
        </w:rPr>
        <w:t xml:space="preserve"> </w:t>
      </w:r>
      <w:r>
        <w:t>определен в группу общеразвивающей направленности для детей 3-4 лет, один ребенок-</w:t>
      </w:r>
      <w:r>
        <w:rPr>
          <w:spacing w:val="1"/>
        </w:rPr>
        <w:t xml:space="preserve"> </w:t>
      </w:r>
      <w:r>
        <w:t>инвалид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домашнем</w:t>
      </w:r>
      <w:r>
        <w:rPr>
          <w:spacing w:val="-1"/>
        </w:rPr>
        <w:t xml:space="preserve"> </w:t>
      </w:r>
      <w:r>
        <w:t>обучении.</w:t>
      </w:r>
    </w:p>
    <w:p>
      <w:pPr>
        <w:pStyle w:val="8"/>
        <w:ind w:right="506" w:firstLine="566"/>
      </w:pPr>
      <w:r>
        <w:rPr>
          <w:b/>
          <w:i/>
        </w:rPr>
        <w:t>Ребенок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 (вторая степень), в способности к ориентации (вторая степень), в</w:t>
      </w:r>
      <w:r>
        <w:rPr>
          <w:spacing w:val="1"/>
        </w:rPr>
        <w:t xml:space="preserve"> </w:t>
      </w:r>
      <w:r>
        <w:t>способности к общению</w:t>
      </w:r>
      <w:r>
        <w:rPr>
          <w:spacing w:val="65"/>
        </w:rPr>
        <w:t xml:space="preserve"> </w:t>
      </w:r>
      <w:r>
        <w:t>(вторая степень), в способности   к обучению (вторая степень),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контролю за</w:t>
      </w:r>
      <w:r>
        <w:rPr>
          <w:spacing w:val="-1"/>
        </w:rPr>
        <w:t xml:space="preserve"> </w:t>
      </w:r>
      <w:r>
        <w:t>своим поведением</w:t>
      </w:r>
      <w:r>
        <w:rPr>
          <w:spacing w:val="6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степень)</w:t>
      </w:r>
    </w:p>
    <w:p>
      <w:pPr>
        <w:pStyle w:val="8"/>
        <w:ind w:right="509" w:firstLine="566"/>
      </w:pP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дружелюбен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подражательность</w:t>
      </w:r>
      <w:r>
        <w:rPr>
          <w:spacing w:val="-1"/>
        </w:rPr>
        <w:t xml:space="preserve"> </w:t>
      </w:r>
      <w:r>
        <w:t>действиям.</w:t>
      </w:r>
    </w:p>
    <w:p>
      <w:pPr>
        <w:pStyle w:val="8"/>
        <w:ind w:right="506" w:firstLine="566"/>
      </w:pPr>
      <w:r>
        <w:t>Эмоционально-волевая сфера. Эмоциональное поведение не устойчивое. Ребенок</w:t>
      </w:r>
      <w:r>
        <w:rPr>
          <w:spacing w:val="1"/>
        </w:rPr>
        <w:t xml:space="preserve"> </w:t>
      </w:r>
      <w:r>
        <w:t>спокоен и дружелюбен в условиях комфортности, остро реагирует на смену режимных</w:t>
      </w:r>
      <w:r>
        <w:rPr>
          <w:spacing w:val="1"/>
        </w:rPr>
        <w:t xml:space="preserve"> </w:t>
      </w:r>
      <w:r>
        <w:t>моментов.</w:t>
      </w:r>
    </w:p>
    <w:p>
      <w:pPr>
        <w:pStyle w:val="8"/>
        <w:ind w:right="501" w:firstLine="566"/>
      </w:pP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необходимости, отказывается от питания. Демонстрирует отдельные навыки гигиены,</w:t>
      </w:r>
      <w:r>
        <w:rPr>
          <w:spacing w:val="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свой шкафчик,</w:t>
      </w:r>
      <w:r>
        <w:rPr>
          <w:spacing w:val="1"/>
        </w:rPr>
        <w:t xml:space="preserve"> </w:t>
      </w:r>
      <w:r>
        <w:t>моет</w:t>
      </w:r>
      <w:r>
        <w:rPr>
          <w:spacing w:val="-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благодарит.</w:t>
      </w:r>
    </w:p>
    <w:p>
      <w:pPr>
        <w:pStyle w:val="8"/>
        <w:ind w:right="511" w:firstLine="566"/>
      </w:pPr>
      <w:r>
        <w:t>Физическая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Передвигается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2"/>
        </w:rPr>
        <w:t xml:space="preserve"> </w:t>
      </w:r>
      <w:r>
        <w:t>взрослого</w:t>
      </w:r>
    </w:p>
    <w:p>
      <w:pPr>
        <w:pStyle w:val="8"/>
        <w:ind w:right="507" w:firstLine="566"/>
      </w:pPr>
      <w:r>
        <w:t>Игра.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 в деятельности по рисованию, конструированию, но ему требуется поддержка и</w:t>
      </w:r>
      <w:r>
        <w:rPr>
          <w:spacing w:val="1"/>
        </w:rPr>
        <w:t xml:space="preserve"> </w:t>
      </w:r>
      <w:r>
        <w:t>помощь воспитателя в качестве постоянного привлечение внимания. Проявляет интерес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>
      <w:pPr>
        <w:pStyle w:val="8"/>
        <w:ind w:right="507" w:firstLine="566"/>
      </w:pPr>
      <w:r>
        <w:t>Познавательное развитие. Усвоение программы значительно затруднено в связи 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кратковременный.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-62"/>
        </w:rPr>
        <w:t xml:space="preserve"> </w:t>
      </w:r>
      <w:r>
        <w:t>продуктивная деятельность, испытывает трудности при выполнении речевых заданий.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внимания,</w:t>
      </w:r>
      <w:r>
        <w:rPr>
          <w:spacing w:val="-62"/>
        </w:rPr>
        <w:t xml:space="preserve"> </w:t>
      </w:r>
      <w:r>
        <w:t>повышенной</w:t>
      </w:r>
      <w:r>
        <w:rPr>
          <w:spacing w:val="2"/>
        </w:rPr>
        <w:t xml:space="preserve"> </w:t>
      </w:r>
      <w:r>
        <w:t>утомляемостью,</w:t>
      </w:r>
      <w:r>
        <w:rPr>
          <w:spacing w:val="-2"/>
        </w:rPr>
        <w:t xml:space="preserve"> </w:t>
      </w:r>
      <w:r>
        <w:t>коротким</w:t>
      </w:r>
      <w:r>
        <w:rPr>
          <w:spacing w:val="-2"/>
        </w:rPr>
        <w:t xml:space="preserve"> </w:t>
      </w:r>
      <w:r>
        <w:t>периодом концентрации</w:t>
      </w:r>
      <w:r>
        <w:rPr>
          <w:spacing w:val="-2"/>
        </w:rPr>
        <w:t xml:space="preserve"> </w:t>
      </w:r>
      <w:r>
        <w:t>внимания.</w:t>
      </w:r>
    </w:p>
    <w:p>
      <w:pPr>
        <w:pStyle w:val="8"/>
        <w:ind w:right="503" w:firstLine="566"/>
      </w:pPr>
      <w:r>
        <w:t>Речевое развитие. Речь представлена отдельными гласными звуками, пользуется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интересом.</w:t>
      </w:r>
      <w:r>
        <w:rPr>
          <w:spacing w:val="1"/>
        </w:rPr>
        <w:t xml:space="preserve"> </w:t>
      </w:r>
      <w:r>
        <w:t>Фразовая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связная речь отсутствует, грамматический строй не сформирован. Пассивный словарный</w:t>
      </w:r>
      <w:r>
        <w:rPr>
          <w:spacing w:val="-62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резко</w:t>
      </w:r>
      <w:r>
        <w:rPr>
          <w:spacing w:val="-2"/>
        </w:rPr>
        <w:t xml:space="preserve"> </w:t>
      </w:r>
      <w:r>
        <w:t>ограничен.</w:t>
      </w:r>
      <w:r>
        <w:rPr>
          <w:spacing w:val="-2"/>
        </w:rPr>
        <w:t xml:space="preserve"> </w:t>
      </w:r>
      <w:r>
        <w:t>Артикуляционная</w:t>
      </w:r>
      <w:r>
        <w:rPr>
          <w:spacing w:val="2"/>
        </w:rPr>
        <w:t xml:space="preserve"> </w:t>
      </w:r>
      <w:r>
        <w:t>моторика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сформирована.</w:t>
      </w:r>
    </w:p>
    <w:p>
      <w:pPr>
        <w:pStyle w:val="8"/>
        <w:ind w:right="509" w:firstLine="566"/>
      </w:pPr>
      <w:r>
        <w:rPr>
          <w:b/>
          <w:i/>
        </w:rPr>
        <w:t>Ребенок-инвалид</w:t>
      </w:r>
      <w:r>
        <w:rPr>
          <w:b/>
          <w:i/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степень).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t>Социальное развитие. Ребенок    активный, демонстрирует потребность в 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форме.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инициативу.</w:t>
      </w:r>
    </w:p>
    <w:p>
      <w:pPr>
        <w:pStyle w:val="8"/>
        <w:spacing w:before="1"/>
        <w:ind w:right="511" w:firstLine="566"/>
      </w:pPr>
      <w:r>
        <w:t>Эмоционально-волевая сфера. Ребенок</w:t>
      </w:r>
      <w:r>
        <w:rPr>
          <w:spacing w:val="1"/>
        </w:rPr>
        <w:t xml:space="preserve"> </w:t>
      </w:r>
      <w:r>
        <w:t>спокойный, открыт и доброжелателен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взрослым.</w:t>
      </w:r>
    </w:p>
    <w:p>
      <w:pPr>
        <w:pStyle w:val="8"/>
        <w:ind w:right="510"/>
      </w:pPr>
      <w:r>
        <w:t>Навыки самообслуживания. Культурно-гигиенические навыки соответствуют возрасту,</w:t>
      </w:r>
      <w:r>
        <w:rPr>
          <w:spacing w:val="1"/>
        </w:rPr>
        <w:t xml:space="preserve"> </w:t>
      </w:r>
      <w:r>
        <w:t>но требуют сопровождения взрослого.   Ребенок умеет: есть ложкой, пить из чашки,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кроватку,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раздеться.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туалетными</w:t>
      </w:r>
      <w:r>
        <w:rPr>
          <w:spacing w:val="1"/>
        </w:rPr>
        <w:t xml:space="preserve"> </w:t>
      </w:r>
      <w:r>
        <w:t>принадлежностями.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взрослого.</w:t>
      </w:r>
    </w:p>
    <w:p>
      <w:pPr>
        <w:pStyle w:val="8"/>
        <w:ind w:right="505" w:firstLine="566"/>
      </w:pPr>
      <w:r>
        <w:t>Игра.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введения его в совместную игру с детьми. Формируются начальные игровые умения,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предметами.</w:t>
      </w:r>
    </w:p>
    <w:p>
      <w:pPr>
        <w:pStyle w:val="8"/>
        <w:spacing w:before="2"/>
        <w:ind w:right="508" w:firstLine="566"/>
      </w:pP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активная</w:t>
      </w:r>
      <w:r>
        <w:rPr>
          <w:spacing w:val="66"/>
        </w:rPr>
        <w:t xml:space="preserve"> </w:t>
      </w:r>
      <w:r>
        <w:t>проявляет</w:t>
      </w:r>
      <w:r>
        <w:rPr>
          <w:spacing w:val="-6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5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</w:t>
      </w:r>
    </w:p>
    <w:p>
      <w:pPr>
        <w:pStyle w:val="8"/>
        <w:spacing w:line="297" w:lineRule="exact"/>
      </w:pPr>
      <w:r>
        <w:t>Речевое</w:t>
      </w:r>
      <w:r>
        <w:rPr>
          <w:spacing w:val="-2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возрасту.</w:t>
      </w:r>
    </w:p>
    <w:p>
      <w:pPr>
        <w:pStyle w:val="8"/>
        <w:spacing w:before="1"/>
        <w:ind w:right="501" w:firstLine="566"/>
      </w:pPr>
      <w:r>
        <w:rPr>
          <w:b/>
          <w:i/>
        </w:rPr>
        <w:t>Ребенок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 (первая степень), в способности к ориентации (первая степень), в</w:t>
      </w:r>
      <w:r>
        <w:rPr>
          <w:spacing w:val="1"/>
        </w:rPr>
        <w:t xml:space="preserve"> </w:t>
      </w:r>
      <w:r>
        <w:t>способности к</w:t>
      </w:r>
      <w:r>
        <w:rPr>
          <w:spacing w:val="-3"/>
        </w:rPr>
        <w:t xml:space="preserve"> </w:t>
      </w:r>
      <w:r>
        <w:t>общению</w:t>
      </w:r>
      <w:r>
        <w:rPr>
          <w:spacing w:val="64"/>
        </w:rPr>
        <w:t xml:space="preserve"> </w:t>
      </w:r>
      <w:r>
        <w:t>(первая</w:t>
      </w:r>
      <w:r>
        <w:rPr>
          <w:spacing w:val="-1"/>
        </w:rPr>
        <w:t xml:space="preserve"> </w:t>
      </w:r>
      <w:r>
        <w:t>степень),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способности</w:t>
      </w:r>
      <w:r>
        <w:rPr>
          <w:spacing w:val="6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степень)</w:t>
      </w:r>
    </w:p>
    <w:p>
      <w:pPr>
        <w:pStyle w:val="8"/>
        <w:spacing w:before="1"/>
        <w:ind w:right="506" w:firstLine="566"/>
      </w:pP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поведения.</w:t>
      </w:r>
    </w:p>
    <w:p>
      <w:pPr>
        <w:pStyle w:val="8"/>
        <w:ind w:right="506" w:firstLine="631"/>
      </w:pPr>
      <w:r>
        <w:t>Эмоционально-волевая сфера. Ребенок открыт, по отношению к сверстникам и к</w:t>
      </w:r>
      <w:r>
        <w:rPr>
          <w:spacing w:val="1"/>
        </w:rPr>
        <w:t xml:space="preserve"> </w:t>
      </w:r>
      <w:r>
        <w:t>взрослым. Легко идет на контакт. В развитии эмоционально-волевой сферы испытывает</w:t>
      </w:r>
      <w:r>
        <w:rPr>
          <w:spacing w:val="1"/>
        </w:rPr>
        <w:t xml:space="preserve"> </w:t>
      </w:r>
      <w:r>
        <w:t>трудности.</w:t>
      </w:r>
    </w:p>
    <w:p>
      <w:pPr>
        <w:pStyle w:val="8"/>
        <w:ind w:right="507" w:firstLine="566"/>
      </w:pP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возрасту:</w:t>
      </w:r>
      <w:r>
        <w:rPr>
          <w:spacing w:val="-4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следит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вещи,</w:t>
      </w:r>
      <w:r>
        <w:rPr>
          <w:spacing w:val="-1"/>
        </w:rPr>
        <w:t xml:space="preserve"> </w:t>
      </w:r>
      <w:r>
        <w:t>шкафчик,</w:t>
      </w:r>
      <w:r>
        <w:rPr>
          <w:spacing w:val="-4"/>
        </w:rPr>
        <w:t xml:space="preserve"> </w:t>
      </w:r>
      <w:r>
        <w:t>полотенце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8"/>
        <w:spacing w:line="299" w:lineRule="exact"/>
        <w:ind w:left="1170"/>
      </w:pPr>
      <w:r>
        <w:t>Физическая</w:t>
      </w:r>
      <w:r>
        <w:rPr>
          <w:spacing w:val="-5"/>
        </w:rPr>
        <w:t xml:space="preserve"> </w:t>
      </w:r>
      <w:r>
        <w:t>сфера.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возрасту.</w:t>
      </w:r>
    </w:p>
    <w:p>
      <w:pPr>
        <w:pStyle w:val="8"/>
        <w:ind w:right="508" w:firstLine="566"/>
      </w:pPr>
      <w:r>
        <w:t>Игра.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разнообразная.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рисованию, конструированию. Соблюдает правила в игровой деятельности, составляет</w:t>
      </w:r>
      <w:r>
        <w:rPr>
          <w:spacing w:val="1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инициативу.</w:t>
      </w:r>
    </w:p>
    <w:p>
      <w:pPr>
        <w:pStyle w:val="8"/>
        <w:ind w:right="504" w:firstLine="566"/>
      </w:pP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проявляет познавательный интерес, активность. Задания, материал понимает</w:t>
      </w:r>
      <w:r>
        <w:rPr>
          <w:spacing w:val="1"/>
        </w:rPr>
        <w:t xml:space="preserve"> </w:t>
      </w:r>
      <w:r>
        <w:t>частично,</w:t>
      </w:r>
      <w:r>
        <w:rPr>
          <w:spacing w:val="-4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сопровождение.</w:t>
      </w:r>
    </w:p>
    <w:p>
      <w:pPr>
        <w:pStyle w:val="8"/>
        <w:ind w:right="503" w:firstLine="566"/>
      </w:pPr>
      <w:r>
        <w:t>Речевое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фонематического восприятия, нарушение звукопроизношения, речь маловыразительная,</w:t>
      </w:r>
      <w:r>
        <w:rPr>
          <w:spacing w:val="1"/>
        </w:rPr>
        <w:t xml:space="preserve"> </w:t>
      </w:r>
      <w:r>
        <w:t>голос слабо-модулированный, грамматические категории и связная речь сформированы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структуры.</w:t>
      </w:r>
    </w:p>
    <w:p>
      <w:pPr>
        <w:pStyle w:val="8"/>
        <w:ind w:right="503" w:firstLine="566"/>
      </w:pPr>
      <w:r>
        <w:rPr>
          <w:b/>
          <w:i/>
        </w:rPr>
        <w:t>Ребенок-инвалид</w:t>
      </w:r>
      <w:r>
        <w:rPr>
          <w:b/>
          <w:i/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степень).</w:t>
      </w:r>
    </w:p>
    <w:p>
      <w:pPr>
        <w:pStyle w:val="8"/>
        <w:ind w:right="507" w:firstLine="566"/>
      </w:pPr>
      <w:r>
        <w:t>Социальное развитие. Ребенок    активный, демонстрирует потребность в 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форме.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инициативу.</w:t>
      </w:r>
    </w:p>
    <w:p>
      <w:pPr>
        <w:pStyle w:val="8"/>
        <w:spacing w:before="1"/>
        <w:ind w:right="511" w:firstLine="566"/>
      </w:pPr>
      <w:r>
        <w:t>Эмоционально-волевая сфера. Ребенок</w:t>
      </w:r>
      <w:r>
        <w:rPr>
          <w:spacing w:val="1"/>
        </w:rPr>
        <w:t xml:space="preserve"> </w:t>
      </w:r>
      <w:r>
        <w:t>спокойный, открыт и доброжелателен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4"/>
      </w:pPr>
      <w:r>
        <w:t>Навыки самообслуживания. Культурно-гигиенические навыки соответствуют возрасту,</w:t>
      </w:r>
      <w:r>
        <w:rPr>
          <w:spacing w:val="1"/>
        </w:rPr>
        <w:t xml:space="preserve"> </w:t>
      </w:r>
      <w:r>
        <w:t>но требуют сопровождения взрослого.   Ребенок умеет: есть ложкой, пить из чашки,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кроватку,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раздеться.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туалетными</w:t>
      </w:r>
      <w:r>
        <w:rPr>
          <w:spacing w:val="1"/>
        </w:rPr>
        <w:t xml:space="preserve"> </w:t>
      </w:r>
      <w:r>
        <w:t>принадлежностями.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взрослого.</w:t>
      </w:r>
    </w:p>
    <w:p>
      <w:pPr>
        <w:pStyle w:val="8"/>
        <w:ind w:right="510" w:firstLine="566"/>
      </w:pPr>
      <w:r>
        <w:t>Игра.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рисованию,</w:t>
      </w:r>
      <w:r>
        <w:rPr>
          <w:spacing w:val="-62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введения его в совместную игру с детьми. Формируются начальные игровые умения,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предметами.</w:t>
      </w:r>
    </w:p>
    <w:p>
      <w:pPr>
        <w:pStyle w:val="8"/>
        <w:spacing w:before="2"/>
        <w:ind w:right="510" w:firstLine="566"/>
      </w:pP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активная</w:t>
      </w:r>
      <w:r>
        <w:rPr>
          <w:spacing w:val="66"/>
        </w:rPr>
        <w:t xml:space="preserve"> </w:t>
      </w:r>
      <w:r>
        <w:t>проявляет</w:t>
      </w:r>
      <w:r>
        <w:rPr>
          <w:spacing w:val="-6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5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</w:t>
      </w:r>
    </w:p>
    <w:p>
      <w:pPr>
        <w:pStyle w:val="8"/>
        <w:spacing w:line="297" w:lineRule="exact"/>
      </w:pPr>
      <w:r>
        <w:t>Речевое</w:t>
      </w:r>
      <w:r>
        <w:rPr>
          <w:spacing w:val="-2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возрасту.</w:t>
      </w:r>
    </w:p>
    <w:p>
      <w:pPr>
        <w:pStyle w:val="8"/>
        <w:spacing w:before="2"/>
        <w:ind w:right="502" w:firstLine="566"/>
      </w:pPr>
      <w:r>
        <w:rPr>
          <w:b/>
          <w:i/>
        </w:rPr>
        <w:t>Ребенок-инвалид</w:t>
      </w:r>
      <w:r>
        <w:rPr>
          <w:b/>
          <w:i/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(третья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(третья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домашнем</w:t>
      </w:r>
      <w:r>
        <w:rPr>
          <w:spacing w:val="-2"/>
        </w:rPr>
        <w:t xml:space="preserve"> </w:t>
      </w:r>
      <w:r>
        <w:t>обучении.</w:t>
      </w:r>
    </w:p>
    <w:p>
      <w:pPr>
        <w:pStyle w:val="8"/>
        <w:ind w:right="514" w:firstLine="566"/>
      </w:pPr>
      <w:r>
        <w:t>Социальное развитие. Ребенок</w:t>
      </w:r>
      <w:r>
        <w:rPr>
          <w:spacing w:val="1"/>
        </w:rPr>
        <w:t xml:space="preserve"> </w:t>
      </w:r>
      <w:r>
        <w:t>ведет себя беспокойно, тревожно реагирует на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миром.</w:t>
      </w:r>
    </w:p>
    <w:p>
      <w:pPr>
        <w:pStyle w:val="8"/>
        <w:ind w:right="506" w:firstLine="566"/>
      </w:pPr>
      <w:r>
        <w:t>Эмоционально-волевая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снижены.</w:t>
      </w:r>
    </w:p>
    <w:p>
      <w:pPr>
        <w:pStyle w:val="8"/>
        <w:ind w:right="508" w:firstLine="566"/>
      </w:pP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62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требуют сопровождения</w:t>
      </w:r>
      <w:r>
        <w:rPr>
          <w:spacing w:val="-2"/>
        </w:rPr>
        <w:t xml:space="preserve"> </w:t>
      </w:r>
      <w:r>
        <w:t>взрослого.</w:t>
      </w:r>
      <w:r>
        <w:rPr>
          <w:spacing w:val="6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ест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взрослого.</w:t>
      </w:r>
    </w:p>
    <w:p>
      <w:pPr>
        <w:pStyle w:val="8"/>
        <w:ind w:right="513" w:firstLine="566"/>
      </w:pPr>
      <w:r>
        <w:t>Игра. Ребенку требуется поддержка и помощь взрослого в организации игровых</w:t>
      </w:r>
      <w:r>
        <w:rPr>
          <w:spacing w:val="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ограничена.</w:t>
      </w:r>
    </w:p>
    <w:p>
      <w:pPr>
        <w:pStyle w:val="8"/>
        <w:ind w:right="511" w:firstLine="566"/>
      </w:pP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возрасту.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взрослого.</w:t>
      </w:r>
    </w:p>
    <w:p>
      <w:pPr>
        <w:pStyle w:val="8"/>
        <w:ind w:right="508" w:firstLine="566"/>
      </w:pPr>
      <w:r>
        <w:t>Речевое развитие. Речевое нарушение носит системный характер. Ребенок плохо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эхолалические</w:t>
      </w:r>
      <w:r>
        <w:rPr>
          <w:spacing w:val="66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Экспрессивный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Импрессивная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бытовом</w:t>
      </w:r>
      <w:r>
        <w:rPr>
          <w:spacing w:val="2"/>
        </w:rPr>
        <w:t xml:space="preserve"> </w:t>
      </w:r>
      <w:r>
        <w:t>уровне.</w:t>
      </w:r>
    </w:p>
    <w:p>
      <w:pPr>
        <w:pStyle w:val="8"/>
        <w:spacing w:before="7"/>
        <w:ind w:left="0"/>
        <w:jc w:val="left"/>
      </w:pPr>
    </w:p>
    <w:p>
      <w:pPr>
        <w:pStyle w:val="4"/>
        <w:spacing w:before="1" w:line="298" w:lineRule="exact"/>
        <w:ind w:left="755" w:right="510"/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spacing w:before="0" w:line="297" w:lineRule="exact"/>
        <w:ind w:left="758" w:right="510" w:firstLine="0"/>
        <w:jc w:val="center"/>
        <w:rPr>
          <w:b/>
          <w:sz w:val="26"/>
        </w:rPr>
      </w:pPr>
      <w:r>
        <w:rPr>
          <w:b/>
          <w:sz w:val="26"/>
        </w:rPr>
        <w:t>«Игровой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калейдоскоп»</w:t>
      </w:r>
    </w:p>
    <w:p>
      <w:pPr>
        <w:spacing w:before="0" w:line="273" w:lineRule="exact"/>
        <w:ind w:left="765" w:right="510" w:firstLine="0"/>
        <w:jc w:val="center"/>
        <w:rPr>
          <w:b/>
          <w:sz w:val="24"/>
        </w:rPr>
      </w:pPr>
      <w:r>
        <w:rPr>
          <w:b/>
          <w:sz w:val="24"/>
        </w:rPr>
        <w:t>2-3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>
      <w:pPr>
        <w:pStyle w:val="8"/>
        <w:ind w:right="502" w:firstLine="540"/>
      </w:pPr>
      <w:r>
        <w:t>Ребёнок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эмоционален,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непостоянны,</w:t>
      </w:r>
      <w:r>
        <w:rPr>
          <w:spacing w:val="65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легко отвлечь и переключить с одного эмоционального состояния на другое.</w:t>
      </w:r>
      <w:r>
        <w:rPr>
          <w:spacing w:val="1"/>
        </w:rPr>
        <w:t xml:space="preserve"> </w:t>
      </w:r>
      <w:r>
        <w:t>Маленький</w:t>
      </w:r>
      <w:r>
        <w:rPr>
          <w:spacing w:val="-62"/>
        </w:rPr>
        <w:t xml:space="preserve"> </w:t>
      </w:r>
      <w:r>
        <w:t>ребёнок обучается только тому, что его заинтересовало, и принимает что-то только 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доверяет.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механизмы саморегуляции организма. Ощущение физического дискомфорта приводит к</w:t>
      </w:r>
      <w:r>
        <w:rPr>
          <w:spacing w:val="1"/>
        </w:rPr>
        <w:t xml:space="preserve"> </w:t>
      </w:r>
      <w:r>
        <w:t>резкому</w:t>
      </w:r>
      <w:r>
        <w:rPr>
          <w:spacing w:val="-5"/>
        </w:rPr>
        <w:t xml:space="preserve"> </w:t>
      </w:r>
      <w:r>
        <w:t>снижению интереса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8"/>
        <w:ind w:right="503" w:firstLine="64"/>
      </w:pPr>
      <w:r>
        <w:t>Общение у детей в этом возрасте носит ситуативно-личностный характер. Это означает,</w:t>
      </w:r>
      <w:r>
        <w:rPr>
          <w:spacing w:val="-62"/>
        </w:rPr>
        <w:t xml:space="preserve"> </w:t>
      </w:r>
      <w:r>
        <w:t>что каждому ребёнку необходимо индивидуальное внимание педагога, индивидуальный</w:t>
      </w:r>
      <w:r>
        <w:rPr>
          <w:spacing w:val="1"/>
        </w:rPr>
        <w:t xml:space="preserve"> </w:t>
      </w:r>
      <w:r>
        <w:t>контакт с ним. При этом ребёнок подражает всему, что делает взрослый, - и хорошему, и</w:t>
      </w:r>
      <w:r>
        <w:rPr>
          <w:spacing w:val="-62"/>
        </w:rPr>
        <w:t xml:space="preserve"> </w:t>
      </w:r>
      <w:r>
        <w:t>плохому;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правильному,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правильному.</w:t>
      </w:r>
    </w:p>
    <w:p>
      <w:pPr>
        <w:pStyle w:val="8"/>
        <w:ind w:right="511" w:firstLine="64"/>
      </w:pPr>
      <w:r>
        <w:t>Сверстник ещё не представляет для малыша особого интереса и рассматривается им как</w:t>
      </w:r>
      <w:r>
        <w:rPr>
          <w:spacing w:val="-62"/>
        </w:rPr>
        <w:t xml:space="preserve"> </w:t>
      </w:r>
      <w:r>
        <w:t>ещё один предмет. Дети играют «рядом, но не вместе». Друг для друга они нередко</w:t>
      </w:r>
      <w:r>
        <w:rPr>
          <w:spacing w:val="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эмоций.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4"/>
      </w:pPr>
      <w:r>
        <w:t>Возраст</w:t>
      </w:r>
      <w:r>
        <w:rPr>
          <w:spacing w:val="1"/>
        </w:rPr>
        <w:t xml:space="preserve"> </w:t>
      </w:r>
      <w:r>
        <w:t>2-3лет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мышлением: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интеллектуальное развитие зависит от того, насколько богата окружающая среда. Речь</w:t>
      </w:r>
      <w:r>
        <w:rPr>
          <w:spacing w:val="1"/>
        </w:rPr>
        <w:t xml:space="preserve"> </w:t>
      </w:r>
      <w:r>
        <w:t>находится на стадии формирования, происходит быстрое увеличение словарного запаса,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непроизвольны.</w:t>
      </w:r>
    </w:p>
    <w:p>
      <w:pPr>
        <w:pStyle w:val="8"/>
        <w:spacing w:before="2"/>
        <w:ind w:right="510" w:firstLine="194"/>
      </w:pPr>
      <w:r>
        <w:t>Ребенок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фантазию.</w:t>
      </w:r>
      <w:r>
        <w:rPr>
          <w:spacing w:val="1"/>
        </w:rPr>
        <w:t xml:space="preserve"> </w:t>
      </w:r>
      <w:r>
        <w:t>Любит</w:t>
      </w:r>
      <w:r>
        <w:rPr>
          <w:spacing w:val="65"/>
        </w:rPr>
        <w:t xml:space="preserve"> </w:t>
      </w:r>
      <w:r>
        <w:t>нравиться</w:t>
      </w:r>
      <w:r>
        <w:rPr>
          <w:spacing w:val="1"/>
        </w:rPr>
        <w:t xml:space="preserve"> </w:t>
      </w:r>
      <w:r>
        <w:t>другим, подражает сверстникам, играет в простые групповые игры, с песком и глиной,</w:t>
      </w:r>
      <w:r>
        <w:rPr>
          <w:spacing w:val="1"/>
        </w:rPr>
        <w:t xml:space="preserve"> </w:t>
      </w:r>
      <w:r>
        <w:t>красит</w:t>
      </w:r>
      <w:r>
        <w:rPr>
          <w:spacing w:val="-2"/>
        </w:rPr>
        <w:t xml:space="preserve"> </w:t>
      </w:r>
      <w:r>
        <w:t>пальцем.</w:t>
      </w:r>
    </w:p>
    <w:p>
      <w:pPr>
        <w:pStyle w:val="4"/>
        <w:spacing w:before="8" w:line="295" w:lineRule="exact"/>
        <w:ind w:left="5150"/>
      </w:pPr>
      <w:r>
        <w:t>3-4</w:t>
      </w:r>
      <w:r>
        <w:rPr>
          <w:spacing w:val="-4"/>
        </w:rPr>
        <w:t xml:space="preserve"> </w:t>
      </w:r>
      <w:r>
        <w:t>года</w:t>
      </w:r>
    </w:p>
    <w:p>
      <w:pPr>
        <w:pStyle w:val="8"/>
        <w:ind w:right="501" w:firstLine="566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компетентности: он проявляет интерес к другому человеку, испытывает доверие к нему,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 личные симпатии, которые проявляются в желании поделиться игрушкой,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утешить.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 страх, удивление, удовольствие и др. Для налаживания контактов с другими</w:t>
      </w:r>
      <w:r>
        <w:rPr>
          <w:spacing w:val="1"/>
        </w:rPr>
        <w:t xml:space="preserve"> </w:t>
      </w:r>
      <w:r>
        <w:t>людьми использует речевые и неречевые (взгляды, мимика, жесты, выразительные позы</w:t>
      </w:r>
      <w:r>
        <w:rPr>
          <w:spacing w:val="1"/>
        </w:rPr>
        <w:t xml:space="preserve"> </w:t>
      </w:r>
      <w:r>
        <w:t>и движения) способы общения.   Основные потребности в этом возрасте — потребность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4"/>
        </w:rPr>
        <w:t xml:space="preserve"> </w:t>
      </w:r>
      <w:r>
        <w:t>уважении</w:t>
      </w:r>
      <w:r>
        <w:rPr>
          <w:spacing w:val="-1"/>
        </w:rPr>
        <w:t xml:space="preserve"> </w:t>
      </w:r>
      <w:r>
        <w:t>и признании.</w:t>
      </w:r>
    </w:p>
    <w:p>
      <w:pPr>
        <w:pStyle w:val="8"/>
        <w:ind w:right="507" w:firstLine="631"/>
      </w:pPr>
      <w:r>
        <w:t>Он активно заявляет о своем желании быть, как взрослые (самому есть, одеваться),</w:t>
      </w:r>
      <w:r>
        <w:rPr>
          <w:spacing w:val="-62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(мыть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стирать,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т.п.)».</w:t>
      </w:r>
      <w:r>
        <w:rPr>
          <w:spacing w:val="-6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кратковременностью,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инициируются</w:t>
      </w:r>
      <w:r>
        <w:rPr>
          <w:spacing w:val="2"/>
        </w:rPr>
        <w:t xml:space="preserve"> </w:t>
      </w:r>
      <w:r>
        <w:t>взрослым.</w:t>
      </w:r>
    </w:p>
    <w:p>
      <w:pPr>
        <w:pStyle w:val="8"/>
        <w:ind w:right="502" w:firstLine="566"/>
      </w:pPr>
      <w:r>
        <w:t>Основной и самый важный для ребенка вид деятельности — игра. Для детей 3-х</w:t>
      </w:r>
      <w:r>
        <w:rPr>
          <w:spacing w:val="1"/>
        </w:rPr>
        <w:t xml:space="preserve"> </w:t>
      </w:r>
      <w:r>
        <w:t>летнего возраста характерна игра рядом. В игре дети выполняют отдельные 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называется. Сюжет игры - цепочка из 2х действий; воображаемую ситуацию удерживает</w:t>
      </w:r>
      <w:r>
        <w:rPr>
          <w:spacing w:val="-62"/>
        </w:rPr>
        <w:t xml:space="preserve"> </w:t>
      </w:r>
      <w:r>
        <w:t>взрослый. К 4-м годам дети могут объединяться по 2-3 человека, для разыгрывания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взаимосвязаны,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четкий</w:t>
      </w:r>
      <w:r>
        <w:rPr>
          <w:spacing w:val="-62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называется,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Игровая</w:t>
      </w:r>
      <w:r>
        <w:rPr>
          <w:spacing w:val="-62"/>
        </w:rPr>
        <w:t xml:space="preserve"> </w:t>
      </w:r>
      <w:r>
        <w:t>цепочка состоит из 3- 4 взаимосвязанных действий. Дети самостоятельно удерживают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ситуацию.</w:t>
      </w:r>
    </w:p>
    <w:p>
      <w:pPr>
        <w:pStyle w:val="4"/>
        <w:spacing w:before="4" w:line="295" w:lineRule="exact"/>
      </w:pPr>
      <w:r>
        <w:t>Психологические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</w:p>
    <w:p>
      <w:pPr>
        <w:pStyle w:val="8"/>
        <w:spacing w:line="295" w:lineRule="exact"/>
        <w:ind w:left="1105"/>
      </w:pPr>
      <w:r>
        <w:t>Внутренний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наполняться</w:t>
      </w:r>
      <w:r>
        <w:rPr>
          <w:spacing w:val="-3"/>
        </w:rPr>
        <w:t xml:space="preserve"> </w:t>
      </w:r>
      <w:r>
        <w:t>противоречиями:</w:t>
      </w:r>
    </w:p>
    <w:p>
      <w:pPr>
        <w:pStyle w:val="11"/>
        <w:numPr>
          <w:ilvl w:val="0"/>
          <w:numId w:val="21"/>
        </w:numPr>
        <w:tabs>
          <w:tab w:val="left" w:pos="755"/>
        </w:tabs>
        <w:spacing w:before="1" w:after="0" w:line="240" w:lineRule="auto"/>
        <w:ind w:left="754" w:right="0" w:hanging="152"/>
        <w:jc w:val="both"/>
        <w:rPr>
          <w:sz w:val="26"/>
        </w:rPr>
      </w:pPr>
      <w:r>
        <w:rPr>
          <w:sz w:val="26"/>
        </w:rPr>
        <w:t>стремится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но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тоже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не может</w:t>
      </w:r>
      <w:r>
        <w:rPr>
          <w:spacing w:val="-3"/>
          <w:sz w:val="26"/>
        </w:rPr>
        <w:t xml:space="preserve"> </w:t>
      </w:r>
      <w:r>
        <w:rPr>
          <w:sz w:val="26"/>
        </w:rPr>
        <w:t>справиться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взрослого;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2" w:after="0" w:line="298" w:lineRule="exact"/>
        <w:ind w:left="690" w:right="0" w:hanging="153"/>
        <w:jc w:val="both"/>
        <w:rPr>
          <w:sz w:val="26"/>
        </w:rPr>
      </w:pPr>
      <w:r>
        <w:rPr>
          <w:sz w:val="26"/>
        </w:rPr>
        <w:t>ребенок</w:t>
      </w:r>
      <w:r>
        <w:rPr>
          <w:spacing w:val="-2"/>
          <w:sz w:val="26"/>
        </w:rPr>
        <w:t xml:space="preserve"> </w:t>
      </w:r>
      <w:r>
        <w:rPr>
          <w:sz w:val="26"/>
        </w:rPr>
        <w:t>любит</w:t>
      </w:r>
      <w:r>
        <w:rPr>
          <w:spacing w:val="-3"/>
          <w:sz w:val="26"/>
        </w:rPr>
        <w:t xml:space="preserve"> </w:t>
      </w:r>
      <w:r>
        <w:rPr>
          <w:sz w:val="26"/>
        </w:rPr>
        <w:t>близких,</w:t>
      </w:r>
      <w:r>
        <w:rPr>
          <w:spacing w:val="-3"/>
          <w:sz w:val="26"/>
        </w:rPr>
        <w:t xml:space="preserve"> </w:t>
      </w:r>
      <w:r>
        <w:rPr>
          <w:sz w:val="26"/>
        </w:rPr>
        <w:t>но</w:t>
      </w:r>
      <w:r>
        <w:rPr>
          <w:spacing w:val="-3"/>
          <w:sz w:val="26"/>
        </w:rPr>
        <w:t xml:space="preserve"> </w:t>
      </w:r>
      <w:r>
        <w:rPr>
          <w:sz w:val="26"/>
        </w:rPr>
        <w:t>он</w:t>
      </w:r>
      <w:r>
        <w:rPr>
          <w:spacing w:val="-2"/>
          <w:sz w:val="26"/>
        </w:rPr>
        <w:t xml:space="preserve"> </w:t>
      </w:r>
      <w:r>
        <w:rPr>
          <w:sz w:val="26"/>
        </w:rPr>
        <w:t>не может,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злится</w:t>
      </w:r>
      <w:r>
        <w:rPr>
          <w:spacing w:val="-3"/>
          <w:sz w:val="26"/>
        </w:rPr>
        <w:t xml:space="preserve"> </w:t>
      </w:r>
      <w:r>
        <w:rPr>
          <w:sz w:val="26"/>
        </w:rPr>
        <w:t>из-за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свободы.</w:t>
      </w:r>
    </w:p>
    <w:p>
      <w:pPr>
        <w:pStyle w:val="8"/>
        <w:spacing w:line="298" w:lineRule="exact"/>
        <w:ind w:left="1105"/>
      </w:pPr>
      <w:r>
        <w:t>Суть</w:t>
      </w:r>
      <w:r>
        <w:rPr>
          <w:spacing w:val="-1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</w:p>
    <w:p>
      <w:pPr>
        <w:pStyle w:val="11"/>
        <w:numPr>
          <w:ilvl w:val="0"/>
          <w:numId w:val="22"/>
        </w:numPr>
        <w:tabs>
          <w:tab w:val="left" w:pos="823"/>
        </w:tabs>
        <w:spacing w:before="1" w:after="0" w:line="240" w:lineRule="auto"/>
        <w:ind w:left="538" w:right="512" w:firstLine="0"/>
        <w:jc w:val="left"/>
        <w:rPr>
          <w:sz w:val="26"/>
        </w:rPr>
      </w:pPr>
      <w:r>
        <w:rPr>
          <w:sz w:val="26"/>
        </w:rPr>
        <w:t>Характерны</w:t>
      </w:r>
      <w:r>
        <w:rPr>
          <w:spacing w:val="4"/>
          <w:sz w:val="26"/>
        </w:rPr>
        <w:t xml:space="preserve"> </w:t>
      </w:r>
      <w:r>
        <w:rPr>
          <w:sz w:val="26"/>
        </w:rPr>
        <w:t>аффективные</w:t>
      </w:r>
      <w:r>
        <w:rPr>
          <w:spacing w:val="4"/>
          <w:sz w:val="26"/>
        </w:rPr>
        <w:t xml:space="preserve"> </w:t>
      </w:r>
      <w:r>
        <w:rPr>
          <w:sz w:val="26"/>
        </w:rPr>
        <w:t>вспышки</w:t>
      </w:r>
      <w:r>
        <w:rPr>
          <w:spacing w:val="4"/>
          <w:sz w:val="26"/>
        </w:rPr>
        <w:t xml:space="preserve"> </w:t>
      </w:r>
      <w:r>
        <w:rPr>
          <w:sz w:val="26"/>
        </w:rPr>
        <w:t>по</w:t>
      </w:r>
      <w:r>
        <w:rPr>
          <w:spacing w:val="3"/>
          <w:sz w:val="26"/>
        </w:rPr>
        <w:t xml:space="preserve"> </w:t>
      </w:r>
      <w:r>
        <w:rPr>
          <w:sz w:val="26"/>
        </w:rPr>
        <w:t>незначительным</w:t>
      </w:r>
      <w:r>
        <w:rPr>
          <w:spacing w:val="3"/>
          <w:sz w:val="26"/>
        </w:rPr>
        <w:t xml:space="preserve"> </w:t>
      </w:r>
      <w:r>
        <w:rPr>
          <w:sz w:val="26"/>
        </w:rPr>
        <w:t>поводам.</w:t>
      </w:r>
      <w:r>
        <w:rPr>
          <w:spacing w:val="5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-62"/>
          <w:sz w:val="26"/>
        </w:rPr>
        <w:t xml:space="preserve"> </w:t>
      </w:r>
      <w:r>
        <w:rPr>
          <w:sz w:val="26"/>
        </w:rPr>
        <w:t>фон</w:t>
      </w:r>
      <w:r>
        <w:rPr>
          <w:spacing w:val="-2"/>
          <w:sz w:val="26"/>
        </w:rPr>
        <w:t xml:space="preserve"> </w:t>
      </w:r>
      <w:r>
        <w:rPr>
          <w:sz w:val="26"/>
        </w:rPr>
        <w:t>неустойчивый.</w:t>
      </w:r>
    </w:p>
    <w:p>
      <w:pPr>
        <w:pStyle w:val="11"/>
        <w:numPr>
          <w:ilvl w:val="0"/>
          <w:numId w:val="22"/>
        </w:numPr>
        <w:tabs>
          <w:tab w:val="left" w:pos="823"/>
        </w:tabs>
        <w:spacing w:before="0" w:after="0" w:line="240" w:lineRule="auto"/>
        <w:ind w:left="538" w:right="516" w:firstLine="0"/>
        <w:jc w:val="left"/>
        <w:rPr>
          <w:sz w:val="26"/>
        </w:rPr>
      </w:pPr>
      <w:r>
        <w:rPr>
          <w:sz w:val="26"/>
        </w:rPr>
        <w:t>Эмоциями</w:t>
      </w:r>
      <w:r>
        <w:rPr>
          <w:spacing w:val="17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13"/>
          <w:sz w:val="26"/>
        </w:rPr>
        <w:t xml:space="preserve"> </w:t>
      </w:r>
      <w:r>
        <w:rPr>
          <w:sz w:val="26"/>
        </w:rPr>
        <w:t>не</w:t>
      </w:r>
      <w:r>
        <w:rPr>
          <w:spacing w:val="12"/>
          <w:sz w:val="26"/>
        </w:rPr>
        <w:t xml:space="preserve"> </w:t>
      </w:r>
      <w:r>
        <w:rPr>
          <w:sz w:val="26"/>
        </w:rPr>
        <w:t>может,</w:t>
      </w:r>
      <w:r>
        <w:rPr>
          <w:spacing w:val="14"/>
          <w:sz w:val="26"/>
        </w:rPr>
        <w:t xml:space="preserve"> </w:t>
      </w:r>
      <w:r>
        <w:rPr>
          <w:sz w:val="26"/>
        </w:rPr>
        <w:t>потому</w:t>
      </w:r>
      <w:r>
        <w:rPr>
          <w:spacing w:val="9"/>
          <w:sz w:val="26"/>
        </w:rPr>
        <w:t xml:space="preserve"> </w:t>
      </w:r>
      <w:r>
        <w:rPr>
          <w:sz w:val="26"/>
        </w:rPr>
        <w:t>что</w:t>
      </w:r>
      <w:r>
        <w:rPr>
          <w:spacing w:val="16"/>
          <w:sz w:val="26"/>
        </w:rPr>
        <w:t xml:space="preserve"> </w:t>
      </w:r>
      <w:r>
        <w:rPr>
          <w:sz w:val="26"/>
        </w:rPr>
        <w:t>у</w:t>
      </w:r>
      <w:r>
        <w:rPr>
          <w:spacing w:val="10"/>
          <w:sz w:val="26"/>
        </w:rPr>
        <w:t xml:space="preserve"> </w:t>
      </w:r>
      <w:r>
        <w:rPr>
          <w:sz w:val="26"/>
        </w:rPr>
        <w:t>него</w:t>
      </w:r>
      <w:r>
        <w:rPr>
          <w:spacing w:val="14"/>
          <w:sz w:val="26"/>
        </w:rPr>
        <w:t xml:space="preserve"> </w:t>
      </w:r>
      <w:r>
        <w:rPr>
          <w:sz w:val="26"/>
        </w:rPr>
        <w:t>низкий</w:t>
      </w:r>
      <w:r>
        <w:rPr>
          <w:spacing w:val="13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4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-1"/>
          <w:sz w:val="26"/>
        </w:rPr>
        <w:t xml:space="preserve"> </w:t>
      </w:r>
      <w:r>
        <w:rPr>
          <w:sz w:val="26"/>
        </w:rPr>
        <w:t>регуляции.</w:t>
      </w:r>
    </w:p>
    <w:p>
      <w:pPr>
        <w:pStyle w:val="11"/>
        <w:numPr>
          <w:ilvl w:val="0"/>
          <w:numId w:val="22"/>
        </w:numPr>
        <w:tabs>
          <w:tab w:val="left" w:pos="823"/>
        </w:tabs>
        <w:spacing w:before="0" w:after="0" w:line="240" w:lineRule="auto"/>
        <w:ind w:left="538" w:right="510" w:firstLine="0"/>
        <w:jc w:val="left"/>
        <w:rPr>
          <w:sz w:val="26"/>
        </w:rPr>
      </w:pP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норме</w:t>
      </w:r>
      <w:r>
        <w:rPr>
          <w:spacing w:val="27"/>
          <w:sz w:val="26"/>
        </w:rPr>
        <w:t xml:space="preserve"> </w:t>
      </w:r>
      <w:r>
        <w:rPr>
          <w:sz w:val="26"/>
        </w:rPr>
        <w:t>самооценка</w:t>
      </w:r>
      <w:r>
        <w:rPr>
          <w:spacing w:val="26"/>
          <w:sz w:val="26"/>
        </w:rPr>
        <w:t xml:space="preserve"> </w:t>
      </w:r>
      <w:r>
        <w:rPr>
          <w:sz w:val="26"/>
        </w:rPr>
        <w:t>завышена</w:t>
      </w:r>
      <w:r>
        <w:rPr>
          <w:spacing w:val="29"/>
          <w:sz w:val="26"/>
        </w:rPr>
        <w:t xml:space="preserve"> </w:t>
      </w:r>
      <w:r>
        <w:rPr>
          <w:sz w:val="26"/>
        </w:rPr>
        <w:t>–</w:t>
      </w:r>
      <w:r>
        <w:rPr>
          <w:spacing w:val="28"/>
          <w:sz w:val="26"/>
        </w:rPr>
        <w:t xml:space="preserve"> </w:t>
      </w:r>
      <w:r>
        <w:rPr>
          <w:sz w:val="26"/>
        </w:rPr>
        <w:t>это</w:t>
      </w:r>
      <w:r>
        <w:rPr>
          <w:spacing w:val="28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25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2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25"/>
          <w:sz w:val="26"/>
        </w:rPr>
        <w:t xml:space="preserve"> </w:t>
      </w:r>
      <w:r>
        <w:rPr>
          <w:sz w:val="26"/>
        </w:rPr>
        <w:t>новые</w:t>
      </w:r>
      <w:r>
        <w:rPr>
          <w:spacing w:val="26"/>
          <w:sz w:val="26"/>
        </w:rPr>
        <w:t xml:space="preserve"> </w:t>
      </w:r>
      <w:r>
        <w:rPr>
          <w:sz w:val="26"/>
        </w:rPr>
        <w:t>виды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деятельности.</w:t>
      </w:r>
    </w:p>
    <w:p>
      <w:pPr>
        <w:pStyle w:val="11"/>
        <w:numPr>
          <w:ilvl w:val="0"/>
          <w:numId w:val="22"/>
        </w:numPr>
        <w:tabs>
          <w:tab w:val="left" w:pos="823"/>
        </w:tabs>
        <w:spacing w:before="0" w:after="0" w:line="240" w:lineRule="auto"/>
        <w:ind w:left="538" w:right="500" w:firstLine="0"/>
        <w:jc w:val="left"/>
        <w:rPr>
          <w:sz w:val="26"/>
        </w:rPr>
      </w:pP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предвидит</w:t>
      </w:r>
      <w:r>
        <w:rPr>
          <w:spacing w:val="58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59"/>
          <w:sz w:val="26"/>
        </w:rPr>
        <w:t xml:space="preserve"> </w:t>
      </w:r>
      <w:r>
        <w:rPr>
          <w:sz w:val="26"/>
        </w:rPr>
        <w:t>поступка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самое</w:t>
      </w:r>
      <w:r>
        <w:rPr>
          <w:spacing w:val="60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61"/>
          <w:sz w:val="26"/>
        </w:rPr>
        <w:t xml:space="preserve"> </w:t>
      </w:r>
      <w:r>
        <w:rPr>
          <w:sz w:val="26"/>
        </w:rPr>
        <w:t>не</w:t>
      </w:r>
      <w:r>
        <w:rPr>
          <w:spacing w:val="59"/>
          <w:sz w:val="26"/>
        </w:rPr>
        <w:t xml:space="preserve"> </w:t>
      </w:r>
      <w:r>
        <w:rPr>
          <w:sz w:val="26"/>
        </w:rPr>
        <w:t>переживает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59"/>
          <w:sz w:val="26"/>
        </w:rPr>
        <w:t xml:space="preserve"> </w:t>
      </w:r>
      <w:r>
        <w:rPr>
          <w:sz w:val="26"/>
        </w:rPr>
        <w:t>по</w:t>
      </w:r>
      <w:r>
        <w:rPr>
          <w:spacing w:val="59"/>
          <w:sz w:val="26"/>
        </w:rPr>
        <w:t xml:space="preserve"> </w:t>
      </w:r>
      <w:r>
        <w:rPr>
          <w:sz w:val="26"/>
        </w:rPr>
        <w:t>поводу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поступка 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поводу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последствий.</w:t>
      </w:r>
    </w:p>
    <w:p>
      <w:pPr>
        <w:pStyle w:val="8"/>
        <w:spacing w:line="299" w:lineRule="exact"/>
        <w:ind w:left="1170"/>
        <w:jc w:val="left"/>
      </w:pPr>
      <w:r>
        <w:t>Чувства</w:t>
      </w:r>
      <w:r>
        <w:rPr>
          <w:spacing w:val="-5"/>
        </w:rPr>
        <w:t xml:space="preserve"> </w:t>
      </w:r>
      <w:r>
        <w:t>непроизвольны -</w:t>
      </w:r>
      <w:r>
        <w:rPr>
          <w:spacing w:val="-4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вспыхивает,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горят,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гаснут.</w:t>
      </w:r>
    </w:p>
    <w:p>
      <w:pPr>
        <w:pStyle w:val="8"/>
        <w:spacing w:line="298" w:lineRule="exact"/>
        <w:ind w:left="1234"/>
        <w:jc w:val="left"/>
      </w:pPr>
      <w:r>
        <w:t>Ребёнок</w:t>
      </w:r>
      <w:r>
        <w:rPr>
          <w:spacing w:val="9"/>
        </w:rPr>
        <w:t xml:space="preserve"> </w:t>
      </w:r>
      <w:r>
        <w:t>бунтует</w:t>
      </w:r>
      <w:r>
        <w:rPr>
          <w:spacing w:val="10"/>
        </w:rPr>
        <w:t xml:space="preserve"> </w:t>
      </w:r>
      <w:r>
        <w:t>против</w:t>
      </w:r>
      <w:r>
        <w:rPr>
          <w:spacing w:val="11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сложились,</w:t>
      </w:r>
      <w:r>
        <w:rPr>
          <w:spacing w:val="10"/>
        </w:rPr>
        <w:t xml:space="preserve"> </w:t>
      </w:r>
      <w:r>
        <w:t>считая,</w:t>
      </w:r>
      <w:r>
        <w:rPr>
          <w:spacing w:val="1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он</w:t>
      </w:r>
    </w:p>
    <w:p>
      <w:pPr>
        <w:pStyle w:val="8"/>
        <w:spacing w:line="298" w:lineRule="exact"/>
        <w:jc w:val="left"/>
      </w:pPr>
      <w:r>
        <w:t>«вырос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них».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стороны,</w:t>
      </w:r>
      <w:r>
        <w:rPr>
          <w:spacing w:val="14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хочет</w:t>
      </w:r>
      <w:r>
        <w:rPr>
          <w:spacing w:val="11"/>
        </w:rPr>
        <w:t xml:space="preserve"> </w:t>
      </w:r>
      <w:r>
        <w:t>признания</w:t>
      </w:r>
      <w:r>
        <w:rPr>
          <w:spacing w:val="13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самостоятельности</w:t>
      </w:r>
      <w:r>
        <w:rPr>
          <w:spacing w:val="14"/>
        </w:rPr>
        <w:t xml:space="preserve"> </w:t>
      </w:r>
      <w:r>
        <w:t>и</w:t>
      </w:r>
    </w:p>
    <w:p>
      <w:pPr>
        <w:spacing w:after="0" w:line="298" w:lineRule="exact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>независимости, а с другой – к такой форме поведения он ещё не готов. Кризис трех лет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«слияния»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матерью,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«отдельность».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отдельного самостоятельного человека, который имеет свою волю. Взрослый начинает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определенной общественной функции.</w:t>
      </w:r>
      <w:r>
        <w:rPr>
          <w:spacing w:val="1"/>
        </w:rPr>
        <w:t xml:space="preserve"> </w:t>
      </w:r>
      <w:r>
        <w:t>Сверстник ещё не представляет для малыша</w:t>
      </w:r>
      <w:r>
        <w:rPr>
          <w:spacing w:val="1"/>
        </w:rPr>
        <w:t xml:space="preserve"> </w:t>
      </w:r>
      <w:r>
        <w:t>особого интереса и рассматривается им как ещё один предмет. Дети играют «рядом, но</w:t>
      </w:r>
      <w:r>
        <w:rPr>
          <w:spacing w:val="1"/>
        </w:rPr>
        <w:t xml:space="preserve"> </w:t>
      </w:r>
      <w:r>
        <w:t>не вместе». Друг для друга они нередко становятся источниками отрицательных эмоций.</w:t>
      </w:r>
      <w:r>
        <w:rPr>
          <w:spacing w:val="-6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сад.</w:t>
      </w:r>
      <w:r>
        <w:rPr>
          <w:spacing w:val="65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знакомится с новым для него институтом и это важный этап в формировании личности</w:t>
      </w:r>
      <w:r>
        <w:rPr>
          <w:spacing w:val="1"/>
        </w:rPr>
        <w:t xml:space="preserve"> </w:t>
      </w:r>
      <w:r>
        <w:t>ребенка.</w:t>
      </w:r>
    </w:p>
    <w:p>
      <w:pPr>
        <w:pStyle w:val="8"/>
        <w:spacing w:before="2"/>
        <w:ind w:right="505" w:firstLine="695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протестные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захватывают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пьет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саду)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отправления естественных потребностей. Протест звучит так «Здесь все чужое, я ничего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возьму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оставлю».</w:t>
      </w:r>
    </w:p>
    <w:p>
      <w:pPr>
        <w:pStyle w:val="8"/>
        <w:ind w:right="506" w:firstLine="695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ему уже необходимо общаться другими детьми, знакомиться с правилами</w:t>
      </w:r>
      <w:r>
        <w:rPr>
          <w:spacing w:val="1"/>
        </w:rPr>
        <w:t xml:space="preserve"> </w:t>
      </w:r>
      <w:r>
        <w:t>в общении с взрослыми, со сверстниками.</w:t>
      </w:r>
      <w:r>
        <w:rPr>
          <w:spacing w:val="1"/>
        </w:rPr>
        <w:t xml:space="preserve"> </w:t>
      </w:r>
      <w:r>
        <w:t>Дети еще не готовы делиться игрушкой, не</w:t>
      </w:r>
      <w:r>
        <w:rPr>
          <w:spacing w:val="1"/>
        </w:rPr>
        <w:t xml:space="preserve"> </w:t>
      </w:r>
      <w:r>
        <w:t>умеют</w:t>
      </w:r>
      <w:r>
        <w:rPr>
          <w:spacing w:val="20"/>
        </w:rPr>
        <w:t xml:space="preserve"> </w:t>
      </w:r>
      <w:r>
        <w:t>играть,</w:t>
      </w:r>
      <w:r>
        <w:rPr>
          <w:spacing w:val="19"/>
        </w:rPr>
        <w:t xml:space="preserve"> </w:t>
      </w:r>
      <w:r>
        <w:t>есть</w:t>
      </w:r>
      <w:r>
        <w:rPr>
          <w:spacing w:val="22"/>
        </w:rPr>
        <w:t xml:space="preserve"> </w:t>
      </w:r>
      <w:r>
        <w:t>случаи</w:t>
      </w:r>
      <w:r>
        <w:rPr>
          <w:spacing w:val="23"/>
        </w:rPr>
        <w:t xml:space="preserve"> </w:t>
      </w:r>
      <w:r>
        <w:t>кусания,</w:t>
      </w:r>
      <w:r>
        <w:rPr>
          <w:spacing w:val="24"/>
        </w:rPr>
        <w:t xml:space="preserve"> </w:t>
      </w:r>
      <w:r>
        <w:t>щипания,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т.д.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трудно</w:t>
      </w:r>
      <w:r>
        <w:rPr>
          <w:spacing w:val="20"/>
        </w:rPr>
        <w:t xml:space="preserve"> </w:t>
      </w:r>
      <w:r>
        <w:t>собирать</w:t>
      </w:r>
      <w:r>
        <w:rPr>
          <w:spacing w:val="21"/>
        </w:rPr>
        <w:t xml:space="preserve"> </w:t>
      </w:r>
      <w:r>
        <w:t>игрушки,</w:t>
      </w:r>
      <w:r>
        <w:rPr>
          <w:spacing w:val="-6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себе.</w:t>
      </w:r>
      <w:r>
        <w:rPr>
          <w:spacing w:val="66"/>
        </w:rPr>
        <w:t xml:space="preserve"> </w:t>
      </w:r>
      <w:r>
        <w:t>Отрицательные</w:t>
      </w:r>
      <w:r>
        <w:rPr>
          <w:spacing w:val="65"/>
        </w:rPr>
        <w:t xml:space="preserve"> </w:t>
      </w:r>
      <w:r>
        <w:t>эмоции</w:t>
      </w:r>
      <w:r>
        <w:rPr>
          <w:spacing w:val="-6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присутствуют,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плачут,</w:t>
      </w:r>
      <w:r>
        <w:rPr>
          <w:spacing w:val="1"/>
        </w:rPr>
        <w:t xml:space="preserve"> </w:t>
      </w:r>
      <w:r>
        <w:t>требуя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эмоциональны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впечатлительны.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66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заражаться сильными, как положительными, так и отрицательными, эмоциями взрослых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подражать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действиям.</w:t>
      </w:r>
    </w:p>
    <w:p>
      <w:pPr>
        <w:pStyle w:val="4"/>
        <w:spacing w:before="7" w:line="296" w:lineRule="exact"/>
        <w:ind w:left="4595"/>
      </w:pPr>
      <w:r>
        <w:t>«Сад</w:t>
      </w:r>
      <w:r>
        <w:rPr>
          <w:spacing w:val="-3"/>
        </w:rPr>
        <w:t xml:space="preserve"> </w:t>
      </w:r>
      <w:r>
        <w:t>общения»</w:t>
      </w:r>
    </w:p>
    <w:p>
      <w:pPr>
        <w:pStyle w:val="8"/>
        <w:ind w:right="502" w:firstLine="566"/>
      </w:pP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62"/>
        </w:rPr>
        <w:t xml:space="preserve"> </w:t>
      </w:r>
      <w:r>
        <w:t>нормам, данному слову, обещанию. Способен проявлять волевые усилия в ситуациях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«можно»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«нельзя»,</w:t>
      </w:r>
      <w:r>
        <w:rPr>
          <w:spacing w:val="1"/>
        </w:rPr>
        <w:t xml:space="preserve"> </w:t>
      </w:r>
      <w:r>
        <w:t>«хочу»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«должен».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просьбы, предложения, несогласие в социально приемлемой форме. Самостоятельность</w:t>
      </w:r>
      <w:r>
        <w:rPr>
          <w:spacing w:val="1"/>
        </w:rPr>
        <w:t xml:space="preserve"> </w:t>
      </w:r>
      <w:r>
        <w:t>ребенка проявляется в способности без помощи взрослого решать различные задачи,</w:t>
      </w:r>
      <w:r>
        <w:rPr>
          <w:spacing w:val="1"/>
        </w:rPr>
        <w:t xml:space="preserve"> </w:t>
      </w:r>
      <w:r>
        <w:t>которые возникают в повседневной жизни (самообслуживание, уход за растениями 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-3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 освещения,</w:t>
      </w:r>
      <w:r>
        <w:rPr>
          <w:spacing w:val="-3"/>
        </w:rPr>
        <w:t xml:space="preserve"> </w:t>
      </w:r>
      <w:r>
        <w:t>телевизора,</w:t>
      </w:r>
      <w:r>
        <w:rPr>
          <w:spacing w:val="-3"/>
        </w:rPr>
        <w:t xml:space="preserve"> </w:t>
      </w:r>
      <w:r>
        <w:t>проигрывателя</w:t>
      </w:r>
      <w:r>
        <w:rPr>
          <w:spacing w:val="-2"/>
        </w:rPr>
        <w:t xml:space="preserve"> </w:t>
      </w:r>
      <w:r>
        <w:t>и т.п.).</w:t>
      </w:r>
    </w:p>
    <w:p>
      <w:pPr>
        <w:pStyle w:val="8"/>
        <w:ind w:right="502" w:firstLine="566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 усложняется. В нем может быть несколько центров, каждый из которых</w:t>
      </w:r>
      <w:r>
        <w:rPr>
          <w:spacing w:val="1"/>
        </w:rPr>
        <w:t xml:space="preserve"> </w:t>
      </w:r>
      <w:r>
        <w:t>поддерживает свою сюжетную линию. При этом дети способны отслеживать 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 поведение в зависимости от</w:t>
      </w:r>
      <w:r>
        <w:rPr>
          <w:spacing w:val="1"/>
        </w:rPr>
        <w:t xml:space="preserve"> </w:t>
      </w:r>
      <w:r>
        <w:t>места в нем (например, ребенок обращается к продавцу не просто как покупатель/, а как</w:t>
      </w:r>
      <w:r>
        <w:rPr>
          <w:spacing w:val="1"/>
        </w:rPr>
        <w:t xml:space="preserve"> </w:t>
      </w:r>
      <w:r>
        <w:t>покупатель-мама).</w:t>
      </w:r>
      <w:r>
        <w:rPr>
          <w:spacing w:val="24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логика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требует</w:t>
      </w:r>
      <w:r>
        <w:rPr>
          <w:spacing w:val="25"/>
        </w:rPr>
        <w:t xml:space="preserve"> </w:t>
      </w:r>
      <w:r>
        <w:t>появления</w:t>
      </w:r>
      <w:r>
        <w:rPr>
          <w:spacing w:val="26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роли,</w:t>
      </w:r>
      <w:r>
        <w:rPr>
          <w:spacing w:val="25"/>
        </w:rPr>
        <w:t xml:space="preserve"> </w:t>
      </w:r>
      <w:r>
        <w:t>то</w:t>
      </w:r>
      <w:r>
        <w:rPr>
          <w:spacing w:val="25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может</w:t>
      </w:r>
      <w:r>
        <w:rPr>
          <w:spacing w:val="-6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сохранив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взятую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Семилетний</w:t>
      </w:r>
      <w:r>
        <w:rPr>
          <w:spacing w:val="3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заметить</w:t>
      </w:r>
      <w:r>
        <w:rPr>
          <w:spacing w:val="63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64"/>
        </w:rPr>
        <w:t xml:space="preserve"> </w:t>
      </w:r>
      <w:r>
        <w:t>и  сверстника,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0"/>
      </w:pP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 разнообразием их проявлений и в то же время большей сдержанностью</w:t>
      </w:r>
      <w:r>
        <w:rPr>
          <w:spacing w:val="1"/>
        </w:rPr>
        <w:t xml:space="preserve"> </w:t>
      </w:r>
      <w:r>
        <w:t>эмоций. Ему свойственно «эмоциональное предвосхищение» предчувствие собственных</w:t>
      </w:r>
      <w:r>
        <w:rPr>
          <w:spacing w:val="-62"/>
        </w:rPr>
        <w:t xml:space="preserve"> </w:t>
      </w:r>
      <w:r>
        <w:t>переживаний и переживаний других людей, связанных с результатами тех или иных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 («Если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подарю маме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обрадуется»).</w:t>
      </w:r>
    </w:p>
    <w:p>
      <w:pPr>
        <w:pStyle w:val="4"/>
        <w:spacing w:before="9" w:line="296" w:lineRule="exact"/>
        <w:ind w:left="723"/>
      </w:pPr>
      <w:r>
        <w:t>Психологические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произвольности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лет</w:t>
      </w:r>
    </w:p>
    <w:p>
      <w:pPr>
        <w:pStyle w:val="8"/>
        <w:ind w:right="502" w:firstLine="566"/>
      </w:pPr>
      <w:r>
        <w:t>Произвольность поведения в этом возрасте — один из важнейших показателей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 деятельности ребёнка зависит все также от её привлекательности для него.</w:t>
      </w:r>
      <w:r>
        <w:rPr>
          <w:spacing w:val="-62"/>
        </w:rPr>
        <w:t xml:space="preserve"> </w:t>
      </w:r>
      <w:r>
        <w:t>В данном возрасте остаются часто трудности в развитии связанные с неумением детей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несамостоятельностью,</w:t>
      </w:r>
      <w:r>
        <w:rPr>
          <w:spacing w:val="1"/>
        </w:rPr>
        <w:t xml:space="preserve"> </w:t>
      </w:r>
      <w:r>
        <w:t>пассивностью,</w:t>
      </w:r>
      <w:r>
        <w:rPr>
          <w:spacing w:val="1"/>
        </w:rPr>
        <w:t xml:space="preserve"> </w:t>
      </w:r>
      <w:r>
        <w:t>расторможенностью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импульсивностью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тормозить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импульсивно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реакции, действовать согласно правилам, выполнять инструкции педагога, соотносить</w:t>
      </w:r>
      <w:r>
        <w:rPr>
          <w:spacing w:val="1"/>
        </w:rPr>
        <w:t xml:space="preserve"> </w:t>
      </w:r>
      <w:r>
        <w:t>свои действия с заданным образцом. Многие дети в этом возрасте не могут постоянно</w:t>
      </w:r>
      <w:r>
        <w:rPr>
          <w:spacing w:val="1"/>
        </w:rPr>
        <w:t xml:space="preserve"> </w:t>
      </w:r>
      <w:r>
        <w:t>удерживать себя в определённом состоянии, управлять собой в течение 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-62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навыками</w:t>
      </w:r>
      <w:r>
        <w:rPr>
          <w:spacing w:val="-6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трудностям,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взрослого. Благодатной почвой для развития произвольной саморегуляции у старших</w:t>
      </w:r>
      <w:r>
        <w:rPr>
          <w:spacing w:val="1"/>
        </w:rPr>
        <w:t xml:space="preserve"> </w:t>
      </w:r>
      <w:r>
        <w:t>дошкольников являются подвижные игры с правилами. Играя, дети учатся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самоконтроля.</w:t>
      </w:r>
    </w:p>
    <w:p>
      <w:pPr>
        <w:pStyle w:val="4"/>
        <w:spacing w:before="5" w:line="295" w:lineRule="exact"/>
        <w:ind w:left="4720"/>
      </w:pPr>
      <w:r>
        <w:t>«Веселый</w:t>
      </w:r>
      <w:r>
        <w:rPr>
          <w:spacing w:val="-3"/>
        </w:rPr>
        <w:t xml:space="preserve"> </w:t>
      </w:r>
      <w:r>
        <w:t>этикет»</w:t>
      </w:r>
    </w:p>
    <w:p>
      <w:pPr>
        <w:pStyle w:val="8"/>
        <w:ind w:right="503" w:firstLine="566"/>
      </w:pPr>
      <w:r>
        <w:t>Дошкольное детство — важнейший период становления личности человека, когда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первые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чувства господствуют над всеми сторонами жизни: ребенок переживает то, что</w:t>
      </w:r>
      <w:r>
        <w:rPr>
          <w:spacing w:val="1"/>
        </w:rPr>
        <w:t xml:space="preserve"> </w:t>
      </w:r>
      <w:r>
        <w:t>с ним происходит и</w:t>
      </w:r>
      <w:r>
        <w:rPr>
          <w:spacing w:val="1"/>
        </w:rPr>
        <w:t xml:space="preserve"> </w:t>
      </w:r>
      <w:r>
        <w:t>им совершается,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определенным образом относится</w:t>
      </w:r>
      <w:r>
        <w:rPr>
          <w:spacing w:val="1"/>
        </w:rPr>
        <w:t xml:space="preserve"> </w:t>
      </w:r>
      <w:r>
        <w:t>к тому,</w:t>
      </w:r>
      <w:r>
        <w:rPr>
          <w:spacing w:val="65"/>
        </w:rPr>
        <w:t xml:space="preserve"> </w:t>
      </w:r>
      <w:r>
        <w:t>что</w:t>
      </w:r>
      <w:r>
        <w:rPr>
          <w:spacing w:val="-62"/>
        </w:rPr>
        <w:t xml:space="preserve"> </w:t>
      </w:r>
      <w:r>
        <w:t>его окружает; переживание этого отношения к окружающему составляет сферу чувств 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2"/>
        </w:rPr>
        <w:t xml:space="preserve"> </w:t>
      </w:r>
      <w:r>
        <w:t>переживания.</w:t>
      </w:r>
    </w:p>
    <w:p>
      <w:pPr>
        <w:pStyle w:val="8"/>
        <w:ind w:right="502" w:firstLine="566"/>
      </w:pPr>
      <w:r>
        <w:t>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мотивами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Посредством чувств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поступков, действий,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этическим,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общества.</w:t>
      </w:r>
    </w:p>
    <w:p>
      <w:pPr>
        <w:pStyle w:val="8"/>
        <w:ind w:right="505" w:firstLine="566"/>
      </w:pPr>
      <w:r>
        <w:t>Эмоции играют важную роль в регуляции детской деятельности, в становлении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между ними способствуют актуализации эмоций, сложившихся ранее</w:t>
      </w:r>
      <w:r>
        <w:rPr>
          <w:spacing w:val="1"/>
        </w:rPr>
        <w:t xml:space="preserve"> </w:t>
      </w:r>
      <w:r>
        <w:t>в опыте ребенка, а также перестройке или возникновению новых социальных эмоций.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постигает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рассудочное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эталоны</w:t>
      </w:r>
      <w:r>
        <w:rPr>
          <w:spacing w:val="22"/>
        </w:rPr>
        <w:t xml:space="preserve"> </w:t>
      </w:r>
      <w:r>
        <w:t>выступают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взаимосвязанных</w:t>
      </w:r>
      <w:r>
        <w:rPr>
          <w:spacing w:val="21"/>
        </w:rPr>
        <w:t xml:space="preserve"> </w:t>
      </w:r>
      <w:r>
        <w:t>полярных</w:t>
      </w:r>
      <w:r>
        <w:rPr>
          <w:spacing w:val="21"/>
        </w:rPr>
        <w:t xml:space="preserve"> </w:t>
      </w:r>
      <w:r>
        <w:t>категорий</w:t>
      </w:r>
      <w:r>
        <w:rPr>
          <w:spacing w:val="22"/>
        </w:rPr>
        <w:t xml:space="preserve"> </w:t>
      </w:r>
      <w:r>
        <w:t>добра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зла.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/>
      </w:pP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развита</w:t>
      </w:r>
      <w:r>
        <w:rPr>
          <w:spacing w:val="-2"/>
        </w:rPr>
        <w:t xml:space="preserve"> </w:t>
      </w:r>
      <w:r>
        <w:t>способность,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эталонами.</w:t>
      </w:r>
    </w:p>
    <w:p>
      <w:pPr>
        <w:pStyle w:val="8"/>
        <w:spacing w:before="2"/>
        <w:ind w:right="505" w:firstLine="566"/>
      </w:pPr>
      <w:r>
        <w:t>Дошкольный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потенциальные возможности для формирования высших социальных чувств, этических</w:t>
      </w:r>
      <w:r>
        <w:rPr>
          <w:spacing w:val="1"/>
        </w:rPr>
        <w:t xml:space="preserve"> </w:t>
      </w:r>
      <w:r>
        <w:t>представлений, навыков культурного поведения, социально – общественных качеств,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дружно играть и трудиться, справедливо оценивать свои поступки и действия других</w:t>
      </w:r>
      <w:r>
        <w:rPr>
          <w:spacing w:val="1"/>
        </w:rPr>
        <w:t xml:space="preserve"> </w:t>
      </w:r>
      <w:r>
        <w:t>детей.</w:t>
      </w:r>
    </w:p>
    <w:p>
      <w:pPr>
        <w:pStyle w:val="4"/>
        <w:spacing w:before="6" w:line="296" w:lineRule="exact"/>
        <w:ind w:left="2636"/>
      </w:pP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4-5</w:t>
      </w:r>
      <w:r>
        <w:rPr>
          <w:spacing w:val="-4"/>
        </w:rPr>
        <w:t xml:space="preserve"> </w:t>
      </w:r>
      <w:r>
        <w:t>лет</w:t>
      </w:r>
    </w:p>
    <w:p>
      <w:pPr>
        <w:pStyle w:val="8"/>
        <w:ind w:right="504" w:firstLine="566"/>
      </w:pPr>
      <w:r>
        <w:t>В 4 года познавательное развитие ребёнка переходит на другую ступень - более</w:t>
      </w:r>
      <w:r>
        <w:rPr>
          <w:spacing w:val="1"/>
        </w:rPr>
        <w:t xml:space="preserve"> </w:t>
      </w:r>
      <w:r>
        <w:t>высокую и качественно отличную от предыдущей. Средством познания становится речь.</w:t>
      </w:r>
      <w:r>
        <w:rPr>
          <w:spacing w:val="-62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переданную</w:t>
      </w:r>
      <w:r>
        <w:rPr>
          <w:spacing w:val="1"/>
        </w:rPr>
        <w:t xml:space="preserve"> </w:t>
      </w:r>
      <w:r>
        <w:t>посредством слова. Познавательная деятельность приобретает новую форму; ребёнок</w:t>
      </w:r>
      <w:r>
        <w:rPr>
          <w:spacing w:val="1"/>
        </w:rPr>
        <w:t xml:space="preserve"> </w:t>
      </w:r>
      <w:r>
        <w:t>активно реагирует на образную и вербальную информацию и может ее продуктивно</w:t>
      </w:r>
      <w:r>
        <w:rPr>
          <w:spacing w:val="1"/>
        </w:rPr>
        <w:t xml:space="preserve"> </w:t>
      </w:r>
      <w:r>
        <w:t>усваивать,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ею.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обогащается</w:t>
      </w:r>
      <w:r>
        <w:rPr>
          <w:spacing w:val="-62"/>
        </w:rPr>
        <w:t xml:space="preserve"> </w:t>
      </w:r>
      <w:r>
        <w:t>словами-понятиями.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развития:</w:t>
      </w:r>
    </w:p>
    <w:p>
      <w:pPr>
        <w:pStyle w:val="11"/>
        <w:numPr>
          <w:ilvl w:val="0"/>
          <w:numId w:val="23"/>
        </w:numPr>
        <w:tabs>
          <w:tab w:val="left" w:pos="1457"/>
          <w:tab w:val="left" w:pos="1458"/>
          <w:tab w:val="left" w:pos="2980"/>
          <w:tab w:val="left" w:pos="3362"/>
          <w:tab w:val="left" w:pos="4955"/>
          <w:tab w:val="left" w:pos="5360"/>
          <w:tab w:val="left" w:pos="6880"/>
          <w:tab w:val="left" w:pos="8792"/>
          <w:tab w:val="left" w:pos="9276"/>
        </w:tabs>
        <w:spacing w:before="0" w:after="0" w:line="240" w:lineRule="auto"/>
        <w:ind w:left="538" w:right="510" w:firstLine="566"/>
        <w:jc w:val="left"/>
        <w:rPr>
          <w:sz w:val="26"/>
        </w:rPr>
      </w:pPr>
      <w:r>
        <w:rPr>
          <w:sz w:val="26"/>
        </w:rPr>
        <w:t>знакомство</w:t>
      </w:r>
      <w:r>
        <w:rPr>
          <w:sz w:val="26"/>
        </w:rPr>
        <w:tab/>
      </w:r>
      <w:r>
        <w:rPr>
          <w:sz w:val="26"/>
        </w:rPr>
        <w:t>с</w:t>
      </w:r>
      <w:r>
        <w:rPr>
          <w:sz w:val="26"/>
        </w:rPr>
        <w:tab/>
      </w:r>
      <w:r>
        <w:rPr>
          <w:sz w:val="26"/>
        </w:rPr>
        <w:t>предметами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>явлениями,</w:t>
      </w:r>
      <w:r>
        <w:rPr>
          <w:sz w:val="26"/>
        </w:rPr>
        <w:tab/>
      </w:r>
      <w:r>
        <w:rPr>
          <w:sz w:val="26"/>
        </w:rPr>
        <w:t>находящимися</w:t>
      </w:r>
      <w:r>
        <w:rPr>
          <w:sz w:val="26"/>
        </w:rPr>
        <w:tab/>
      </w:r>
      <w:r>
        <w:rPr>
          <w:sz w:val="26"/>
        </w:rPr>
        <w:t>за</w:t>
      </w:r>
      <w:r>
        <w:rPr>
          <w:sz w:val="26"/>
        </w:rPr>
        <w:tab/>
      </w:r>
      <w:r>
        <w:rPr>
          <w:spacing w:val="-1"/>
          <w:sz w:val="26"/>
        </w:rPr>
        <w:t>пределами</w:t>
      </w:r>
      <w:r>
        <w:rPr>
          <w:spacing w:val="-62"/>
          <w:sz w:val="26"/>
        </w:rPr>
        <w:t xml:space="preserve"> </w:t>
      </w:r>
      <w:r>
        <w:rPr>
          <w:sz w:val="26"/>
        </w:rPr>
        <w:t>непосредственного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1"/>
          <w:sz w:val="26"/>
        </w:rPr>
        <w:t xml:space="preserve"> </w:t>
      </w:r>
      <w:r>
        <w:rPr>
          <w:sz w:val="26"/>
        </w:rPr>
        <w:t>и 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>
      <w:pPr>
        <w:pStyle w:val="11"/>
        <w:numPr>
          <w:ilvl w:val="0"/>
          <w:numId w:val="23"/>
        </w:numPr>
        <w:tabs>
          <w:tab w:val="left" w:pos="1269"/>
        </w:tabs>
        <w:spacing w:before="0" w:after="0" w:line="240" w:lineRule="auto"/>
        <w:ind w:left="538" w:right="513" w:firstLine="566"/>
        <w:jc w:val="left"/>
        <w:rPr>
          <w:sz w:val="26"/>
        </w:rPr>
      </w:pPr>
      <w:r>
        <w:rPr>
          <w:sz w:val="26"/>
        </w:rPr>
        <w:t>установление</w:t>
      </w:r>
      <w:r>
        <w:rPr>
          <w:spacing w:val="3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зависимостей</w:t>
      </w:r>
      <w:r>
        <w:rPr>
          <w:spacing w:val="6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предметами,</w:t>
      </w:r>
      <w:r>
        <w:rPr>
          <w:spacing w:val="4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событиями,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приводящих к</w:t>
      </w:r>
      <w:r>
        <w:rPr>
          <w:spacing w:val="-4"/>
          <w:sz w:val="26"/>
        </w:rPr>
        <w:t xml:space="preserve"> </w:t>
      </w:r>
      <w:r>
        <w:rPr>
          <w:sz w:val="26"/>
        </w:rPr>
        <w:t>появлению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сознании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3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представлений;</w:t>
      </w:r>
    </w:p>
    <w:p>
      <w:pPr>
        <w:pStyle w:val="11"/>
        <w:numPr>
          <w:ilvl w:val="0"/>
          <w:numId w:val="23"/>
        </w:numPr>
        <w:tabs>
          <w:tab w:val="left" w:pos="1259"/>
        </w:tabs>
        <w:spacing w:before="0" w:after="0" w:line="240" w:lineRule="auto"/>
        <w:ind w:left="1258" w:right="0" w:hanging="154"/>
        <w:jc w:val="left"/>
        <w:rPr>
          <w:sz w:val="26"/>
        </w:rPr>
      </w:pPr>
      <w:r>
        <w:rPr>
          <w:sz w:val="26"/>
        </w:rPr>
        <w:t>удовлетворение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первых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избирательных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>
      <w:pPr>
        <w:pStyle w:val="4"/>
        <w:spacing w:before="4" w:line="296" w:lineRule="exact"/>
        <w:ind w:left="2636"/>
        <w:jc w:val="left"/>
      </w:pP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5-6</w:t>
      </w:r>
      <w:r>
        <w:rPr>
          <w:spacing w:val="-4"/>
        </w:rPr>
        <w:t xml:space="preserve"> </w:t>
      </w:r>
      <w:r>
        <w:t>лет</w:t>
      </w:r>
    </w:p>
    <w:p>
      <w:pPr>
        <w:pStyle w:val="8"/>
        <w:tabs>
          <w:tab w:val="left" w:pos="3463"/>
          <w:tab w:val="left" w:pos="5779"/>
          <w:tab w:val="left" w:pos="6739"/>
          <w:tab w:val="left" w:pos="8931"/>
        </w:tabs>
        <w:ind w:right="507" w:firstLine="566"/>
      </w:pPr>
      <w:r>
        <w:t>Старший дошкольник познает уже «большой мир». В основе детского отношения к</w:t>
      </w:r>
      <w:r>
        <w:rPr>
          <w:spacing w:val="-62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заботливость,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гуманность,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систематизировать</w:t>
      </w:r>
      <w:r>
        <w:tab/>
      </w:r>
      <w:r>
        <w:t>накопленную</w:t>
      </w:r>
      <w:r>
        <w:tab/>
      </w:r>
      <w:r>
        <w:t>и</w:t>
      </w:r>
      <w:r>
        <w:tab/>
      </w:r>
      <w:r>
        <w:t>полученную</w:t>
      </w:r>
      <w:r>
        <w:tab/>
      </w:r>
      <w:r>
        <w:rPr>
          <w:spacing w:val="-1"/>
        </w:rPr>
        <w:t>информацию,</w:t>
      </w:r>
      <w:r>
        <w:rPr>
          <w:spacing w:val="-63"/>
        </w:rPr>
        <w:t xml:space="preserve"> </w:t>
      </w:r>
      <w:r>
        <w:t>30 посредством логических операций устанавливать связи и зависимости, расположение</w:t>
      </w:r>
      <w:r>
        <w:rPr>
          <w:spacing w:val="-62"/>
        </w:rPr>
        <w:t xml:space="preserve"> </w:t>
      </w:r>
      <w:r>
        <w:t>в пространстве и во времени. Развивается знаковосимволическая функция сознания,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объекты,</w:t>
      </w:r>
      <w:r>
        <w:rPr>
          <w:spacing w:val="-62"/>
        </w:rPr>
        <w:t xml:space="preserve"> </w:t>
      </w:r>
      <w:r>
        <w:t>события, явления ребёнок учится не только анализировать и сравнивать, но и делать</w:t>
      </w:r>
      <w:r>
        <w:rPr>
          <w:spacing w:val="1"/>
        </w:rPr>
        <w:t xml:space="preserve"> </w:t>
      </w:r>
      <w:r>
        <w:t>выводы и выяснять закономерности, обобщать и конкретизировать, упорядочивать 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66"/>
        </w:rPr>
        <w:t xml:space="preserve"> </w:t>
      </w:r>
      <w:r>
        <w:t>потребность</w:t>
      </w:r>
      <w:r>
        <w:rPr>
          <w:spacing w:val="-62"/>
        </w:rPr>
        <w:t xml:space="preserve"> </w:t>
      </w:r>
      <w:r>
        <w:t>утвердиться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созидания.</w:t>
      </w:r>
    </w:p>
    <w:p>
      <w:pPr>
        <w:pStyle w:val="4"/>
        <w:spacing w:before="4" w:line="296" w:lineRule="exact"/>
        <w:ind w:left="4821"/>
      </w:pPr>
      <w:r>
        <w:t>Веселый</w:t>
      </w:r>
      <w:r>
        <w:rPr>
          <w:spacing w:val="-2"/>
        </w:rPr>
        <w:t xml:space="preserve"> </w:t>
      </w:r>
      <w:r>
        <w:t>фитнес</w:t>
      </w:r>
    </w:p>
    <w:p>
      <w:pPr>
        <w:pStyle w:val="8"/>
        <w:ind w:right="503" w:firstLine="194"/>
      </w:pPr>
      <w:r>
        <w:t>В физическую активность дошкольников можно внести много нового и интересного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фитнес-технологий.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адаптированные для детского организма системы тренировок с применением новейшего</w:t>
      </w:r>
      <w:r>
        <w:rPr>
          <w:spacing w:val="-62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оборудования.</w:t>
      </w:r>
    </w:p>
    <w:p>
      <w:pPr>
        <w:pStyle w:val="8"/>
        <w:ind w:right="503" w:firstLine="707"/>
      </w:pPr>
      <w:r>
        <w:t>Фитнес-один из самых молодых видов физкультурно-спортивной 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завоевавший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определяется органическим соединением спорта и искусства,</w:t>
      </w:r>
      <w:r>
        <w:rPr>
          <w:spacing w:val="1"/>
        </w:rPr>
        <w:t xml:space="preserve"> </w:t>
      </w:r>
      <w:r>
        <w:t>единством движения и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массовый,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увлекательный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поистине</w:t>
      </w:r>
      <w:r>
        <w:rPr>
          <w:spacing w:val="1"/>
        </w:rPr>
        <w:t xml:space="preserve"> </w:t>
      </w:r>
      <w:r>
        <w:t>зрелищный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синтезировавший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аэробики.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фитнес-направлений: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фитнес-резинки,</w:t>
      </w:r>
      <w:r>
        <w:rPr>
          <w:spacing w:val="1"/>
        </w:rPr>
        <w:t xml:space="preserve"> </w:t>
      </w:r>
      <w:r>
        <w:t>фитбол-гимнастика,</w:t>
      </w:r>
      <w:r>
        <w:rPr>
          <w:spacing w:val="1"/>
        </w:rPr>
        <w:t xml:space="preserve"> </w:t>
      </w:r>
      <w:r>
        <w:t>йога,</w:t>
      </w:r>
      <w:r>
        <w:rPr>
          <w:spacing w:val="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акробатика.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 w:firstLine="707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 внимание,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основному фактору сохранения и</w:t>
      </w:r>
      <w:r>
        <w:rPr>
          <w:spacing w:val="1"/>
        </w:rPr>
        <w:t xml:space="preserve"> </w:t>
      </w:r>
      <w:r>
        <w:t>укрепления физического и психического здоровья.</w:t>
      </w:r>
      <w:r>
        <w:rPr>
          <w:spacing w:val="1"/>
        </w:rPr>
        <w:t xml:space="preserve"> </w:t>
      </w:r>
      <w:r>
        <w:t xml:space="preserve">Занятия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 xml:space="preserve">культуре  </w:t>
      </w:r>
      <w:r>
        <w:rPr>
          <w:spacing w:val="1"/>
        </w:rPr>
        <w:t xml:space="preserve"> </w:t>
      </w:r>
      <w:r>
        <w:t xml:space="preserve">строятся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особенности 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дозировка физической</w:t>
      </w:r>
      <w:r>
        <w:rPr>
          <w:spacing w:val="-1"/>
        </w:rPr>
        <w:t xml:space="preserve"> </w:t>
      </w:r>
      <w:r>
        <w:t>нагрузки.</w:t>
      </w:r>
    </w:p>
    <w:p>
      <w:pPr>
        <w:pStyle w:val="8"/>
        <w:ind w:right="504" w:firstLine="518"/>
      </w:pP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чувствами и движениями, а следовательно, развивается сила воли и вырабатывается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оздоровления,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 самореализации.</w:t>
      </w:r>
    </w:p>
    <w:p>
      <w:pPr>
        <w:pStyle w:val="4"/>
        <w:spacing w:before="9" w:line="295" w:lineRule="exact"/>
      </w:pP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лет</w:t>
      </w:r>
    </w:p>
    <w:p>
      <w:pPr>
        <w:pStyle w:val="8"/>
        <w:ind w:right="507" w:firstLine="707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(6-ти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созревания организма. В этот период идет интенсивное развитие и совершенствование</w:t>
      </w:r>
      <w:r>
        <w:rPr>
          <w:spacing w:val="1"/>
        </w:rPr>
        <w:t xml:space="preserve"> </w:t>
      </w:r>
      <w:r>
        <w:t>опорно-двигательной и сердечно-сосудистой систем организма, развитие мелких мышц,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дифференцировка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отделов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>
      <w:pPr>
        <w:pStyle w:val="8"/>
        <w:ind w:right="509" w:firstLine="707"/>
      </w:pP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речи.</w:t>
      </w:r>
    </w:p>
    <w:p>
      <w:pPr>
        <w:pStyle w:val="8"/>
        <w:ind w:right="506" w:firstLine="707"/>
      </w:pPr>
      <w:r>
        <w:t>Для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реакций.</w:t>
      </w:r>
    </w:p>
    <w:p>
      <w:pPr>
        <w:pStyle w:val="8"/>
        <w:ind w:right="503" w:firstLine="707"/>
      </w:pP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формируется самооценка на основе осознания успешности своей деятельности, оценок</w:t>
      </w:r>
      <w:r>
        <w:rPr>
          <w:spacing w:val="1"/>
        </w:rPr>
        <w:t xml:space="preserve"> </w:t>
      </w:r>
      <w:r>
        <w:t>сверстников, оценки педагога, одобрения взрослых и родителей. Ребенок становится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осознавать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занимает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сверстников.</w:t>
      </w:r>
    </w:p>
    <w:p>
      <w:pPr>
        <w:pStyle w:val="8"/>
        <w:ind w:right="501" w:firstLine="842"/>
      </w:pPr>
      <w:r>
        <w:t>Ребенок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охватывают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сферы.</w:t>
      </w:r>
    </w:p>
    <w:p>
      <w:pPr>
        <w:pStyle w:val="8"/>
        <w:ind w:right="499" w:firstLine="707"/>
      </w:pPr>
      <w:r>
        <w:t>Осознание своего</w:t>
      </w:r>
      <w:r>
        <w:rPr>
          <w:spacing w:val="1"/>
        </w:rPr>
        <w:t xml:space="preserve"> </w:t>
      </w:r>
      <w:r>
        <w:t>«я» и</w:t>
      </w:r>
      <w:r>
        <w:rPr>
          <w:spacing w:val="1"/>
        </w:rPr>
        <w:t xml:space="preserve"> </w:t>
      </w:r>
      <w:r>
        <w:t>возникновение на этой</w:t>
      </w:r>
      <w:r>
        <w:rPr>
          <w:spacing w:val="1"/>
        </w:rPr>
        <w:t xml:space="preserve"> </w:t>
      </w:r>
      <w:r>
        <w:t>основе внутренних позиций к</w:t>
      </w:r>
      <w:r>
        <w:rPr>
          <w:spacing w:val="1"/>
        </w:rPr>
        <w:t xml:space="preserve"> </w:t>
      </w:r>
      <w:r>
        <w:t>концу дошкольного возраста порождает новые потребности и стремления. В результате</w:t>
      </w:r>
      <w:r>
        <w:rPr>
          <w:spacing w:val="1"/>
        </w:rPr>
        <w:t xml:space="preserve"> </w:t>
      </w:r>
      <w:r>
        <w:t>игра, которая является главной ведущей деятельностью на протяжении дошкольного</w:t>
      </w:r>
      <w:r>
        <w:rPr>
          <w:spacing w:val="1"/>
        </w:rPr>
        <w:t xml:space="preserve"> </w:t>
      </w:r>
      <w:r>
        <w:t>детства, к концу дошкольного возраста уже не может полностью удовлетворить ребенка.</w:t>
      </w:r>
      <w:r>
        <w:rPr>
          <w:spacing w:val="-62"/>
        </w:rPr>
        <w:t xml:space="preserve"> </w:t>
      </w:r>
      <w:r>
        <w:t>У него появляется потребность выйти за рамки своего детского образа жизни, занять</w:t>
      </w:r>
      <w:r>
        <w:rPr>
          <w:spacing w:val="1"/>
        </w:rPr>
        <w:t xml:space="preserve"> </w:t>
      </w:r>
      <w:r>
        <w:t>доступное ему место в общественно-значимой деятельности, т.е. ребенок стремится к</w:t>
      </w:r>
      <w:r>
        <w:rPr>
          <w:spacing w:val="1"/>
        </w:rPr>
        <w:t xml:space="preserve"> </w:t>
      </w:r>
      <w:r>
        <w:t>принятию новой социальной позиции – «позиции школьника», что является одним из</w:t>
      </w:r>
      <w:r>
        <w:rPr>
          <w:spacing w:val="1"/>
        </w:rPr>
        <w:t xml:space="preserve"> </w:t>
      </w:r>
      <w:r>
        <w:t>важнейших итогов и особенностей личностного и психического развития детей 6 – 7</w:t>
      </w:r>
      <w:r>
        <w:rPr>
          <w:spacing w:val="1"/>
        </w:rPr>
        <w:t xml:space="preserve"> </w:t>
      </w:r>
      <w:r>
        <w:t>летнего</w:t>
      </w:r>
      <w:r>
        <w:rPr>
          <w:spacing w:val="-2"/>
        </w:rPr>
        <w:t xml:space="preserve"> </w:t>
      </w:r>
      <w:r>
        <w:t>возраста.</w:t>
      </w:r>
    </w:p>
    <w:p>
      <w:pPr>
        <w:pStyle w:val="8"/>
        <w:ind w:right="507" w:firstLine="707"/>
      </w:pPr>
      <w:r>
        <w:t>Успешность обучения во многом зависит от степени подготовленности ребенка к</w:t>
      </w:r>
      <w:r>
        <w:rPr>
          <w:spacing w:val="1"/>
        </w:rPr>
        <w:t xml:space="preserve"> </w:t>
      </w:r>
      <w:r>
        <w:t>школе.</w:t>
      </w:r>
    </w:p>
    <w:p>
      <w:pPr>
        <w:pStyle w:val="8"/>
        <w:ind w:right="504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 физическую готовность, которая определяется состоянием здоровья, зрелостью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66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3"/>
        </w:rPr>
        <w:t xml:space="preserve"> </w:t>
      </w:r>
      <w:r>
        <w:t>умственные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нагрузки.</w:t>
      </w:r>
    </w:p>
    <w:p>
      <w:pPr>
        <w:pStyle w:val="4"/>
        <w:spacing w:before="5" w:line="296" w:lineRule="exact"/>
        <w:ind w:left="4557"/>
      </w:pPr>
      <w:r>
        <w:t>Физическое</w:t>
      </w:r>
      <w:r>
        <w:rPr>
          <w:spacing w:val="61"/>
        </w:rPr>
        <w:t xml:space="preserve"> </w:t>
      </w:r>
      <w:r>
        <w:t>развитие</w:t>
      </w:r>
    </w:p>
    <w:p>
      <w:pPr>
        <w:pStyle w:val="8"/>
        <w:ind w:left="603" w:right="501" w:firstLine="643"/>
      </w:pPr>
      <w:r>
        <w:t>К 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крепким,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движения,</w:t>
      </w:r>
      <w:r>
        <w:rPr>
          <w:spacing w:val="34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требуют</w:t>
      </w:r>
      <w:r>
        <w:rPr>
          <w:spacing w:val="34"/>
        </w:rPr>
        <w:t xml:space="preserve"> </w:t>
      </w:r>
      <w:r>
        <w:t>гибкости,</w:t>
      </w:r>
      <w:r>
        <w:rPr>
          <w:spacing w:val="39"/>
        </w:rPr>
        <w:t xml:space="preserve"> </w:t>
      </w:r>
      <w:r>
        <w:t>упругости,</w:t>
      </w:r>
      <w:r>
        <w:rPr>
          <w:spacing w:val="34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Его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/>
      </w:pPr>
      <w:r>
        <w:t>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65"/>
        </w:rPr>
        <w:t xml:space="preserve"> </w:t>
      </w:r>
      <w:r>
        <w:t>усиленный</w:t>
      </w:r>
      <w:r>
        <w:rPr>
          <w:spacing w:val="65"/>
        </w:rPr>
        <w:t xml:space="preserve"> </w:t>
      </w:r>
      <w:r>
        <w:t>рост</w:t>
      </w:r>
      <w:r>
        <w:rPr>
          <w:spacing w:val="65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 и руки 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выносливыми,</w:t>
      </w:r>
      <w:r>
        <w:rPr>
          <w:spacing w:val="1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 этом возрасте</w:t>
      </w:r>
      <w:r>
        <w:rPr>
          <w:spacing w:val="1"/>
        </w:rPr>
        <w:t xml:space="preserve"> </w:t>
      </w:r>
      <w:r>
        <w:t>дети уже могут 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 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64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упражнения.</w:t>
      </w:r>
    </w:p>
    <w:p>
      <w:pPr>
        <w:pStyle w:val="8"/>
        <w:spacing w:before="2"/>
        <w:ind w:left="603" w:right="501" w:firstLine="643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отсутствуют</w:t>
      </w:r>
      <w:r>
        <w:rPr>
          <w:spacing w:val="66"/>
        </w:rPr>
        <w:t xml:space="preserve"> </w:t>
      </w:r>
      <w:r>
        <w:t>лишние</w:t>
      </w:r>
      <w:r>
        <w:rPr>
          <w:spacing w:val="66"/>
        </w:rPr>
        <w:t xml:space="preserve"> </w:t>
      </w:r>
      <w:r>
        <w:t>движения.</w:t>
      </w:r>
      <w:r>
        <w:rPr>
          <w:spacing w:val="66"/>
        </w:rPr>
        <w:t xml:space="preserve"> </w:t>
      </w:r>
      <w:r>
        <w:t>Ребята</w:t>
      </w:r>
      <w:r>
        <w:rPr>
          <w:spacing w:val="66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специальных</w:t>
      </w:r>
      <w:r>
        <w:rPr>
          <w:spacing w:val="66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6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выполнить</w:t>
      </w:r>
      <w:r>
        <w:rPr>
          <w:spacing w:val="66"/>
        </w:rPr>
        <w:t xml:space="preserve"> </w:t>
      </w:r>
      <w:r>
        <w:t>ряд</w:t>
      </w:r>
      <w:r>
        <w:rPr>
          <w:spacing w:val="-62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66"/>
        </w:rPr>
        <w:t xml:space="preserve"> </w:t>
      </w:r>
      <w:r>
        <w:t>их,</w:t>
      </w:r>
      <w:r>
        <w:rPr>
          <w:spacing w:val="66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(произвольная</w:t>
      </w:r>
      <w:r>
        <w:rPr>
          <w:spacing w:val="-1"/>
        </w:rPr>
        <w:t xml:space="preserve"> </w:t>
      </w:r>
      <w:r>
        <w:t>регуляция</w:t>
      </w:r>
      <w:r>
        <w:rPr>
          <w:spacing w:val="4"/>
        </w:rPr>
        <w:t xml:space="preserve"> </w:t>
      </w:r>
      <w:r>
        <w:t>движений).</w:t>
      </w:r>
    </w:p>
    <w:p>
      <w:pPr>
        <w:pStyle w:val="8"/>
        <w:ind w:left="603" w:right="502" w:hanging="65"/>
      </w:pPr>
      <w:r>
        <w:t>Ребенок</w:t>
      </w:r>
      <w:r>
        <w:rPr>
          <w:spacing w:val="30"/>
        </w:rPr>
        <w:t xml:space="preserve"> </w:t>
      </w:r>
      <w:r>
        <w:t>уже</w:t>
      </w:r>
      <w:r>
        <w:rPr>
          <w:spacing w:val="86"/>
        </w:rPr>
        <w:t xml:space="preserve"> </w:t>
      </w:r>
      <w:r>
        <w:t>способен</w:t>
      </w:r>
      <w:r>
        <w:rPr>
          <w:spacing w:val="88"/>
        </w:rPr>
        <w:t xml:space="preserve"> </w:t>
      </w:r>
      <w:r>
        <w:t>достаточно</w:t>
      </w:r>
      <w:r>
        <w:rPr>
          <w:spacing w:val="90"/>
        </w:rPr>
        <w:t xml:space="preserve"> </w:t>
      </w:r>
      <w:r>
        <w:t>адекватно</w:t>
      </w:r>
      <w:r>
        <w:rPr>
          <w:spacing w:val="88"/>
        </w:rPr>
        <w:t xml:space="preserve"> </w:t>
      </w:r>
      <w:r>
        <w:t>оценивать</w:t>
      </w:r>
      <w:r>
        <w:rPr>
          <w:spacing w:val="88"/>
        </w:rPr>
        <w:t xml:space="preserve"> </w:t>
      </w:r>
      <w:r>
        <w:t>результаты</w:t>
      </w:r>
      <w:r>
        <w:rPr>
          <w:spacing w:val="89"/>
        </w:rPr>
        <w:t xml:space="preserve"> </w:t>
      </w:r>
      <w:r>
        <w:t>своего</w:t>
      </w:r>
      <w:r>
        <w:rPr>
          <w:spacing w:val="91"/>
        </w:rPr>
        <w:t xml:space="preserve"> </w:t>
      </w:r>
      <w:r>
        <w:t>участия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66"/>
        </w:rPr>
        <w:t xml:space="preserve"> </w:t>
      </w:r>
      <w:r>
        <w:t>результатом</w:t>
      </w:r>
      <w:r>
        <w:rPr>
          <w:spacing w:val="66"/>
        </w:rPr>
        <w:t xml:space="preserve"> </w:t>
      </w:r>
      <w:r>
        <w:t>доставляет</w:t>
      </w:r>
      <w:r>
        <w:rPr>
          <w:spacing w:val="66"/>
        </w:rPr>
        <w:t xml:space="preserve"> </w:t>
      </w:r>
      <w:r>
        <w:t>ребенку</w:t>
      </w:r>
      <w:r>
        <w:rPr>
          <w:spacing w:val="66"/>
        </w:rPr>
        <w:t xml:space="preserve"> </w:t>
      </w:r>
      <w:r>
        <w:t>радость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 отношение</w:t>
      </w:r>
      <w:r>
        <w:rPr>
          <w:spacing w:val="64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себе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команде</w:t>
      </w:r>
      <w:r>
        <w:rPr>
          <w:spacing w:val="63"/>
        </w:rPr>
        <w:t xml:space="preserve"> </w:t>
      </w:r>
      <w:r>
        <w:t>(«мы</w:t>
      </w:r>
      <w:r>
        <w:rPr>
          <w:spacing w:val="62"/>
        </w:rPr>
        <w:t xml:space="preserve"> </w:t>
      </w:r>
      <w:r>
        <w:t>выиграли,</w:t>
      </w:r>
      <w:r>
        <w:rPr>
          <w:spacing w:val="2"/>
        </w:rPr>
        <w:t xml:space="preserve"> </w:t>
      </w:r>
      <w:r>
        <w:t>мы</w:t>
      </w:r>
      <w:r>
        <w:rPr>
          <w:spacing w:val="62"/>
        </w:rPr>
        <w:t xml:space="preserve"> </w:t>
      </w:r>
      <w:r>
        <w:t>сильнее»).</w:t>
      </w:r>
    </w:p>
    <w:p>
      <w:pPr>
        <w:pStyle w:val="8"/>
        <w:ind w:left="603" w:right="503" w:firstLine="643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 здоровье,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 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понимает  их</w:t>
      </w:r>
      <w:r>
        <w:rPr>
          <w:spacing w:val="64"/>
        </w:rPr>
        <w:t xml:space="preserve"> </w:t>
      </w:r>
      <w:r>
        <w:t>необходимость.</w:t>
      </w:r>
    </w:p>
    <w:p>
      <w:pPr>
        <w:pStyle w:val="8"/>
        <w:spacing w:before="8"/>
        <w:ind w:left="0"/>
        <w:jc w:val="left"/>
      </w:pPr>
    </w:p>
    <w:p>
      <w:pPr>
        <w:pStyle w:val="4"/>
        <w:numPr>
          <w:ilvl w:val="1"/>
          <w:numId w:val="11"/>
        </w:numPr>
        <w:tabs>
          <w:tab w:val="left" w:pos="1217"/>
          <w:tab w:val="left" w:pos="1218"/>
        </w:tabs>
        <w:spacing w:before="0" w:after="0" w:line="240" w:lineRule="auto"/>
        <w:ind w:left="1119" w:right="524" w:hanging="468"/>
        <w:jc w:val="left"/>
      </w:pPr>
      <w:r>
        <w:rPr>
          <w:b w:val="0"/>
        </w:rPr>
        <w:tab/>
      </w:r>
      <w:r>
        <w:t>Планируемые результаты освоения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возрастных</w:t>
      </w:r>
    </w:p>
    <w:p>
      <w:pPr>
        <w:spacing w:before="0"/>
        <w:ind w:left="1397" w:right="799" w:firstLine="0"/>
        <w:jc w:val="center"/>
        <w:rPr>
          <w:b/>
          <w:sz w:val="26"/>
        </w:rPr>
      </w:pPr>
      <w:r>
        <w:rPr>
          <w:b/>
          <w:sz w:val="26"/>
        </w:rPr>
        <w:t>возможностей и индивидуальных различий (индивидуальных траекторий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развития детей), а также особенностей развития детей с ОВЗ, в том числе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детей-инвалидов</w:t>
      </w:r>
    </w:p>
    <w:p>
      <w:pPr>
        <w:pStyle w:val="8"/>
        <w:ind w:right="508" w:firstLine="566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 разброс вариантов его развития, его непосредственность и непроизвольность)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результатов и обусловливает необходимость определения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>
      <w:pPr>
        <w:pStyle w:val="8"/>
        <w:tabs>
          <w:tab w:val="left" w:pos="3449"/>
          <w:tab w:val="left" w:pos="5727"/>
          <w:tab w:val="left" w:pos="8736"/>
        </w:tabs>
        <w:ind w:right="502" w:firstLine="540"/>
      </w:pPr>
      <w:r>
        <w:t>Целевые ориентиры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tab/>
      </w:r>
      <w:r>
        <w:t>оценки</w:t>
      </w:r>
      <w:r>
        <w:tab/>
      </w:r>
      <w:r>
        <w:t>соответствия,</w:t>
      </w:r>
      <w:r>
        <w:tab/>
      </w:r>
      <w:r>
        <w:rPr>
          <w:spacing w:val="-1"/>
        </w:rPr>
        <w:t>установленным</w:t>
      </w:r>
      <w:r>
        <w:rPr>
          <w:spacing w:val="-63"/>
        </w:rPr>
        <w:t xml:space="preserve"> </w:t>
      </w:r>
      <w:r>
        <w:t>требованиям образовательной деятельности и подготовки детей. Освоение 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воспитанников.</w:t>
      </w:r>
    </w:p>
    <w:p>
      <w:pPr>
        <w:pStyle w:val="8"/>
        <w:ind w:right="503" w:firstLine="566"/>
      </w:pPr>
      <w:r>
        <w:t xml:space="preserve">Результатами  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целевые  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65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8"/>
        <w:ind w:right="502" w:firstLine="56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66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 у детей дошкольного возраста предпосылок к учебной деятельности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4"/>
        <w:spacing w:before="1" w:line="298" w:lineRule="exact"/>
        <w:ind w:left="776" w:right="36"/>
        <w:jc w:val="center"/>
      </w:pPr>
      <w:r>
        <w:t>Целевые</w:t>
      </w:r>
      <w:r>
        <w:rPr>
          <w:spacing w:val="61"/>
        </w:rPr>
        <w:t xml:space="preserve"> </w:t>
      </w:r>
      <w:r>
        <w:t>ориентиры</w:t>
      </w:r>
    </w:p>
    <w:p>
      <w:pPr>
        <w:spacing w:before="0" w:line="295" w:lineRule="exact"/>
        <w:ind w:left="776" w:right="38" w:firstLine="0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этапе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завершения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образования: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овладевает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игре,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себе</w:t>
      </w:r>
      <w:r>
        <w:rPr>
          <w:spacing w:val="-1"/>
          <w:sz w:val="26"/>
        </w:rPr>
        <w:t xml:space="preserve"> </w:t>
      </w:r>
      <w:r>
        <w:rPr>
          <w:sz w:val="26"/>
        </w:rPr>
        <w:t>род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21"/>
        </w:numPr>
        <w:tabs>
          <w:tab w:val="left" w:pos="823"/>
        </w:tabs>
        <w:spacing w:before="67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ребёнок обладает установкой положительного отношения к миру, к разным видам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обладает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достоинства;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 взаимодействует со сверстниками и взрослыми, участвует в совместных играх.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66"/>
          <w:sz w:val="26"/>
        </w:rPr>
        <w:t xml:space="preserve"> </w:t>
      </w:r>
      <w:r>
        <w:rPr>
          <w:sz w:val="26"/>
        </w:rPr>
        <w:t>сопереживать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неудачам и радоваться успехам других, адекватно проявляет свои чувства,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2"/>
          <w:sz w:val="26"/>
        </w:rPr>
        <w:t xml:space="preserve"> </w:t>
      </w:r>
      <w:r>
        <w:rPr>
          <w:sz w:val="26"/>
        </w:rPr>
        <w:t>веры в</w:t>
      </w:r>
      <w:r>
        <w:rPr>
          <w:spacing w:val="-1"/>
          <w:sz w:val="26"/>
        </w:rPr>
        <w:t xml:space="preserve"> </w:t>
      </w:r>
      <w:r>
        <w:rPr>
          <w:sz w:val="26"/>
        </w:rPr>
        <w:t>себя, старается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конфликты;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1" w:after="0" w:line="240" w:lineRule="auto"/>
        <w:ind w:left="538" w:right="508" w:firstLine="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развитым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и прежде всего в игре; ребёнок владеет разными формами и видами игры,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различает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умеет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нормам;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9" w:firstLine="0"/>
        <w:jc w:val="both"/>
        <w:rPr>
          <w:sz w:val="26"/>
        </w:rPr>
      </w:pPr>
      <w:r>
        <w:rPr>
          <w:sz w:val="26"/>
        </w:rPr>
        <w:t>ребёнок достаточно хорошо владеет устной речью, может выражать свои мысли и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желания, может использовать речь для выражения своих мыслей, чувств и желаний,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звуки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словах,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2"/>
          <w:sz w:val="26"/>
        </w:rPr>
        <w:t xml:space="preserve"> </w:t>
      </w:r>
      <w:r>
        <w:rPr>
          <w:sz w:val="26"/>
        </w:rPr>
        <w:t>складываются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грамотности;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2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развита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мелкая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моторика;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подвижен,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ими;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волевым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усилиям,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следовать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взаимоотношениях</w:t>
      </w:r>
      <w:r>
        <w:rPr>
          <w:spacing w:val="66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 и сверстниками, может соблюдать правила безопасного поведения и 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задаёт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интересуется причинно-следственными связями, пытается самостоятельно придумывать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поступкам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склонен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экспериментировать. Обладает начальными знаниями о себе, о природном и социальном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живёт;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обладает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естествознания,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т.п.;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принятию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опираясь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>
      <w:pPr>
        <w:pStyle w:val="4"/>
        <w:spacing w:before="7"/>
        <w:ind w:left="1938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6"/>
        <w:gridCol w:w="81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786" w:type="dxa"/>
          </w:tcPr>
          <w:p>
            <w:pPr>
              <w:pStyle w:val="12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>
            <w:pPr>
              <w:pStyle w:val="12"/>
              <w:spacing w:line="259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41" w:type="dxa"/>
          </w:tcPr>
          <w:p>
            <w:pPr>
              <w:pStyle w:val="12"/>
              <w:spacing w:line="273" w:lineRule="exact"/>
              <w:ind w:left="2622" w:right="2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1786" w:type="dxa"/>
          </w:tcPr>
          <w:p>
            <w:pPr>
              <w:pStyle w:val="12"/>
              <w:ind w:left="141" w:right="112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8141" w:type="dxa"/>
          </w:tcPr>
          <w:p>
            <w:pPr>
              <w:pStyle w:val="12"/>
              <w:spacing w:line="270" w:lineRule="exact"/>
              <w:ind w:left="3643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калейдоскоп»,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позволяет:</w:t>
            </w:r>
          </w:p>
          <w:p>
            <w:pPr>
              <w:pStyle w:val="12"/>
              <w:numPr>
                <w:ilvl w:val="0"/>
                <w:numId w:val="24"/>
              </w:numPr>
              <w:tabs>
                <w:tab w:val="left" w:pos="247"/>
              </w:tabs>
              <w:spacing w:before="0" w:after="0" w:line="240" w:lineRule="auto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преодолевают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стрессовые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>
            <w:pPr>
              <w:pStyle w:val="12"/>
              <w:numPr>
                <w:ilvl w:val="0"/>
                <w:numId w:val="24"/>
              </w:numPr>
              <w:tabs>
                <w:tab w:val="left" w:pos="247"/>
              </w:tabs>
              <w:spacing w:before="0" w:after="0" w:line="240" w:lineRule="auto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позитивно,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</w:p>
          <w:p>
            <w:pPr>
              <w:pStyle w:val="12"/>
              <w:numPr>
                <w:ilvl w:val="0"/>
                <w:numId w:val="24"/>
              </w:numPr>
              <w:tabs>
                <w:tab w:val="left" w:pos="247"/>
              </w:tabs>
              <w:spacing w:before="0" w:after="0" w:line="240" w:lineRule="auto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формируется мелкая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возрастом;</w:t>
            </w:r>
          </w:p>
          <w:p>
            <w:pPr>
              <w:pStyle w:val="12"/>
              <w:ind w:left="167"/>
              <w:rPr>
                <w:sz w:val="24"/>
              </w:rPr>
            </w:pPr>
            <w:r>
              <w:rPr>
                <w:sz w:val="24"/>
              </w:rPr>
              <w:t>-интересуются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>
            <w:pPr>
              <w:pStyle w:val="12"/>
              <w:spacing w:before="5" w:line="274" w:lineRule="exact"/>
              <w:ind w:left="3643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-отсутствуют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спокойно принимает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режим в 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с детьми;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-сформировано положительное отношение к своему «Я» и к сверстникам: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 дружеские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 в играх и во взаимодействии со сверстниками и взрослыми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договаривается,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конфликтует;</w:t>
            </w:r>
          </w:p>
          <w:p>
            <w:pPr>
              <w:pStyle w:val="12"/>
              <w:spacing w:line="270" w:lineRule="atLeast"/>
              <w:ind w:left="107" w:right="742"/>
              <w:rPr>
                <w:sz w:val="24"/>
              </w:rPr>
            </w:pPr>
            <w:r>
              <w:rPr>
                <w:sz w:val="24"/>
              </w:rPr>
              <w:t>-проявляется способность ребенка к взаимопомощи, сопереживанию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плачущего,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6"/>
        <w:gridCol w:w="81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78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141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помочь;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возрастом:</w:t>
            </w:r>
          </w:p>
          <w:p>
            <w:pPr>
              <w:pStyle w:val="12"/>
              <w:spacing w:line="270" w:lineRule="atLeast"/>
              <w:ind w:left="107" w:right="187"/>
              <w:rPr>
                <w:sz w:val="24"/>
              </w:rPr>
            </w:pPr>
            <w:r>
              <w:rPr>
                <w:sz w:val="24"/>
              </w:rPr>
              <w:t>ребенок активен в игре, в образовательной деятельности, знает и 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2" w:hRule="atLeast"/>
        </w:trPr>
        <w:tc>
          <w:tcPr>
            <w:tcW w:w="1786" w:type="dxa"/>
          </w:tcPr>
          <w:p>
            <w:pPr>
              <w:pStyle w:val="12"/>
              <w:ind w:left="355" w:right="333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общения»</w:t>
            </w:r>
          </w:p>
        </w:tc>
        <w:tc>
          <w:tcPr>
            <w:tcW w:w="8141" w:type="dxa"/>
          </w:tcPr>
          <w:p>
            <w:pPr>
              <w:pStyle w:val="12"/>
              <w:numPr>
                <w:ilvl w:val="0"/>
                <w:numId w:val="25"/>
              </w:numPr>
              <w:tabs>
                <w:tab w:val="left" w:pos="290"/>
              </w:tabs>
              <w:spacing w:before="0" w:after="0" w:line="240" w:lineRule="auto"/>
              <w:ind w:left="140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обладает знаниями о внешних проявлениях эмоций у человека и 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возникновения: знает основные эмоции и как они проявляются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отобразить эмоцию на рисунке, узнать по чтению рассказа или сказки 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испытывает персонаж;</w:t>
            </w:r>
          </w:p>
          <w:p>
            <w:pPr>
              <w:pStyle w:val="12"/>
              <w:numPr>
                <w:ilvl w:val="0"/>
                <w:numId w:val="25"/>
              </w:numPr>
              <w:tabs>
                <w:tab w:val="left" w:pos="343"/>
              </w:tabs>
              <w:spacing w:before="0" w:after="0" w:line="240" w:lineRule="auto"/>
              <w:ind w:left="140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напряжения, приемы эмоциональной саморегуляции, знает,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регулировать свое настроение и настроение другого человека, как 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страха, тревоги.</w:t>
            </w:r>
          </w:p>
          <w:p>
            <w:pPr>
              <w:pStyle w:val="12"/>
              <w:numPr>
                <w:ilvl w:val="0"/>
                <w:numId w:val="25"/>
              </w:numPr>
              <w:tabs>
                <w:tab w:val="left" w:pos="377"/>
              </w:tabs>
              <w:spacing w:before="0" w:after="0" w:line="240" w:lineRule="auto"/>
              <w:ind w:left="140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состояниях: применяет полученные знания об эмоциях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>
            <w:pPr>
              <w:pStyle w:val="12"/>
              <w:numPr>
                <w:ilvl w:val="0"/>
                <w:numId w:val="25"/>
              </w:numPr>
              <w:tabs>
                <w:tab w:val="left" w:pos="449"/>
              </w:tabs>
              <w:spacing w:before="0" w:after="0" w:line="240" w:lineRule="auto"/>
              <w:ind w:left="140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окружающими: активно взаимодействует со 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саморегуляции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необходимости;</w:t>
            </w:r>
          </w:p>
          <w:p>
            <w:pPr>
              <w:pStyle w:val="12"/>
              <w:numPr>
                <w:ilvl w:val="0"/>
                <w:numId w:val="25"/>
              </w:numPr>
              <w:tabs>
                <w:tab w:val="left" w:pos="326"/>
              </w:tabs>
              <w:spacing w:before="0" w:after="0" w:line="270" w:lineRule="atLeast"/>
              <w:ind w:left="140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проявляется креативное мышление в решении ситуаций и в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настроению.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6" w:hRule="atLeast"/>
        </w:trPr>
        <w:tc>
          <w:tcPr>
            <w:tcW w:w="1786" w:type="dxa"/>
          </w:tcPr>
          <w:p>
            <w:pPr>
              <w:pStyle w:val="12"/>
              <w:ind w:left="470" w:right="342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</w:p>
        </w:tc>
        <w:tc>
          <w:tcPr>
            <w:tcW w:w="8141" w:type="dxa"/>
          </w:tcPr>
          <w:p>
            <w:pPr>
              <w:pStyle w:val="12"/>
              <w:spacing w:line="265" w:lineRule="exact"/>
              <w:ind w:left="369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numPr>
                <w:ilvl w:val="0"/>
                <w:numId w:val="26"/>
              </w:numPr>
              <w:tabs>
                <w:tab w:val="left" w:pos="429"/>
                <w:tab w:val="left" w:pos="430"/>
              </w:tabs>
              <w:spacing w:before="0" w:after="0" w:line="274" w:lineRule="exact"/>
              <w:ind w:left="429" w:right="0" w:hanging="304"/>
              <w:jc w:val="lef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>
            <w:pPr>
              <w:pStyle w:val="12"/>
              <w:numPr>
                <w:ilvl w:val="0"/>
                <w:numId w:val="26"/>
              </w:numPr>
              <w:tabs>
                <w:tab w:val="left" w:pos="391"/>
              </w:tabs>
              <w:spacing w:before="0" w:after="0" w:line="240" w:lineRule="auto"/>
              <w:ind w:left="39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>
            <w:pPr>
              <w:pStyle w:val="12"/>
              <w:numPr>
                <w:ilvl w:val="0"/>
                <w:numId w:val="26"/>
              </w:numPr>
              <w:tabs>
                <w:tab w:val="left" w:pos="391"/>
              </w:tabs>
              <w:spacing w:before="0" w:after="0" w:line="240" w:lineRule="auto"/>
              <w:ind w:left="39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тона.</w:t>
            </w:r>
          </w:p>
          <w:p>
            <w:pPr>
              <w:pStyle w:val="12"/>
              <w:numPr>
                <w:ilvl w:val="0"/>
                <w:numId w:val="26"/>
              </w:numPr>
              <w:tabs>
                <w:tab w:val="left" w:pos="391"/>
              </w:tabs>
              <w:spacing w:before="0" w:after="0" w:line="240" w:lineRule="auto"/>
              <w:ind w:left="39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>
            <w:pPr>
              <w:pStyle w:val="12"/>
              <w:numPr>
                <w:ilvl w:val="0"/>
                <w:numId w:val="26"/>
              </w:numPr>
              <w:tabs>
                <w:tab w:val="left" w:pos="391"/>
                <w:tab w:val="left" w:pos="1846"/>
              </w:tabs>
              <w:spacing w:before="0" w:after="0" w:line="240" w:lineRule="auto"/>
              <w:ind w:left="482" w:right="105" w:hanging="356"/>
              <w:jc w:val="lef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>
            <w:pPr>
              <w:pStyle w:val="12"/>
              <w:numPr>
                <w:ilvl w:val="0"/>
                <w:numId w:val="26"/>
              </w:numPr>
              <w:tabs>
                <w:tab w:val="left" w:pos="391"/>
                <w:tab w:val="left" w:pos="1477"/>
              </w:tabs>
              <w:spacing w:before="0" w:after="0" w:line="240" w:lineRule="auto"/>
              <w:ind w:left="482" w:right="104" w:hanging="356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 мотивы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>
            <w:pPr>
              <w:pStyle w:val="12"/>
              <w:spacing w:before="5" w:line="275" w:lineRule="exact"/>
              <w:ind w:left="369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spacing w:before="0" w:after="0" w:line="292" w:lineRule="exact"/>
              <w:ind w:left="48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</w:p>
          <w:p>
            <w:pPr>
              <w:pStyle w:val="12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spacing w:before="0" w:after="0" w:line="293" w:lineRule="exact"/>
              <w:ind w:left="48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>
            <w:pPr>
              <w:pStyle w:val="12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spacing w:before="1" w:after="0" w:line="237" w:lineRule="auto"/>
              <w:ind w:left="482" w:right="704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развито представление о доброте, добрых поступках, их значении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>
            <w:pPr>
              <w:pStyle w:val="12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spacing w:before="5" w:after="0" w:line="237" w:lineRule="auto"/>
              <w:ind w:left="482" w:right="129" w:hanging="361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</w:p>
          <w:p>
            <w:pPr>
              <w:pStyle w:val="12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spacing w:before="2" w:after="0" w:line="284" w:lineRule="exact"/>
              <w:ind w:left="48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развиты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6" w:hRule="atLeast"/>
        </w:trPr>
        <w:tc>
          <w:tcPr>
            <w:tcW w:w="1786" w:type="dxa"/>
          </w:tcPr>
          <w:p>
            <w:pPr>
              <w:pStyle w:val="12"/>
              <w:ind w:left="506" w:right="401" w:hanging="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</w:t>
            </w:r>
          </w:p>
        </w:tc>
        <w:tc>
          <w:tcPr>
            <w:tcW w:w="8141" w:type="dxa"/>
          </w:tcPr>
          <w:p>
            <w:pPr>
              <w:pStyle w:val="12"/>
              <w:spacing w:line="267" w:lineRule="exact"/>
              <w:ind w:left="3401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left="107" w:right="14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12"/>
              <w:spacing w:before="29"/>
              <w:ind w:left="107" w:right="133"/>
              <w:rPr>
                <w:sz w:val="24"/>
              </w:rPr>
            </w:pPr>
            <w:r>
              <w:rPr>
                <w:sz w:val="24"/>
              </w:rPr>
              <w:t>-выполняет правильно все виды основных фитнес-движений с предметами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>
            <w:pPr>
              <w:pStyle w:val="12"/>
              <w:spacing w:before="22" w:line="270" w:lineRule="atLeast"/>
              <w:ind w:left="107" w:right="118"/>
              <w:rPr>
                <w:sz w:val="24"/>
              </w:rPr>
            </w:pPr>
            <w:r>
              <w:rPr>
                <w:sz w:val="24"/>
              </w:rPr>
              <w:t>-выполняет физические фитнес-упражнения из разных исходных положений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ритмично,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словесной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6"/>
        <w:gridCol w:w="81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9" w:hRule="atLeast"/>
        </w:trPr>
        <w:tc>
          <w:tcPr>
            <w:tcW w:w="178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141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инструкции;</w:t>
            </w:r>
          </w:p>
          <w:p>
            <w:pPr>
              <w:pStyle w:val="12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-следит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осанкой;</w:t>
            </w:r>
          </w:p>
          <w:p>
            <w:pPr>
              <w:pStyle w:val="12"/>
              <w:spacing w:before="31"/>
              <w:ind w:left="107" w:right="523"/>
              <w:rPr>
                <w:sz w:val="24"/>
              </w:rPr>
            </w:pPr>
            <w:r>
              <w:rPr>
                <w:sz w:val="24"/>
              </w:rPr>
              <w:t>-следит за правильностью выполнения упражнений, нагрузкой с фитнес-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мячом, большим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>
            <w:pPr>
              <w:pStyle w:val="12"/>
              <w:spacing w:before="29"/>
              <w:ind w:left="107" w:right="1018"/>
              <w:rPr>
                <w:sz w:val="24"/>
              </w:rPr>
            </w:pPr>
            <w:r>
              <w:rPr>
                <w:sz w:val="24"/>
              </w:rPr>
              <w:t>-ориентируется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маршировку;</w:t>
            </w:r>
          </w:p>
          <w:p>
            <w:pPr>
              <w:pStyle w:val="12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-координирует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>
            <w:pPr>
              <w:pStyle w:val="12"/>
              <w:spacing w:before="29"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-участвует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</w:tbl>
    <w:p>
      <w:pPr>
        <w:spacing w:before="0" w:line="240" w:lineRule="auto"/>
        <w:ind w:left="4233" w:right="0" w:hanging="2900"/>
        <w:jc w:val="left"/>
        <w:rPr>
          <w:b/>
          <w:sz w:val="26"/>
        </w:rPr>
      </w:pPr>
      <w:r>
        <w:rPr>
          <w:b/>
          <w:sz w:val="26"/>
        </w:rPr>
        <w:t>Планируемые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возможностями здоровья</w:t>
      </w: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3"/>
        <w:gridCol w:w="80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7" w:hRule="atLeast"/>
        </w:trPr>
        <w:tc>
          <w:tcPr>
            <w:tcW w:w="1843" w:type="dxa"/>
          </w:tcPr>
          <w:p>
            <w:pPr>
              <w:pStyle w:val="12"/>
              <w:spacing w:line="269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083" w:type="dxa"/>
          </w:tcPr>
          <w:p>
            <w:pPr>
              <w:pStyle w:val="12"/>
              <w:ind w:left="107" w:right="94" w:firstLine="3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 со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уровнем речевого недоразвития </w:t>
            </w:r>
            <w:r>
              <w:rPr>
                <w:sz w:val="24"/>
              </w:rPr>
              <w:t>переходят на 3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обращенной речи приближается к норме. В активном 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качества, признаки, состояния предметов и действий.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сохраняются ошибки при передаче звуконаполняемости слов: перестановки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замены звуков и слогов, сокращения при стечении согласных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 изолированно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звуки, имеют понятие о твердости и мягкости звука, о 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>
            <w:pPr>
              <w:pStyle w:val="12"/>
              <w:ind w:left="107" w:right="94" w:firstLine="3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Дети со 2 уровнем речевого недоразвития и моторной алалией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развернутой речи наблюдается неточное употребление многих 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 недостаточно слов, обозначающих качества, признаки,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действий. Остаются затруднения в усвоении звуко – 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 недостаточность восприятия звуков у детей еще остается.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 дети различают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хорошо.</w:t>
            </w:r>
          </w:p>
          <w:p>
            <w:pPr>
              <w:pStyle w:val="12"/>
              <w:ind w:left="107" w:right="97" w:firstLine="3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 со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уровнем речевого недоразвития </w:t>
            </w:r>
            <w:r>
              <w:rPr>
                <w:sz w:val="24"/>
              </w:rPr>
              <w:t>переходят на 4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о твердости и мягкости звука, о звонкости и глухости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усваивают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</w:p>
          <w:p>
            <w:pPr>
              <w:pStyle w:val="12"/>
              <w:spacing w:line="270" w:lineRule="atLeast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предложение, 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3"/>
        <w:gridCol w:w="80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184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083" w:type="dxa"/>
          </w:tcPr>
          <w:p>
            <w:pPr>
              <w:pStyle w:val="12"/>
              <w:ind w:left="107" w:right="98" w:firstLine="28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дизартрией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мускулатуры.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 звуки правильно, а в словах и предложениях их заменяют.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 сторона речи развита достаточно, дети умеют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согласные звуки, умеют понятия о твердости и мягкости звука,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Просодические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3" w:hRule="atLeast"/>
        </w:trPr>
        <w:tc>
          <w:tcPr>
            <w:tcW w:w="1843" w:type="dxa"/>
          </w:tcPr>
          <w:p>
            <w:pPr>
              <w:pStyle w:val="12"/>
              <w:spacing w:line="267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083" w:type="dxa"/>
          </w:tcPr>
          <w:p>
            <w:pPr>
              <w:pStyle w:val="12"/>
              <w:ind w:left="107" w:right="95" w:firstLine="3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 со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уровнем речевого недоразвития </w:t>
            </w:r>
            <w:r>
              <w:rPr>
                <w:sz w:val="24"/>
              </w:rPr>
              <w:t>переходят на 3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обращенной речи приближается к норме. В активном 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качества, признаки, состояния предметов и действий.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сохраняются ошибки при передаче звуконаполняемости слов: перестановки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замены звуков и слогов, сокращения при стечении согласных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 изолированно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звуки, имеют понятие о твердости и мягкости звука, о 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звуках, 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 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>
            <w:pPr>
              <w:pStyle w:val="12"/>
              <w:ind w:left="107" w:right="95" w:firstLine="3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Дети со 2 уровнем речевого недоразвития и моторной алалией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развернутой речи наблюдается неточное употребление многих 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 недостаточно слов, обозначающих качества, признаки,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действий. Остаются затруднения в усвоении звуко – 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 недостаточность восприятия звуков у детей еще остается.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 дети различают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хорошо.</w:t>
            </w:r>
          </w:p>
          <w:p>
            <w:pPr>
              <w:pStyle w:val="12"/>
              <w:ind w:left="107" w:right="95" w:firstLine="3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недоразвития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недоразвития или достигают нормы речевого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 В фонетическом плане дети произносят определенные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изолированно, в словах, предложениях правильно. Фонематическая сторона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развита достаточно, дети умеют различать 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звуках, дифференцируют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 единичные ошибки.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 единичные ошибки. Дети практически усваивают термины: слог,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 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чтением, 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>
            <w:pPr>
              <w:pStyle w:val="12"/>
              <w:spacing w:line="270" w:lineRule="atLeast"/>
              <w:ind w:left="107" w:right="100" w:firstLine="3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детей с </w:t>
            </w:r>
            <w:r>
              <w:rPr>
                <w:b/>
                <w:sz w:val="24"/>
              </w:rPr>
              <w:t xml:space="preserve">дизартрией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 речевой и 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фонетическом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3"/>
        <w:gridCol w:w="80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34" w:hRule="atLeast"/>
        </w:trPr>
        <w:tc>
          <w:tcPr>
            <w:tcW w:w="184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083" w:type="dxa"/>
          </w:tcPr>
          <w:p>
            <w:pPr>
              <w:pStyle w:val="1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словах и предложениях, в связной речи, но у некоторых детей остаются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минимальные дизартрические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расстройства. Фонематическая сторона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положительную динамику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>
      <w:pPr>
        <w:pStyle w:val="4"/>
        <w:spacing w:line="289" w:lineRule="exact"/>
        <w:ind w:left="155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инвалидами</w:t>
      </w:r>
    </w:p>
    <w:p>
      <w:pPr>
        <w:pStyle w:val="8"/>
        <w:spacing w:after="5"/>
        <w:ind w:right="507"/>
      </w:pPr>
      <w:r>
        <w:rPr>
          <w:b/>
        </w:rPr>
        <w:t xml:space="preserve">Ребенок 6 лет </w:t>
      </w:r>
      <w:r>
        <w:t>согласно ИПРА имеет ограничения в способности к самообслуживанию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(вторая степень), в способности</w:t>
      </w:r>
      <w:r>
        <w:rPr>
          <w:spacing w:val="1"/>
        </w:rPr>
        <w:t xml:space="preserve"> </w:t>
      </w:r>
      <w:r>
        <w:t>к обучению (вторая степень), к контролю за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поведением</w:t>
      </w:r>
      <w:r>
        <w:rPr>
          <w:spacing w:val="3"/>
        </w:rPr>
        <w:t xml:space="preserve"> </w:t>
      </w:r>
      <w:r>
        <w:t>(вторая степень)</w:t>
      </w:r>
    </w:p>
    <w:tbl>
      <w:tblPr>
        <w:tblStyle w:val="7"/>
        <w:tblW w:w="0" w:type="auto"/>
        <w:tblInd w:w="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60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917" w:type="dxa"/>
          </w:tcPr>
          <w:p>
            <w:pPr>
              <w:pStyle w:val="12"/>
              <w:tabs>
                <w:tab w:val="left" w:pos="2266"/>
                <w:tab w:val="left" w:pos="3051"/>
                <w:tab w:val="left" w:pos="3678"/>
              </w:tabs>
              <w:spacing w:line="235" w:lineRule="auto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</w:p>
          <w:p>
            <w:pPr>
              <w:pStyle w:val="12"/>
              <w:tabs>
                <w:tab w:val="left" w:pos="3065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одеваться, раздеваться с 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6097" w:type="dxa"/>
          </w:tcPr>
          <w:p>
            <w:pPr>
              <w:pStyle w:val="12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</w:p>
          <w:p>
            <w:pPr>
              <w:pStyle w:val="12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>
            <w:pPr>
              <w:pStyle w:val="12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- ложки, расчёски, полотенце и 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пользоваться)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917" w:type="dxa"/>
          </w:tcPr>
          <w:p>
            <w:pPr>
              <w:pStyle w:val="12"/>
              <w:tabs>
                <w:tab w:val="left" w:pos="1791"/>
                <w:tab w:val="left" w:pos="369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</w:tc>
        <w:tc>
          <w:tcPr>
            <w:tcW w:w="6097" w:type="dxa"/>
          </w:tcPr>
          <w:p>
            <w:pPr>
              <w:pStyle w:val="12"/>
              <w:numPr>
                <w:ilvl w:val="0"/>
                <w:numId w:val="28"/>
              </w:numPr>
              <w:tabs>
                <w:tab w:val="left" w:pos="334"/>
              </w:tabs>
              <w:spacing w:before="0" w:after="0" w:line="240" w:lineRule="auto"/>
              <w:ind w:left="108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>
            <w:pPr>
              <w:pStyle w:val="12"/>
              <w:numPr>
                <w:ilvl w:val="0"/>
                <w:numId w:val="28"/>
              </w:numPr>
              <w:tabs>
                <w:tab w:val="left" w:pos="269"/>
              </w:tabs>
              <w:spacing w:before="0" w:after="0" w:line="240" w:lineRule="auto"/>
              <w:ind w:left="108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передвигается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  <w:p>
            <w:pPr>
              <w:pStyle w:val="12"/>
              <w:numPr>
                <w:ilvl w:val="0"/>
                <w:numId w:val="28"/>
              </w:numPr>
              <w:tabs>
                <w:tab w:val="left" w:pos="248"/>
              </w:tabs>
              <w:spacing w:before="0" w:after="0" w:line="240" w:lineRule="auto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>
            <w:pPr>
              <w:pStyle w:val="12"/>
              <w:numPr>
                <w:ilvl w:val="0"/>
                <w:numId w:val="28"/>
              </w:numPr>
              <w:tabs>
                <w:tab w:val="left" w:pos="248"/>
              </w:tabs>
              <w:spacing w:before="0" w:after="0" w:line="264" w:lineRule="exact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3917" w:type="dxa"/>
          </w:tcPr>
          <w:p>
            <w:pPr>
              <w:pStyle w:val="12"/>
              <w:spacing w:line="237" w:lineRule="auto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8"/>
              </w:rPr>
              <w:t xml:space="preserve">- </w:t>
            </w:r>
            <w:r>
              <w:rPr>
                <w:spacing w:val="-1"/>
                <w:sz w:val="24"/>
              </w:rPr>
              <w:t xml:space="preserve">способствовать </w:t>
            </w:r>
            <w:r>
              <w:rPr>
                <w:sz w:val="24"/>
              </w:rPr>
              <w:t>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097" w:type="dxa"/>
          </w:tcPr>
          <w:p>
            <w:pPr>
              <w:pStyle w:val="12"/>
              <w:numPr>
                <w:ilvl w:val="0"/>
                <w:numId w:val="29"/>
              </w:numPr>
              <w:tabs>
                <w:tab w:val="left" w:pos="265"/>
              </w:tabs>
              <w:spacing w:before="0" w:after="0" w:line="240" w:lineRule="auto"/>
              <w:ind w:left="108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формируется пассивный словарь.</w:t>
            </w:r>
          </w:p>
          <w:p>
            <w:pPr>
              <w:pStyle w:val="12"/>
              <w:numPr>
                <w:ilvl w:val="0"/>
                <w:numId w:val="29"/>
              </w:numPr>
              <w:tabs>
                <w:tab w:val="left" w:pos="277"/>
              </w:tabs>
              <w:spacing w:before="0" w:after="0" w:line="240" w:lineRule="auto"/>
              <w:ind w:left="108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выражает,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взрослых</w:t>
            </w:r>
          </w:p>
          <w:p>
            <w:pPr>
              <w:pStyle w:val="12"/>
              <w:numPr>
                <w:ilvl w:val="0"/>
                <w:numId w:val="29"/>
              </w:numPr>
              <w:tabs>
                <w:tab w:val="left" w:pos="248"/>
              </w:tabs>
              <w:spacing w:before="0" w:after="0" w:line="240" w:lineRule="auto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>
            <w:pPr>
              <w:pStyle w:val="12"/>
              <w:numPr>
                <w:ilvl w:val="0"/>
                <w:numId w:val="29"/>
              </w:numPr>
              <w:tabs>
                <w:tab w:val="left" w:pos="385"/>
                <w:tab w:val="left" w:pos="4844"/>
              </w:tabs>
              <w:spacing w:before="0" w:after="0" w:line="240" w:lineRule="auto"/>
              <w:ind w:left="108" w:right="94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стремится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действиях;</w:t>
            </w:r>
          </w:p>
          <w:p>
            <w:pPr>
              <w:pStyle w:val="12"/>
              <w:tabs>
                <w:tab w:val="left" w:pos="1489"/>
              </w:tabs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подражает им.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917" w:type="dxa"/>
          </w:tcPr>
          <w:p>
            <w:pPr>
              <w:pStyle w:val="12"/>
              <w:tabs>
                <w:tab w:val="left" w:pos="281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элементарные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6097" w:type="dxa"/>
          </w:tcPr>
          <w:p>
            <w:pPr>
              <w:pStyle w:val="12"/>
              <w:numPr>
                <w:ilvl w:val="0"/>
                <w:numId w:val="30"/>
              </w:numPr>
              <w:tabs>
                <w:tab w:val="left" w:pos="248"/>
              </w:tabs>
              <w:spacing w:before="0" w:after="0" w:line="268" w:lineRule="exact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>
            <w:pPr>
              <w:pStyle w:val="12"/>
              <w:numPr>
                <w:ilvl w:val="0"/>
                <w:numId w:val="30"/>
              </w:numPr>
              <w:tabs>
                <w:tab w:val="left" w:pos="248"/>
              </w:tabs>
              <w:spacing w:before="0" w:after="0" w:line="240" w:lineRule="auto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>
            <w:pPr>
              <w:pStyle w:val="12"/>
              <w:numPr>
                <w:ilvl w:val="0"/>
                <w:numId w:val="30"/>
              </w:numPr>
              <w:tabs>
                <w:tab w:val="left" w:pos="405"/>
                <w:tab w:val="left" w:pos="406"/>
                <w:tab w:val="left" w:pos="1832"/>
                <w:tab w:val="left" w:pos="2765"/>
                <w:tab w:val="left" w:pos="3952"/>
                <w:tab w:val="left" w:pos="4522"/>
                <w:tab w:val="left" w:pos="4870"/>
              </w:tabs>
              <w:spacing w:before="0" w:after="0" w:line="240" w:lineRule="auto"/>
              <w:ind w:left="108" w:right="9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мелкая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моторика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координация.</w:t>
            </w:r>
          </w:p>
          <w:p>
            <w:pPr>
              <w:pStyle w:val="12"/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продуктивным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лепка, аппликация).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917" w:type="dxa"/>
          </w:tcPr>
          <w:p>
            <w:pPr>
              <w:pStyle w:val="12"/>
              <w:ind w:left="107"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6097" w:type="dxa"/>
          </w:tcPr>
          <w:p>
            <w:pPr>
              <w:pStyle w:val="12"/>
              <w:numPr>
                <w:ilvl w:val="0"/>
                <w:numId w:val="31"/>
              </w:numPr>
              <w:tabs>
                <w:tab w:val="left" w:pos="248"/>
              </w:tabs>
              <w:spacing w:before="0" w:after="0" w:line="240" w:lineRule="auto"/>
              <w:ind w:left="108" w:right="1408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ситуации;</w:t>
            </w:r>
          </w:p>
          <w:p>
            <w:pPr>
              <w:pStyle w:val="12"/>
              <w:numPr>
                <w:ilvl w:val="0"/>
                <w:numId w:val="31"/>
              </w:numPr>
              <w:tabs>
                <w:tab w:val="left" w:pos="248"/>
              </w:tabs>
              <w:spacing w:before="0" w:after="0" w:line="240" w:lineRule="auto"/>
              <w:ind w:left="108" w:right="380" w:firstLine="0"/>
              <w:jc w:val="left"/>
              <w:rPr>
                <w:sz w:val="24"/>
              </w:rPr>
            </w:pPr>
            <w:r>
              <w:rPr>
                <w:sz w:val="24"/>
              </w:rPr>
              <w:t>действует согласно режимным моментам (садится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стульчик,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ложится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кроватку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функциям.</w:t>
            </w:r>
          </w:p>
        </w:tc>
      </w:tr>
    </w:tbl>
    <w:p>
      <w:pPr>
        <w:pStyle w:val="8"/>
        <w:spacing w:before="4"/>
        <w:ind w:left="0"/>
        <w:jc w:val="left"/>
        <w:rPr>
          <w:sz w:val="29"/>
        </w:rPr>
      </w:pPr>
    </w:p>
    <w:p>
      <w:pPr>
        <w:spacing w:before="0" w:after="8"/>
        <w:ind w:left="538" w:right="502" w:firstLine="0"/>
        <w:jc w:val="both"/>
        <w:rPr>
          <w:sz w:val="26"/>
        </w:rPr>
      </w:pPr>
      <w:r>
        <w:rPr>
          <w:b/>
          <w:sz w:val="26"/>
        </w:rPr>
        <w:t>Ребенок-инвалид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ИПРА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(вторая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степень)</w:t>
      </w:r>
    </w:p>
    <w:tbl>
      <w:tblPr>
        <w:tblStyle w:val="7"/>
        <w:tblW w:w="0" w:type="auto"/>
        <w:tblInd w:w="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1"/>
        <w:gridCol w:w="58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201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</w:p>
        </w:tc>
        <w:tc>
          <w:tcPr>
            <w:tcW w:w="5815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8"/>
        <w:ind w:left="445"/>
        <w:jc w:val="left"/>
        <w:rPr>
          <w:sz w:val="20"/>
        </w:rPr>
      </w:pPr>
      <w:r>
        <w:rPr>
          <w:sz w:val="20"/>
        </w:rPr>
        <w:pict>
          <v:group id="_x0000_s1038" o:spid="_x0000_s1038" o:spt="203" style="height:28.7pt;width:210.05pt;" coordsize="4201,574">
            <o:lock v:ext="edit"/>
            <v:shape id="_x0000_s1039" o:spid="_x0000_s1039" style="position:absolute;left:0;top:0;height:574;width:4201;" fillcolor="#000000" filled="t" stroked="f" coordsize="4201,574" path="m4200,0l10,0,0,0,0,10,0,564,0,574,10,574,4200,574,4200,564,10,564,10,10,4200,10,42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8"/>
        <w:spacing w:before="10"/>
        <w:ind w:left="0"/>
        <w:jc w:val="left"/>
        <w:rPr>
          <w:sz w:val="13"/>
        </w:rPr>
      </w:pPr>
    </w:p>
    <w:p>
      <w:pPr>
        <w:pStyle w:val="8"/>
        <w:spacing w:before="89" w:after="8"/>
        <w:ind w:right="503"/>
      </w:pPr>
      <w:r>
        <w:pict>
          <v:shape id="_x0000_s1040" o:spid="_x0000_s1040" o:spt="202" type="#_x0000_t202" style="position:absolute;left:0pt;margin-left:276.5pt;margin-top:-38.5pt;height:28.25pt;width:290.75pt;mso-position-horizontal-relative:page;z-index:251661312;mso-width-relative:page;mso-height-relative:page;" filled="f" stroked="t" coordsize="21600,21600">
            <v:path/>
            <v:fill on="f" focussize="0,0"/>
            <v:stroke weight="0.48pt" color="#000000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ind w:left="103" w:right="101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-стремится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проявлять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самостоятельность</w:t>
                  </w:r>
                  <w:r>
                    <w:rPr>
                      <w:spacing w:val="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бытовом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игровом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поведении.</w:t>
                  </w:r>
                </w:p>
              </w:txbxContent>
            </v:textbox>
          </v:shape>
        </w:pict>
      </w:r>
      <w:r>
        <w:rPr>
          <w:b/>
        </w:rPr>
        <w:t>Ребенок-инвалид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 (первая степень), в способности к ориентации (первая степень), в</w:t>
      </w:r>
      <w:r>
        <w:rPr>
          <w:spacing w:val="1"/>
        </w:rPr>
        <w:t xml:space="preserve"> </w:t>
      </w:r>
      <w:r>
        <w:t>способности к</w:t>
      </w:r>
      <w:r>
        <w:rPr>
          <w:spacing w:val="-3"/>
        </w:rPr>
        <w:t xml:space="preserve"> </w:t>
      </w:r>
      <w:r>
        <w:t>общению</w:t>
      </w:r>
      <w:r>
        <w:rPr>
          <w:spacing w:val="63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степень), в</w:t>
      </w:r>
      <w:r>
        <w:rPr>
          <w:spacing w:val="-2"/>
        </w:rPr>
        <w:t xml:space="preserve"> </w:t>
      </w:r>
      <w:r>
        <w:t>способности  к</w:t>
      </w:r>
      <w:r>
        <w:rPr>
          <w:spacing w:val="-4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(первая</w:t>
      </w:r>
      <w:r>
        <w:rPr>
          <w:spacing w:val="-1"/>
        </w:rPr>
        <w:t xml:space="preserve"> </w:t>
      </w:r>
      <w:r>
        <w:t>степень)</w:t>
      </w:r>
    </w:p>
    <w:tbl>
      <w:tblPr>
        <w:tblStyle w:val="7"/>
        <w:tblW w:w="0" w:type="auto"/>
        <w:tblInd w:w="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4"/>
        <w:gridCol w:w="63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3634" w:type="dxa"/>
          </w:tcPr>
          <w:p>
            <w:pPr>
              <w:pStyle w:val="12"/>
              <w:ind w:left="107" w:right="160"/>
              <w:rPr>
                <w:sz w:val="24"/>
              </w:rPr>
            </w:pPr>
            <w:r>
              <w:rPr>
                <w:sz w:val="24"/>
              </w:rPr>
              <w:t>- развивать культурно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частичной помощью других 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средств;</w:t>
            </w:r>
          </w:p>
        </w:tc>
        <w:tc>
          <w:tcPr>
            <w:tcW w:w="6380" w:type="dxa"/>
          </w:tcPr>
          <w:p>
            <w:pPr>
              <w:pStyle w:val="1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-сформированы элементарные навыки самообслуживания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раздевания);</w:t>
            </w:r>
          </w:p>
          <w:p>
            <w:pPr>
              <w:pStyle w:val="12"/>
              <w:jc w:val="both"/>
              <w:rPr>
                <w:sz w:val="24"/>
              </w:rPr>
            </w:pPr>
            <w:r>
              <w:rPr>
                <w:sz w:val="24"/>
              </w:rPr>
              <w:t>-испытывает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>
            <w:pPr>
              <w:pStyle w:val="1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 общепринятыми способами оказания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завязать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634" w:type="dxa"/>
          </w:tcPr>
          <w:p>
            <w:pPr>
              <w:pStyle w:val="12"/>
              <w:ind w:left="107" w:right="303"/>
              <w:rPr>
                <w:sz w:val="24"/>
              </w:rPr>
            </w:pPr>
            <w:r>
              <w:rPr>
                <w:sz w:val="24"/>
              </w:rPr>
              <w:t>- развивать 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ориентации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обстановке;</w:t>
            </w:r>
          </w:p>
        </w:tc>
        <w:tc>
          <w:tcPr>
            <w:tcW w:w="6380" w:type="dxa"/>
          </w:tcPr>
          <w:p>
            <w:pPr>
              <w:pStyle w:val="12"/>
              <w:numPr>
                <w:ilvl w:val="0"/>
                <w:numId w:val="32"/>
              </w:numPr>
              <w:tabs>
                <w:tab w:val="left" w:pos="432"/>
              </w:tabs>
              <w:spacing w:before="0" w:after="0" w:line="240" w:lineRule="auto"/>
              <w:ind w:left="105" w:right="106" w:firstLine="60"/>
              <w:jc w:val="left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взрослого.</w:t>
            </w:r>
          </w:p>
          <w:p>
            <w:pPr>
              <w:pStyle w:val="12"/>
              <w:numPr>
                <w:ilvl w:val="0"/>
                <w:numId w:val="32"/>
              </w:numPr>
              <w:tabs>
                <w:tab w:val="left" w:pos="257"/>
              </w:tabs>
              <w:spacing w:before="0" w:after="0" w:line="240" w:lineRule="auto"/>
              <w:ind w:left="105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наблюдается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</w:p>
          <w:p>
            <w:pPr>
              <w:pStyle w:val="12"/>
              <w:numPr>
                <w:ilvl w:val="0"/>
                <w:numId w:val="32"/>
              </w:numPr>
              <w:tabs>
                <w:tab w:val="left" w:pos="592"/>
                <w:tab w:val="left" w:pos="593"/>
                <w:tab w:val="left" w:pos="1777"/>
                <w:tab w:val="left" w:pos="3806"/>
                <w:tab w:val="left" w:pos="6137"/>
              </w:tabs>
              <w:spacing w:before="0" w:after="0" w:line="240" w:lineRule="auto"/>
              <w:ind w:left="105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изобразительными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>
            <w:pPr>
              <w:pStyle w:val="12"/>
              <w:numPr>
                <w:ilvl w:val="0"/>
                <w:numId w:val="32"/>
              </w:numPr>
              <w:tabs>
                <w:tab w:val="left" w:pos="424"/>
                <w:tab w:val="left" w:pos="425"/>
                <w:tab w:val="left" w:pos="2154"/>
                <w:tab w:val="left" w:pos="3563"/>
                <w:tab w:val="left" w:pos="5227"/>
              </w:tabs>
              <w:spacing w:before="0" w:after="0" w:line="270" w:lineRule="atLeast"/>
              <w:ind w:left="105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пространства,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3634" w:type="dxa"/>
          </w:tcPr>
          <w:p>
            <w:pPr>
              <w:pStyle w:val="1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  <w:tc>
          <w:tcPr>
            <w:tcW w:w="6380" w:type="dxa"/>
          </w:tcPr>
          <w:p>
            <w:pPr>
              <w:pStyle w:val="12"/>
              <w:numPr>
                <w:ilvl w:val="0"/>
                <w:numId w:val="33"/>
              </w:numPr>
              <w:tabs>
                <w:tab w:val="left" w:pos="336"/>
              </w:tabs>
              <w:spacing w:before="0" w:after="0" w:line="240" w:lineRule="auto"/>
              <w:ind w:left="105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и жестах;</w:t>
            </w:r>
          </w:p>
          <w:p>
            <w:pPr>
              <w:pStyle w:val="12"/>
              <w:ind w:right="5"/>
              <w:rPr>
                <w:sz w:val="24"/>
              </w:rPr>
            </w:pPr>
            <w:r>
              <w:rPr>
                <w:sz w:val="24"/>
              </w:rPr>
              <w:t>-употребляет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>
            <w:pPr>
              <w:pStyle w:val="12"/>
              <w:ind w:right="5"/>
              <w:rPr>
                <w:sz w:val="24"/>
              </w:rPr>
            </w:pPr>
            <w:r>
              <w:rPr>
                <w:sz w:val="24"/>
              </w:rPr>
              <w:t>-понимает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предлоги.</w:t>
            </w:r>
          </w:p>
          <w:p>
            <w:pPr>
              <w:pStyle w:val="12"/>
              <w:numPr>
                <w:ilvl w:val="0"/>
                <w:numId w:val="33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 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>
            <w:pPr>
              <w:pStyle w:val="12"/>
              <w:numPr>
                <w:ilvl w:val="0"/>
                <w:numId w:val="33"/>
              </w:numPr>
              <w:tabs>
                <w:tab w:val="left" w:pos="434"/>
                <w:tab w:val="left" w:pos="435"/>
                <w:tab w:val="left" w:pos="1645"/>
                <w:tab w:val="left" w:pos="2120"/>
                <w:tab w:val="left" w:pos="3487"/>
                <w:tab w:val="left" w:pos="3866"/>
                <w:tab w:val="left" w:pos="4899"/>
                <w:tab w:val="left" w:pos="6151"/>
              </w:tabs>
              <w:spacing w:before="0" w:after="0" w:line="240" w:lineRule="auto"/>
              <w:ind w:left="105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2"/>
              <w:spacing w:line="270" w:lineRule="atLeast"/>
              <w:ind w:right="5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3634" w:type="dxa"/>
          </w:tcPr>
          <w:p>
            <w:pPr>
              <w:pStyle w:val="12"/>
              <w:tabs>
                <w:tab w:val="left" w:pos="2027"/>
                <w:tab w:val="left" w:pos="2982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6380" w:type="dxa"/>
          </w:tcPr>
          <w:p>
            <w:pPr>
              <w:pStyle w:val="12"/>
              <w:numPr>
                <w:ilvl w:val="0"/>
                <w:numId w:val="34"/>
              </w:numPr>
              <w:tabs>
                <w:tab w:val="left" w:pos="334"/>
              </w:tabs>
              <w:spacing w:before="0" w:after="0" w:line="240" w:lineRule="auto"/>
              <w:ind w:left="105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воображение;</w:t>
            </w:r>
          </w:p>
          <w:p>
            <w:pPr>
              <w:pStyle w:val="12"/>
              <w:numPr>
                <w:ilvl w:val="0"/>
                <w:numId w:val="34"/>
              </w:numPr>
              <w:tabs>
                <w:tab w:val="left" w:pos="245"/>
              </w:tabs>
              <w:spacing w:before="0" w:after="0" w:line="274" w:lineRule="exact"/>
              <w:ind w:left="244" w:right="0" w:hanging="140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12"/>
              <w:numPr>
                <w:ilvl w:val="0"/>
                <w:numId w:val="34"/>
              </w:numPr>
              <w:tabs>
                <w:tab w:val="left" w:pos="298"/>
              </w:tabs>
              <w:spacing w:before="0" w:after="0" w:line="240" w:lineRule="auto"/>
              <w:ind w:left="105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развита мелкая моторика рук и зрительно-двигательная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>
            <w:pPr>
              <w:pStyle w:val="12"/>
              <w:numPr>
                <w:ilvl w:val="0"/>
                <w:numId w:val="34"/>
              </w:numPr>
              <w:tabs>
                <w:tab w:val="left" w:pos="267"/>
              </w:tabs>
              <w:spacing w:before="0" w:after="0" w:line="270" w:lineRule="atLeast"/>
              <w:ind w:left="105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устанавливает явные причинно-следственные 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</w:tbl>
    <w:p>
      <w:pPr>
        <w:pStyle w:val="8"/>
        <w:spacing w:before="2"/>
        <w:ind w:left="0"/>
        <w:jc w:val="left"/>
        <w:rPr>
          <w:sz w:val="25"/>
        </w:rPr>
      </w:pPr>
    </w:p>
    <w:p>
      <w:pPr>
        <w:spacing w:before="0" w:after="8"/>
        <w:ind w:left="538" w:right="503" w:firstLine="0"/>
        <w:jc w:val="both"/>
        <w:rPr>
          <w:sz w:val="26"/>
        </w:rPr>
      </w:pPr>
      <w:r>
        <w:rPr>
          <w:b/>
          <w:sz w:val="26"/>
        </w:rPr>
        <w:t>Ребенок-инвалид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ИПРА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(вторая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степень)</w:t>
      </w:r>
    </w:p>
    <w:tbl>
      <w:tblPr>
        <w:tblStyle w:val="7"/>
        <w:tblW w:w="0" w:type="auto"/>
        <w:tblInd w:w="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1"/>
        <w:gridCol w:w="58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4201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</w:p>
        </w:tc>
        <w:tc>
          <w:tcPr>
            <w:tcW w:w="5815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>
            <w:pPr>
              <w:pStyle w:val="12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-стремится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</w:tbl>
    <w:p>
      <w:pPr>
        <w:pStyle w:val="8"/>
        <w:spacing w:before="2"/>
        <w:ind w:left="0"/>
        <w:jc w:val="left"/>
        <w:rPr>
          <w:sz w:val="25"/>
        </w:rPr>
      </w:pPr>
    </w:p>
    <w:p>
      <w:pPr>
        <w:pStyle w:val="8"/>
        <w:spacing w:after="8"/>
        <w:ind w:right="505"/>
      </w:pPr>
      <w:r>
        <w:rPr>
          <w:b/>
        </w:rPr>
        <w:t>Ребенок-инвалид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(третья</w:t>
      </w:r>
      <w:r>
        <w:rPr>
          <w:spacing w:val="-2"/>
        </w:rPr>
        <w:t xml:space="preserve"> </w:t>
      </w:r>
      <w:r>
        <w:t>степень),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степень),</w:t>
      </w:r>
      <w:r>
        <w:rPr>
          <w:spacing w:val="-2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домашнем</w:t>
      </w:r>
      <w:r>
        <w:rPr>
          <w:spacing w:val="-1"/>
        </w:rPr>
        <w:t xml:space="preserve"> </w:t>
      </w:r>
      <w:r>
        <w:t>обучении</w:t>
      </w:r>
    </w:p>
    <w:tbl>
      <w:tblPr>
        <w:tblStyle w:val="7"/>
        <w:tblW w:w="0" w:type="auto"/>
        <w:tblInd w:w="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60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917" w:type="dxa"/>
          </w:tcPr>
          <w:p>
            <w:pPr>
              <w:pStyle w:val="12"/>
              <w:tabs>
                <w:tab w:val="left" w:pos="2134"/>
                <w:tab w:val="left" w:pos="3727"/>
              </w:tabs>
              <w:spacing w:line="294" w:lineRule="exact"/>
              <w:ind w:left="107"/>
              <w:rPr>
                <w:sz w:val="24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культурно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</w:p>
        </w:tc>
        <w:tc>
          <w:tcPr>
            <w:tcW w:w="6097" w:type="dxa"/>
          </w:tcPr>
          <w:p>
            <w:pPr>
              <w:pStyle w:val="12"/>
              <w:tabs>
                <w:tab w:val="left" w:pos="1556"/>
                <w:tab w:val="left" w:pos="2948"/>
                <w:tab w:val="left" w:pos="4970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простейшими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12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7"/>
        <w:gridCol w:w="60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3917" w:type="dxa"/>
          </w:tcPr>
          <w:p>
            <w:pPr>
              <w:pStyle w:val="12"/>
              <w:tabs>
                <w:tab w:val="left" w:pos="2266"/>
                <w:tab w:val="left" w:pos="3051"/>
                <w:tab w:val="left" w:pos="367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</w:p>
          <w:p>
            <w:pPr>
              <w:pStyle w:val="12"/>
              <w:tabs>
                <w:tab w:val="left" w:pos="3065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одеваться, раздеваться с 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  <w:tc>
          <w:tcPr>
            <w:tcW w:w="6097" w:type="dxa"/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</w:p>
          <w:p>
            <w:pPr>
              <w:pStyle w:val="1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>
            <w:pPr>
              <w:pStyle w:val="12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- ложки, расчёски, полотенце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пользоваться)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3917" w:type="dxa"/>
          </w:tcPr>
          <w:p>
            <w:pPr>
              <w:pStyle w:val="12"/>
              <w:tabs>
                <w:tab w:val="left" w:pos="2830"/>
              </w:tabs>
              <w:spacing w:line="235" w:lineRule="auto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</w:tc>
        <w:tc>
          <w:tcPr>
            <w:tcW w:w="6097" w:type="dxa"/>
          </w:tcPr>
          <w:p>
            <w:pPr>
              <w:pStyle w:val="12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</w:tr>
    </w:tbl>
    <w:p>
      <w:pPr>
        <w:pStyle w:val="8"/>
        <w:ind w:left="0"/>
        <w:jc w:val="left"/>
        <w:rPr>
          <w:sz w:val="20"/>
        </w:rPr>
      </w:pPr>
    </w:p>
    <w:p>
      <w:pPr>
        <w:pStyle w:val="8"/>
        <w:spacing w:before="11"/>
        <w:ind w:left="0"/>
        <w:jc w:val="left"/>
        <w:rPr>
          <w:sz w:val="23"/>
        </w:rPr>
      </w:pPr>
    </w:p>
    <w:p>
      <w:pPr>
        <w:pStyle w:val="4"/>
        <w:spacing w:before="88"/>
        <w:ind w:left="2350" w:right="1200" w:hanging="651"/>
        <w:jc w:val="left"/>
      </w:pPr>
      <w:r>
        <w:t>2. Содержательный раздел обязательной части Программы и части,</w:t>
      </w:r>
      <w:r>
        <w:rPr>
          <w:spacing w:val="-62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</w:t>
      </w:r>
    </w:p>
    <w:p>
      <w:pPr>
        <w:pStyle w:val="11"/>
        <w:numPr>
          <w:ilvl w:val="1"/>
          <w:numId w:val="35"/>
        </w:numPr>
        <w:tabs>
          <w:tab w:val="left" w:pos="1278"/>
        </w:tabs>
        <w:spacing w:before="1" w:after="0" w:line="240" w:lineRule="auto"/>
        <w:ind w:left="1282" w:right="859" w:hanging="394"/>
        <w:jc w:val="left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направлениями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ребенка,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представленными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пяти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областях</w:t>
      </w:r>
    </w:p>
    <w:p>
      <w:pPr>
        <w:pStyle w:val="8"/>
        <w:ind w:firstLine="566"/>
        <w:jc w:val="left"/>
      </w:pPr>
      <w:r>
        <w:t>Образовательная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пяти образовательных</w:t>
      </w:r>
      <w:r>
        <w:rPr>
          <w:spacing w:val="-2"/>
        </w:rPr>
        <w:t xml:space="preserve"> </w:t>
      </w:r>
      <w:r>
        <w:t>областях:</w:t>
      </w:r>
    </w:p>
    <w:p>
      <w:pPr>
        <w:pStyle w:val="11"/>
        <w:numPr>
          <w:ilvl w:val="0"/>
          <w:numId w:val="36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социально-коммуникативное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>
      <w:pPr>
        <w:pStyle w:val="11"/>
        <w:numPr>
          <w:ilvl w:val="0"/>
          <w:numId w:val="36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познавательное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>
      <w:pPr>
        <w:pStyle w:val="11"/>
        <w:numPr>
          <w:ilvl w:val="0"/>
          <w:numId w:val="36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речевое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>
      <w:pPr>
        <w:pStyle w:val="11"/>
        <w:numPr>
          <w:ilvl w:val="0"/>
          <w:numId w:val="36"/>
        </w:numPr>
        <w:tabs>
          <w:tab w:val="left" w:pos="823"/>
        </w:tabs>
        <w:spacing w:before="0" w:after="0" w:line="317" w:lineRule="exact"/>
        <w:ind w:left="822" w:right="0" w:hanging="285"/>
        <w:jc w:val="left"/>
        <w:rPr>
          <w:sz w:val="26"/>
        </w:rPr>
      </w:pPr>
      <w:r>
        <w:rPr>
          <w:sz w:val="26"/>
        </w:rPr>
        <w:t>художественно-эстетическое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развитие;</w:t>
      </w:r>
    </w:p>
    <w:p>
      <w:pPr>
        <w:pStyle w:val="11"/>
        <w:numPr>
          <w:ilvl w:val="0"/>
          <w:numId w:val="36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физическое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развитие.</w:t>
      </w:r>
    </w:p>
    <w:p>
      <w:pPr>
        <w:pStyle w:val="8"/>
        <w:ind w:right="502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(дистанционных)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Образовательная деятельность может быть представлена в Offline и/или Online формате.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для 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>
      <w:pPr>
        <w:pStyle w:val="4"/>
        <w:numPr>
          <w:ilvl w:val="2"/>
          <w:numId w:val="35"/>
        </w:numPr>
        <w:tabs>
          <w:tab w:val="left" w:pos="1701"/>
        </w:tabs>
        <w:spacing w:before="0" w:after="0" w:line="240" w:lineRule="auto"/>
        <w:ind w:left="4902" w:right="1017" w:hanging="3851"/>
        <w:jc w:val="both"/>
      </w:pPr>
      <w:r>
        <w:t>Содержание образовательной области «Социально-коммуникативное</w:t>
      </w:r>
      <w:r>
        <w:rPr>
          <w:spacing w:val="-62"/>
        </w:rPr>
        <w:t xml:space="preserve"> </w:t>
      </w:r>
      <w:r>
        <w:t>развитие»</w:t>
      </w:r>
    </w:p>
    <w:p>
      <w:pPr>
        <w:pStyle w:val="8"/>
        <w:ind w:right="503" w:firstLine="566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усвоение</w:t>
      </w:r>
      <w:r>
        <w:rPr>
          <w:spacing w:val="66"/>
        </w:rPr>
        <w:t xml:space="preserve"> </w:t>
      </w:r>
      <w:r>
        <w:t>норм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 общения и взаимодействия ребенка со взрослыми и сверстниками; становление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 формирование готовности к совместной деятельности со сверстниками,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 семье и к</w:t>
      </w:r>
      <w:r>
        <w:rPr>
          <w:spacing w:val="1"/>
        </w:rPr>
        <w:t xml:space="preserve"> </w:t>
      </w:r>
      <w:r>
        <w:t>сообществу детей и взрослых в Организации; формирование позитивных установок к</w:t>
      </w:r>
      <w:r>
        <w:rPr>
          <w:spacing w:val="1"/>
        </w:rPr>
        <w:t xml:space="preserve"> </w:t>
      </w:r>
      <w:r>
        <w:t>различным видам труда и творчества; формирование основ безопасного поведения в</w:t>
      </w:r>
      <w:r>
        <w:rPr>
          <w:spacing w:val="1"/>
        </w:rPr>
        <w:t xml:space="preserve"> </w:t>
      </w:r>
      <w:r>
        <w:t>быту, социуме,</w:t>
      </w:r>
      <w:r>
        <w:rPr>
          <w:spacing w:val="-1"/>
        </w:rPr>
        <w:t xml:space="preserve"> </w:t>
      </w:r>
      <w:r>
        <w:t>природе.</w:t>
      </w:r>
    </w:p>
    <w:p>
      <w:pPr>
        <w:pStyle w:val="8"/>
        <w:ind w:right="505" w:firstLine="566"/>
      </w:pPr>
      <w:r>
        <w:t>Реализация задач данной образовательной области</w:t>
      </w:r>
      <w:r>
        <w:rPr>
          <w:spacing w:val="1"/>
        </w:rPr>
        <w:t xml:space="preserve"> </w:t>
      </w:r>
      <w:r>
        <w:t>происходит в следующих видах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8"/>
        <w:ind w:right="502"/>
      </w:pPr>
      <w:r>
        <w:rPr>
          <w:b/>
        </w:rPr>
        <w:t xml:space="preserve">«Социализация» и «Безопасность» </w:t>
      </w:r>
      <w:r>
        <w:t>реализация в группах детей 2-3, 3-4 лет и 4-5 лет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детской деятельности;</w:t>
      </w:r>
      <w:r>
        <w:rPr>
          <w:spacing w:val="65"/>
        </w:rPr>
        <w:t xml:space="preserve"> </w:t>
      </w:r>
      <w:r>
        <w:t>в группах 5-6 лет через занятие 1 раз в неделю,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3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 в 2</w:t>
      </w:r>
      <w:r>
        <w:rPr>
          <w:spacing w:val="-1"/>
        </w:rPr>
        <w:t xml:space="preserve"> </w:t>
      </w:r>
      <w:r>
        <w:t>недели.</w:t>
      </w:r>
    </w:p>
    <w:p>
      <w:pPr>
        <w:spacing w:after="0"/>
        <w:sectPr>
          <w:pgSz w:w="11910" w:h="16840"/>
          <w:pgMar w:top="112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/>
      </w:pPr>
      <w:r>
        <w:rPr>
          <w:b/>
        </w:rPr>
        <w:t>«Труд»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 педагога с детьми, другими детьми, самостоятельной деятельности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деятельности.</w:t>
      </w:r>
    </w:p>
    <w:p>
      <w:pPr>
        <w:pStyle w:val="4"/>
        <w:spacing w:before="8"/>
        <w:ind w:left="538" w:right="510"/>
        <w:jc w:val="center"/>
      </w:pPr>
      <w:r>
        <w:t>(2-3года)</w:t>
      </w:r>
    </w:p>
    <w:p>
      <w:pPr>
        <w:pStyle w:val="5"/>
        <w:numPr>
          <w:ilvl w:val="3"/>
          <w:numId w:val="35"/>
        </w:numPr>
        <w:tabs>
          <w:tab w:val="left" w:pos="4770"/>
        </w:tabs>
        <w:spacing w:before="1" w:after="0" w:line="295" w:lineRule="exact"/>
        <w:ind w:left="4769" w:right="0" w:hanging="4742"/>
        <w:jc w:val="left"/>
        <w:rPr>
          <w:u w:val="none"/>
        </w:rPr>
      </w:pPr>
      <w:r>
        <w:rPr>
          <w:u w:val="thick"/>
        </w:rPr>
        <w:t>Социализация</w:t>
      </w:r>
    </w:p>
    <w:p>
      <w:pPr>
        <w:spacing w:before="0" w:line="295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Социализация,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нравственное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воспитание</w:t>
      </w:r>
    </w:p>
    <w:p>
      <w:pPr>
        <w:pStyle w:val="8"/>
        <w:spacing w:before="1"/>
        <w:ind w:right="504" w:firstLine="566"/>
      </w:pPr>
      <w:r>
        <w:t>Формировать у детей опыт поведения в среде сверстников, воспитывать чувство</w:t>
      </w:r>
      <w:r>
        <w:rPr>
          <w:spacing w:val="1"/>
        </w:rPr>
        <w:t xml:space="preserve"> </w:t>
      </w:r>
      <w:r>
        <w:t>симпатии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62"/>
        </w:rPr>
        <w:t xml:space="preserve"> </w:t>
      </w:r>
      <w:r>
        <w:t>(обращать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проявившего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товарище,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умение пожалеть, посочувствовать). Формировать у каждого ребенка уверенность в том,</w:t>
      </w:r>
      <w:r>
        <w:rPr>
          <w:spacing w:val="-62"/>
        </w:rPr>
        <w:t xml:space="preserve"> </w:t>
      </w:r>
      <w:r>
        <w:t>что его, как и всех детей, любят, о нем заботятся; проявлять уважительное отношение к</w:t>
      </w:r>
      <w:r>
        <w:rPr>
          <w:spacing w:val="1"/>
        </w:rPr>
        <w:t xml:space="preserve"> </w:t>
      </w:r>
      <w:r>
        <w:t>интересам ребенка, его нуждам, желаниям, возможностям. Воспитывать отрицательное</w:t>
      </w:r>
      <w:r>
        <w:rPr>
          <w:spacing w:val="1"/>
        </w:rPr>
        <w:t xml:space="preserve"> </w:t>
      </w:r>
      <w:r>
        <w:t>отношение к грубости, жадности; развивать умение играть не ссорясь, помогать 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успехам,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-Воспитывать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«спасибо»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«пожалуйста».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спокойно вести себя в помещении и на улице: не шуметь, не бегать, выполнять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формировать</w:t>
      </w:r>
      <w:r>
        <w:rPr>
          <w:spacing w:val="-6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подождать,</w:t>
      </w:r>
      <w:r>
        <w:rPr>
          <w:spacing w:val="-1"/>
        </w:rPr>
        <w:t xml:space="preserve"> </w:t>
      </w:r>
      <w:r>
        <w:t>если взрослый</w:t>
      </w:r>
      <w:r>
        <w:rPr>
          <w:spacing w:val="-1"/>
        </w:rPr>
        <w:t xml:space="preserve"> </w:t>
      </w:r>
      <w:r>
        <w:t>занят.</w:t>
      </w:r>
    </w:p>
    <w:p>
      <w:pPr>
        <w:spacing w:before="1" w:line="298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Ребенок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семье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сообществе,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патриотическое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воспитание</w:t>
      </w:r>
    </w:p>
    <w:p>
      <w:pPr>
        <w:pStyle w:val="8"/>
        <w:ind w:right="508" w:firstLine="566"/>
      </w:pPr>
      <w:r>
        <w:rPr>
          <w:b/>
        </w:rPr>
        <w:t xml:space="preserve">Образ Я. </w:t>
      </w:r>
      <w:r>
        <w:t>Формировать у детей элементарные представления о себе, об изменении</w:t>
      </w:r>
      <w:r>
        <w:rPr>
          <w:spacing w:val="1"/>
        </w:rPr>
        <w:t xml:space="preserve"> </w:t>
      </w:r>
      <w:r>
        <w:t>своего социального статуса (взрослении) в связи с началом посещения детского сада;</w:t>
      </w:r>
      <w:r>
        <w:rPr>
          <w:spacing w:val="1"/>
        </w:rPr>
        <w:t xml:space="preserve"> </w:t>
      </w:r>
      <w:r>
        <w:t>закреплять умение называть свое имя. Формировать у каждого ребенка уверенность в</w:t>
      </w:r>
      <w:r>
        <w:rPr>
          <w:spacing w:val="1"/>
        </w:rPr>
        <w:t xml:space="preserve"> </w:t>
      </w:r>
      <w:r>
        <w:t>том, что</w:t>
      </w:r>
      <w:r>
        <w:rPr>
          <w:spacing w:val="-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его, как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-2"/>
        </w:rPr>
        <w:t xml:space="preserve"> </w:t>
      </w:r>
      <w:r>
        <w:t>детей.</w:t>
      </w:r>
    </w:p>
    <w:p>
      <w:pPr>
        <w:pStyle w:val="8"/>
        <w:spacing w:line="299" w:lineRule="exact"/>
        <w:ind w:left="1105"/>
      </w:pPr>
      <w:r>
        <w:rPr>
          <w:b/>
        </w:rPr>
        <w:t>Семья.</w:t>
      </w:r>
      <w:r>
        <w:rPr>
          <w:b/>
          <w:spacing w:val="40"/>
        </w:rPr>
        <w:t xml:space="preserve"> </w:t>
      </w:r>
      <w:r>
        <w:t>Воспитывать</w:t>
      </w:r>
      <w:r>
        <w:rPr>
          <w:spacing w:val="105"/>
        </w:rPr>
        <w:t xml:space="preserve"> </w:t>
      </w:r>
      <w:r>
        <w:t>внимательное</w:t>
      </w:r>
      <w:r>
        <w:rPr>
          <w:spacing w:val="104"/>
        </w:rPr>
        <w:t xml:space="preserve"> </w:t>
      </w:r>
      <w:r>
        <w:t>отношение</w:t>
      </w:r>
      <w:r>
        <w:rPr>
          <w:spacing w:val="103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родителям,</w:t>
      </w:r>
      <w:r>
        <w:rPr>
          <w:spacing w:val="105"/>
        </w:rPr>
        <w:t xml:space="preserve"> </w:t>
      </w:r>
      <w:r>
        <w:t>близким</w:t>
      </w:r>
      <w:r>
        <w:rPr>
          <w:spacing w:val="104"/>
        </w:rPr>
        <w:t xml:space="preserve"> </w:t>
      </w:r>
      <w:r>
        <w:t>людям.</w:t>
      </w:r>
    </w:p>
    <w:p>
      <w:pPr>
        <w:pStyle w:val="8"/>
        <w:spacing w:before="1"/>
      </w:pPr>
      <w:r>
        <w:t>Поощрять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семьи.</w:t>
      </w:r>
    </w:p>
    <w:p>
      <w:pPr>
        <w:pStyle w:val="8"/>
        <w:spacing w:before="1"/>
        <w:ind w:right="509" w:firstLine="566"/>
      </w:pPr>
      <w:r>
        <w:rPr>
          <w:b/>
        </w:rPr>
        <w:t xml:space="preserve">Детский сад. </w:t>
      </w:r>
      <w:r>
        <w:t>Развивать представления о положительных сторонах детского сада,</w:t>
      </w:r>
      <w:r>
        <w:rPr>
          <w:spacing w:val="1"/>
        </w:rPr>
        <w:t xml:space="preserve"> </w:t>
      </w:r>
      <w:r>
        <w:t>его общности с домом (тепло, уют, любовь и др.) и отличиях от домашней обстановки</w:t>
      </w:r>
      <w:r>
        <w:rPr>
          <w:spacing w:val="1"/>
        </w:rPr>
        <w:t xml:space="preserve"> </w:t>
      </w:r>
      <w:r>
        <w:t>(больше друзей, игрушек, самостоятельности и т. д.). Обращать внимание детей на то, в</w:t>
      </w:r>
      <w:r>
        <w:rPr>
          <w:spacing w:val="1"/>
        </w:rPr>
        <w:t xml:space="preserve"> </w:t>
      </w:r>
      <w:r>
        <w:t>какой чистой, светлой комнате они играют, как много в ней ярких, красивых игрушек,</w:t>
      </w:r>
      <w:r>
        <w:rPr>
          <w:spacing w:val="1"/>
        </w:rPr>
        <w:t xml:space="preserve"> </w:t>
      </w:r>
      <w:r>
        <w:t>как аккуратно заправлены кроватки. На прогулке обращать внимание детей на красивые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 в помещении группы, на участке. Родная страна. Напоминать детям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 живут</w:t>
      </w:r>
    </w:p>
    <w:p>
      <w:pPr>
        <w:pStyle w:val="5"/>
        <w:spacing w:before="6" w:line="296" w:lineRule="exact"/>
        <w:ind w:left="776" w:right="179"/>
        <w:jc w:val="center"/>
        <w:rPr>
          <w:u w:val="none"/>
        </w:rPr>
      </w:pPr>
      <w:r>
        <w:rPr>
          <w:u w:val="thick"/>
        </w:rPr>
        <w:t>2.Труд</w:t>
      </w:r>
    </w:p>
    <w:p>
      <w:pPr>
        <w:pStyle w:val="8"/>
        <w:ind w:right="500" w:firstLine="566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>навыков.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загрязнения и перед едой, насухо вытирать лицо и руки личным полотенцем. Учить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(носовым</w:t>
      </w:r>
      <w:r>
        <w:rPr>
          <w:spacing w:val="1"/>
        </w:rPr>
        <w:t xml:space="preserve"> </w:t>
      </w:r>
      <w:r>
        <w:t>платком,</w:t>
      </w:r>
      <w:r>
        <w:rPr>
          <w:spacing w:val="1"/>
        </w:rPr>
        <w:t xml:space="preserve"> </w:t>
      </w:r>
      <w:r>
        <w:t>салфеткой,</w:t>
      </w:r>
      <w:r>
        <w:rPr>
          <w:spacing w:val="1"/>
        </w:rPr>
        <w:t xml:space="preserve"> </w:t>
      </w:r>
      <w:r>
        <w:t>полотенцем,</w:t>
      </w:r>
      <w:r>
        <w:rPr>
          <w:spacing w:val="1"/>
        </w:rPr>
        <w:t xml:space="preserve"> </w:t>
      </w:r>
      <w:r>
        <w:t>расческой,</w:t>
      </w:r>
      <w:r>
        <w:rPr>
          <w:spacing w:val="1"/>
        </w:rPr>
        <w:t xml:space="preserve"> </w:t>
      </w:r>
      <w:r>
        <w:t>горшком).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еды правильно</w:t>
      </w:r>
      <w:r>
        <w:rPr>
          <w:spacing w:val="-2"/>
        </w:rPr>
        <w:t xml:space="preserve"> </w:t>
      </w:r>
      <w:r>
        <w:t>держать</w:t>
      </w:r>
      <w:r>
        <w:rPr>
          <w:spacing w:val="-2"/>
        </w:rPr>
        <w:t xml:space="preserve"> </w:t>
      </w:r>
      <w:r>
        <w:t>ложку.</w:t>
      </w:r>
    </w:p>
    <w:p>
      <w:pPr>
        <w:pStyle w:val="8"/>
        <w:ind w:right="507" w:firstLine="566"/>
      </w:pPr>
      <w:r>
        <w:rPr>
          <w:b/>
        </w:rPr>
        <w:t>Самообслуживание.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(расстегивать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спереди,</w:t>
      </w:r>
      <w:r>
        <w:rPr>
          <w:spacing w:val="1"/>
        </w:rPr>
        <w:t xml:space="preserve"> </w:t>
      </w:r>
      <w:r>
        <w:t>застежки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липучках);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2"/>
        </w:rPr>
        <w:t xml:space="preserve"> </w:t>
      </w:r>
      <w:r>
        <w:t>снятую одежду.</w:t>
      </w:r>
      <w:r>
        <w:rPr>
          <w:spacing w:val="1"/>
        </w:rPr>
        <w:t xml:space="preserve"> </w:t>
      </w:r>
      <w:r>
        <w:t>Приучать к</w:t>
      </w:r>
      <w:r>
        <w:rPr>
          <w:spacing w:val="-2"/>
        </w:rPr>
        <w:t xml:space="preserve"> </w:t>
      </w:r>
      <w:r>
        <w:t>опрятности.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 w:firstLine="566"/>
      </w:pPr>
      <w:r>
        <w:rPr>
          <w:b/>
        </w:rPr>
        <w:t>Хозяйственно-бытовой</w:t>
      </w:r>
      <w:r>
        <w:rPr>
          <w:b/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трудовых действий: совместно с взрослым и под его контролем расставлять хлебницы</w:t>
      </w:r>
      <w:r>
        <w:rPr>
          <w:spacing w:val="1"/>
        </w:rPr>
        <w:t xml:space="preserve"> </w:t>
      </w:r>
      <w:r>
        <w:t>(без хлеба), салфетницы, раскладывать ложки и пр. Приучать поддерживать порядок в</w:t>
      </w:r>
      <w:r>
        <w:rPr>
          <w:spacing w:val="1"/>
        </w:rPr>
        <w:t xml:space="preserve"> </w:t>
      </w:r>
      <w:r>
        <w:t>игровой комнате,</w:t>
      </w:r>
      <w:r>
        <w:rPr>
          <w:spacing w:val="-2"/>
        </w:rPr>
        <w:t xml:space="preserve"> </w:t>
      </w:r>
      <w:r>
        <w:t>по окончании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местам.</w:t>
      </w:r>
    </w:p>
    <w:p>
      <w:pPr>
        <w:pStyle w:val="8"/>
        <w:spacing w:before="2"/>
        <w:ind w:right="508" w:firstLine="566"/>
      </w:pPr>
      <w:r>
        <w:rPr>
          <w:b/>
        </w:rPr>
        <w:t xml:space="preserve">Уважение к труду взрослых. </w:t>
      </w:r>
      <w:r>
        <w:t>Поощрять интерес детей к деятельности взрослых.</w:t>
      </w:r>
      <w:r>
        <w:rPr>
          <w:spacing w:val="1"/>
        </w:rPr>
        <w:t xml:space="preserve"> </w:t>
      </w:r>
      <w:r>
        <w:t>Обращать внимание на то, что и как делает взрослый (как ухаживает за растениями</w:t>
      </w:r>
      <w:r>
        <w:rPr>
          <w:spacing w:val="1"/>
        </w:rPr>
        <w:t xml:space="preserve"> </w:t>
      </w:r>
      <w:r>
        <w:t>(поливает)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(кормит);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дворник</w:t>
      </w:r>
      <w:r>
        <w:rPr>
          <w:spacing w:val="1"/>
        </w:rPr>
        <w:t xml:space="preserve"> </w:t>
      </w:r>
      <w:r>
        <w:t>подметает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снег;</w:t>
      </w:r>
      <w:r>
        <w:rPr>
          <w:spacing w:val="6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столяр</w:t>
      </w:r>
      <w:r>
        <w:rPr>
          <w:spacing w:val="9"/>
        </w:rPr>
        <w:t xml:space="preserve"> </w:t>
      </w:r>
      <w:r>
        <w:t>чинит</w:t>
      </w:r>
      <w:r>
        <w:rPr>
          <w:spacing w:val="8"/>
        </w:rPr>
        <w:t xml:space="preserve"> </w:t>
      </w:r>
      <w:r>
        <w:t>беседку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т.д.),</w:t>
      </w:r>
      <w:r>
        <w:rPr>
          <w:spacing w:val="8"/>
        </w:rPr>
        <w:t xml:space="preserve"> </w:t>
      </w:r>
      <w:r>
        <w:t>зачем</w:t>
      </w:r>
      <w:r>
        <w:rPr>
          <w:spacing w:val="8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выполняет</w:t>
      </w:r>
      <w:r>
        <w:rPr>
          <w:spacing w:val="8"/>
        </w:rPr>
        <w:t xml:space="preserve"> </w:t>
      </w:r>
      <w:r>
        <w:t>те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действия.</w:t>
      </w:r>
      <w:r>
        <w:rPr>
          <w:spacing w:val="8"/>
        </w:rPr>
        <w:t xml:space="preserve"> </w:t>
      </w:r>
      <w:r>
        <w:t>Учить</w:t>
      </w:r>
      <w:r>
        <w:rPr>
          <w:spacing w:val="12"/>
        </w:rPr>
        <w:t xml:space="preserve"> </w:t>
      </w:r>
      <w:r>
        <w:t>узнавать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(помощник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моет</w:t>
      </w:r>
      <w:r>
        <w:rPr>
          <w:spacing w:val="66"/>
        </w:rPr>
        <w:t xml:space="preserve"> </w:t>
      </w:r>
      <w:r>
        <w:t>посуду,</w:t>
      </w:r>
      <w:r>
        <w:rPr>
          <w:spacing w:val="-62"/>
        </w:rPr>
        <w:t xml:space="preserve"> </w:t>
      </w:r>
      <w:r>
        <w:t>приносит</w:t>
      </w:r>
      <w:r>
        <w:rPr>
          <w:spacing w:val="-2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полотенца).</w:t>
      </w:r>
    </w:p>
    <w:p>
      <w:pPr>
        <w:pStyle w:val="5"/>
        <w:spacing w:before="6" w:line="296" w:lineRule="exact"/>
        <w:ind w:left="776" w:right="176"/>
        <w:jc w:val="center"/>
        <w:rPr>
          <w:u w:val="none"/>
        </w:rPr>
      </w:pPr>
      <w:r>
        <w:rPr>
          <w:u w:val="thick"/>
        </w:rPr>
        <w:t>3.Безопасность</w:t>
      </w:r>
    </w:p>
    <w:p>
      <w:pPr>
        <w:pStyle w:val="8"/>
        <w:ind w:right="506" w:firstLine="566"/>
      </w:pPr>
      <w:r>
        <w:rPr>
          <w:b/>
        </w:rPr>
        <w:t>Безопасное</w:t>
      </w:r>
      <w:r>
        <w:rPr>
          <w:b/>
          <w:spacing w:val="1"/>
        </w:rPr>
        <w:t xml:space="preserve"> </w:t>
      </w:r>
      <w:r>
        <w:rPr>
          <w:b/>
        </w:rPr>
        <w:t>поведение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(не</w:t>
      </w:r>
      <w:r>
        <w:rPr>
          <w:spacing w:val="35"/>
        </w:rPr>
        <w:t xml:space="preserve"> </w:t>
      </w:r>
      <w:r>
        <w:t>подходить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незнакомым</w:t>
      </w:r>
      <w:r>
        <w:rPr>
          <w:spacing w:val="33"/>
        </w:rPr>
        <w:t xml:space="preserve"> </w:t>
      </w:r>
      <w:r>
        <w:t>животным,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гладить</w:t>
      </w:r>
      <w:r>
        <w:rPr>
          <w:spacing w:val="-63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дразнить;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брать в</w:t>
      </w:r>
      <w:r>
        <w:rPr>
          <w:spacing w:val="-1"/>
        </w:rPr>
        <w:t xml:space="preserve"> </w:t>
      </w:r>
      <w:r>
        <w:t>рот растения</w:t>
      </w:r>
      <w:r>
        <w:rPr>
          <w:spacing w:val="-1"/>
        </w:rPr>
        <w:t xml:space="preserve"> </w:t>
      </w:r>
      <w:r>
        <w:t>и пр.).</w:t>
      </w:r>
    </w:p>
    <w:p>
      <w:pPr>
        <w:pStyle w:val="8"/>
        <w:ind w:right="509" w:firstLine="566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дорогах.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дороге.</w:t>
      </w:r>
      <w:r>
        <w:rPr>
          <w:spacing w:val="-2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 некоторыми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транспортных</w:t>
      </w:r>
      <w:r>
        <w:rPr>
          <w:spacing w:val="6"/>
        </w:rPr>
        <w:t xml:space="preserve"> </w:t>
      </w:r>
      <w:r>
        <w:t>средств.</w:t>
      </w:r>
    </w:p>
    <w:p>
      <w:pPr>
        <w:pStyle w:val="8"/>
        <w:ind w:right="499" w:firstLine="566"/>
      </w:pPr>
      <w:r>
        <w:rPr>
          <w:b/>
        </w:rPr>
        <w:t>Безопасность собственной жизнедеятельности.</w:t>
      </w:r>
      <w:r>
        <w:rPr>
          <w:b/>
          <w:spacing w:val="65"/>
        </w:rPr>
        <w:t xml:space="preserve"> </w:t>
      </w:r>
      <w:r>
        <w:t>Знакомить с предметным миром</w:t>
      </w:r>
      <w:r>
        <w:rPr>
          <w:spacing w:val="1"/>
        </w:rPr>
        <w:t xml:space="preserve"> </w:t>
      </w:r>
      <w:r>
        <w:t>и правилами безопасного обращения с предметами. Знакомить с понятиями «можно —</w:t>
      </w:r>
      <w:r>
        <w:rPr>
          <w:spacing w:val="1"/>
        </w:rPr>
        <w:t xml:space="preserve"> </w:t>
      </w:r>
      <w:r>
        <w:t>нельзя», «опасно». Формировать представления о правилах безопасного поведения в</w:t>
      </w:r>
      <w:r>
        <w:rPr>
          <w:spacing w:val="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(воду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пить,</w:t>
      </w:r>
      <w:r>
        <w:rPr>
          <w:spacing w:val="-1"/>
        </w:rPr>
        <w:t xml:space="preserve"> </w:t>
      </w:r>
      <w:r>
        <w:t>песком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бросаться и</w:t>
      </w:r>
      <w:r>
        <w:rPr>
          <w:spacing w:val="2"/>
        </w:rPr>
        <w:t xml:space="preserve"> </w:t>
      </w:r>
      <w:r>
        <w:t>т.д.).</w:t>
      </w:r>
    </w:p>
    <w:p>
      <w:pPr>
        <w:pStyle w:val="4"/>
        <w:spacing w:before="4"/>
        <w:ind w:left="539" w:right="510"/>
        <w:jc w:val="center"/>
      </w:pPr>
      <w:r>
        <w:t>(3-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года)</w:t>
      </w:r>
    </w:p>
    <w:p>
      <w:pPr>
        <w:pStyle w:val="5"/>
        <w:numPr>
          <w:ilvl w:val="0"/>
          <w:numId w:val="37"/>
        </w:numPr>
        <w:tabs>
          <w:tab w:val="left" w:pos="4770"/>
        </w:tabs>
        <w:spacing w:before="1" w:after="0" w:line="295" w:lineRule="exact"/>
        <w:ind w:left="4769" w:right="0" w:hanging="4742"/>
        <w:jc w:val="left"/>
        <w:rPr>
          <w:u w:val="none"/>
        </w:rPr>
      </w:pPr>
      <w:r>
        <w:rPr>
          <w:u w:val="thick"/>
        </w:rPr>
        <w:t>Социализация</w:t>
      </w:r>
    </w:p>
    <w:p>
      <w:pPr>
        <w:spacing w:before="0" w:line="295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Социализация,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нравственное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spacing w:before="1"/>
        <w:ind w:right="514" w:firstLine="566"/>
      </w:pPr>
      <w:r>
        <w:t>Закреплять навыки организованного поведения в детском саду, дома, на улице.</w:t>
      </w:r>
      <w:r>
        <w:rPr>
          <w:spacing w:val="1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плохо.</w:t>
      </w:r>
    </w:p>
    <w:p>
      <w:pPr>
        <w:pStyle w:val="8"/>
        <w:ind w:right="505" w:firstLine="566"/>
      </w:pPr>
      <w:r>
        <w:t>Обеспечивать условия для нравственного воспитания детей. Поощрять попытки</w:t>
      </w:r>
      <w:r>
        <w:rPr>
          <w:spacing w:val="1"/>
        </w:rPr>
        <w:t xml:space="preserve"> </w:t>
      </w:r>
      <w:r>
        <w:t>пожалеть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обнять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66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внимательного,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-2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общаться спокойно,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крика.</w:t>
      </w:r>
    </w:p>
    <w:p>
      <w:pPr>
        <w:pStyle w:val="8"/>
        <w:ind w:right="509" w:firstLine="566"/>
      </w:pPr>
      <w:r>
        <w:t>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товарищем,</w:t>
      </w:r>
      <w:r>
        <w:rPr>
          <w:spacing w:val="-2"/>
        </w:rPr>
        <w:t xml:space="preserve"> </w:t>
      </w:r>
      <w:r>
        <w:t>опыт правильной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хороших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плохих</w:t>
      </w:r>
      <w:r>
        <w:rPr>
          <w:spacing w:val="-1"/>
        </w:rPr>
        <w:t xml:space="preserve"> </w:t>
      </w:r>
      <w:r>
        <w:t>поступков.</w:t>
      </w:r>
    </w:p>
    <w:p>
      <w:pPr>
        <w:pStyle w:val="8"/>
        <w:ind w:right="516" w:firstLine="566"/>
      </w:pPr>
      <w:r>
        <w:t>Учить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дружно,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</w:p>
    <w:p>
      <w:pPr>
        <w:pStyle w:val="8"/>
        <w:ind w:right="510" w:firstLine="566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помощь).</w:t>
      </w:r>
    </w:p>
    <w:p>
      <w:pPr>
        <w:spacing w:before="2" w:line="298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Ребенок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семье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сообществе,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патриотическое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ind w:right="502" w:firstLine="566"/>
      </w:pP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Я.</w:t>
      </w:r>
      <w:r>
        <w:rPr>
          <w:b/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разнообразные,</w:t>
      </w:r>
      <w:r>
        <w:rPr>
          <w:spacing w:val="1"/>
        </w:rPr>
        <w:t xml:space="preserve"> </w:t>
      </w:r>
      <w:r>
        <w:t>касающиеся непосредственно их сведения (ты мальчик, у тебя серые глаза, ты любишь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 (не</w:t>
      </w:r>
      <w:r>
        <w:rPr>
          <w:spacing w:val="1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ходить,</w:t>
      </w:r>
      <w:r>
        <w:rPr>
          <w:spacing w:val="1"/>
        </w:rPr>
        <w:t xml:space="preserve"> </w:t>
      </w:r>
      <w:r>
        <w:t>говорить;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бутылочки) и о происшедших с ними изменениях (сейчас умеешь правильно вести себя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рисовать,</w:t>
      </w:r>
      <w:r>
        <w:rPr>
          <w:spacing w:val="-1"/>
        </w:rPr>
        <w:t xml:space="preserve"> </w:t>
      </w:r>
      <w:r>
        <w:t>танцевать;</w:t>
      </w:r>
      <w:r>
        <w:rPr>
          <w:spacing w:val="-1"/>
        </w:rPr>
        <w:t xml:space="preserve"> </w:t>
      </w:r>
      <w:r>
        <w:t>знаешь</w:t>
      </w:r>
      <w:r>
        <w:rPr>
          <w:spacing w:val="-1"/>
        </w:rPr>
        <w:t xml:space="preserve"> </w:t>
      </w:r>
      <w:r>
        <w:t>«вежливые»</w:t>
      </w:r>
      <w:r>
        <w:rPr>
          <w:spacing w:val="1"/>
        </w:rPr>
        <w:t xml:space="preserve"> </w:t>
      </w:r>
      <w:r>
        <w:t>слова).</w:t>
      </w:r>
    </w:p>
    <w:p>
      <w:pPr>
        <w:pStyle w:val="8"/>
        <w:ind w:right="509" w:firstLine="566"/>
      </w:pPr>
      <w:r>
        <w:rPr>
          <w:b/>
        </w:rPr>
        <w:t xml:space="preserve">Семья. </w:t>
      </w:r>
      <w:r>
        <w:t>Беседовать с ребенком о членах его семьи (как зовут, чем занимаются, как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>
      <w:pPr>
        <w:pStyle w:val="8"/>
        <w:ind w:right="501" w:firstLine="566"/>
      </w:pPr>
      <w:r>
        <w:rPr>
          <w:b/>
        </w:rPr>
        <w:t xml:space="preserve">Детский сад. </w:t>
      </w:r>
      <w:r>
        <w:t>Формировать у детей положительное отношение к детскому саду.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раздевалки</w:t>
      </w:r>
      <w:r>
        <w:rPr>
          <w:spacing w:val="1"/>
        </w:rPr>
        <w:t xml:space="preserve"> </w:t>
      </w:r>
      <w:r>
        <w:t>(светлые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занавески,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книжном</w:t>
      </w:r>
      <w:r>
        <w:rPr>
          <w:spacing w:val="4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аккуратно</w:t>
      </w:r>
      <w:r>
        <w:rPr>
          <w:spacing w:val="2"/>
        </w:rPr>
        <w:t xml:space="preserve"> </w:t>
      </w:r>
      <w:r>
        <w:t>расставлены</w:t>
      </w:r>
      <w:r>
        <w:rPr>
          <w:spacing w:val="8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4"/>
        </w:rPr>
        <w:t xml:space="preserve"> </w:t>
      </w:r>
      <w:r>
        <w:t>картинками).</w:t>
      </w:r>
      <w:r>
        <w:rPr>
          <w:spacing w:val="4"/>
        </w:rPr>
        <w:t xml:space="preserve"> </w:t>
      </w:r>
      <w:r>
        <w:t>Знакомить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оборудованием и оформлением участка для игр и занятий, подчеркивая его красоту,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веселую,</w:t>
      </w:r>
      <w:r>
        <w:rPr>
          <w:spacing w:val="1"/>
        </w:rPr>
        <w:t xml:space="preserve"> </w:t>
      </w:r>
      <w:r>
        <w:t>разноцветную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строений.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растения, на их разнообразие и красоту. Вовлекать детей в жизнь группы,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бережное отношение к игрушкам, книгам, личным вещам и пр. Формировать чувство</w:t>
      </w:r>
      <w:r>
        <w:rPr>
          <w:spacing w:val="1"/>
        </w:rPr>
        <w:t xml:space="preserve"> </w:t>
      </w:r>
      <w:r>
        <w:t>общности, значимости каждого ребенка для детского сада. Совершенствовать 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-62"/>
        </w:rPr>
        <w:t xml:space="preserve"> </w:t>
      </w:r>
      <w:r>
        <w:t>медицинская</w:t>
      </w:r>
      <w:r>
        <w:rPr>
          <w:spacing w:val="-2"/>
        </w:rPr>
        <w:t xml:space="preserve"> </w:t>
      </w:r>
      <w:r>
        <w:t>сестра,</w:t>
      </w:r>
      <w:r>
        <w:rPr>
          <w:spacing w:val="-3"/>
        </w:rPr>
        <w:t xml:space="preserve"> </w:t>
      </w:r>
      <w:r>
        <w:t>заведующий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труду;</w:t>
      </w:r>
      <w:r>
        <w:rPr>
          <w:spacing w:val="-3"/>
        </w:rPr>
        <w:t xml:space="preserve"> </w:t>
      </w:r>
      <w:r>
        <w:t>напоминать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отчества.</w:t>
      </w:r>
    </w:p>
    <w:p>
      <w:pPr>
        <w:pStyle w:val="5"/>
        <w:numPr>
          <w:ilvl w:val="0"/>
          <w:numId w:val="37"/>
        </w:numPr>
        <w:tabs>
          <w:tab w:val="left" w:pos="5331"/>
        </w:tabs>
        <w:spacing w:before="9" w:after="0" w:line="295" w:lineRule="exact"/>
        <w:ind w:left="5330" w:right="0" w:hanging="5301"/>
        <w:jc w:val="left"/>
        <w:rPr>
          <w:u w:val="none"/>
        </w:rPr>
      </w:pPr>
      <w:r>
        <w:rPr>
          <w:u w:val="thick"/>
        </w:rPr>
        <w:t>Труд</w:t>
      </w:r>
    </w:p>
    <w:p>
      <w:pPr>
        <w:spacing w:before="0" w:line="240" w:lineRule="auto"/>
        <w:ind w:left="538" w:right="506" w:firstLine="566"/>
        <w:jc w:val="both"/>
        <w:rPr>
          <w:sz w:val="26"/>
        </w:rPr>
      </w:pPr>
      <w:r>
        <w:rPr>
          <w:b/>
          <w:sz w:val="26"/>
        </w:rPr>
        <w:t xml:space="preserve">Культурно-гигиенические навыки. </w:t>
      </w:r>
      <w:r>
        <w:rPr>
          <w:sz w:val="26"/>
        </w:rPr>
        <w:t>Совершенствовать культурно-гигиенические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навыки 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еды,</w:t>
      </w:r>
      <w:r>
        <w:rPr>
          <w:spacing w:val="-1"/>
          <w:sz w:val="26"/>
        </w:rPr>
        <w:t xml:space="preserve"> </w:t>
      </w:r>
      <w:r>
        <w:rPr>
          <w:sz w:val="26"/>
        </w:rPr>
        <w:t>умывания.</w:t>
      </w:r>
    </w:p>
    <w:p>
      <w:pPr>
        <w:pStyle w:val="8"/>
        <w:ind w:right="506" w:firstLine="566"/>
      </w:pPr>
      <w:r>
        <w:t>Приучать детей следить за своим внешним видом; учить правильно, пользоваться</w:t>
      </w:r>
      <w:r>
        <w:rPr>
          <w:spacing w:val="1"/>
        </w:rPr>
        <w:t xml:space="preserve"> </w:t>
      </w:r>
      <w:r>
        <w:t>мылом, аккуратно мыть руки, лицо, уши; насухо вытираться после умывания, вешать</w:t>
      </w:r>
      <w:r>
        <w:rPr>
          <w:spacing w:val="1"/>
        </w:rPr>
        <w:t xml:space="preserve"> </w:t>
      </w:r>
      <w:r>
        <w:t>полотенце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место, пользоваться</w:t>
      </w:r>
      <w:r>
        <w:rPr>
          <w:spacing w:val="-1"/>
        </w:rPr>
        <w:t xml:space="preserve"> </w:t>
      </w:r>
      <w:r>
        <w:t>расческой</w:t>
      </w:r>
      <w:r>
        <w:rPr>
          <w:spacing w:val="-2"/>
        </w:rPr>
        <w:t xml:space="preserve"> </w:t>
      </w:r>
      <w:r>
        <w:t>и носовым</w:t>
      </w:r>
      <w:r>
        <w:rPr>
          <w:spacing w:val="-2"/>
        </w:rPr>
        <w:t xml:space="preserve"> </w:t>
      </w:r>
      <w:r>
        <w:t>платком.</w:t>
      </w:r>
    </w:p>
    <w:p>
      <w:pPr>
        <w:pStyle w:val="8"/>
        <w:ind w:right="508" w:firstLine="566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 столовой и чайной ложками,</w:t>
      </w:r>
      <w:r>
        <w:rPr>
          <w:spacing w:val="1"/>
        </w:rPr>
        <w:t xml:space="preserve"> </w:t>
      </w:r>
      <w:r>
        <w:t>салфеткой; не крошить хлеб, пережевывать</w:t>
      </w:r>
      <w:r>
        <w:rPr>
          <w:spacing w:val="1"/>
        </w:rPr>
        <w:t xml:space="preserve"> </w:t>
      </w:r>
      <w:r>
        <w:t>пищу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</w:t>
      </w:r>
      <w:r>
        <w:rPr>
          <w:spacing w:val="-1"/>
        </w:rPr>
        <w:t xml:space="preserve"> </w:t>
      </w:r>
      <w:r>
        <w:t>ртом,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разговаривать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ртом.</w:t>
      </w:r>
    </w:p>
    <w:p>
      <w:pPr>
        <w:pStyle w:val="8"/>
        <w:ind w:right="507" w:firstLine="566"/>
      </w:pPr>
      <w:r>
        <w:rPr>
          <w:b/>
        </w:rPr>
        <w:t>Самообслуживание.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(надевать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расстегивать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застегивать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складывать,</w:t>
      </w:r>
      <w:r>
        <w:rPr>
          <w:spacing w:val="1"/>
        </w:rPr>
        <w:t xml:space="preserve"> </w:t>
      </w:r>
      <w:r>
        <w:t>вешать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взрослых.</w:t>
      </w:r>
    </w:p>
    <w:p>
      <w:pPr>
        <w:pStyle w:val="8"/>
        <w:ind w:right="504" w:firstLine="566"/>
      </w:pPr>
      <w:r>
        <w:rPr>
          <w:b/>
        </w:rPr>
        <w:t>Хозяйственно-бытовой</w:t>
      </w:r>
      <w:r>
        <w:rPr>
          <w:b/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поручений: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(кисти,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строительный</w:t>
      </w:r>
      <w:r>
        <w:rPr>
          <w:spacing w:val="-2"/>
        </w:rPr>
        <w:t xml:space="preserve"> </w:t>
      </w:r>
      <w:r>
        <w:t>материал.</w:t>
      </w:r>
    </w:p>
    <w:p>
      <w:pPr>
        <w:pStyle w:val="8"/>
        <w:spacing w:line="298" w:lineRule="exact"/>
        <w:ind w:left="1105"/>
      </w:pPr>
      <w:r>
        <w:t>Приучать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и чистоту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>
      <w:pPr>
        <w:pStyle w:val="8"/>
        <w:ind w:right="506" w:firstLine="566"/>
      </w:pPr>
      <w:r>
        <w:t>Во второй половине года начинать формировать у детей умения, необходимые при</w:t>
      </w:r>
      <w:r>
        <w:rPr>
          <w:spacing w:val="1"/>
        </w:rPr>
        <w:t xml:space="preserve"> </w:t>
      </w:r>
      <w:r>
        <w:t>дежурстве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(помогать</w:t>
      </w:r>
      <w:r>
        <w:rPr>
          <w:spacing w:val="1"/>
        </w:rPr>
        <w:t xml:space="preserve"> </w:t>
      </w:r>
      <w:r>
        <w:t>накрывать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обеду: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хлебницы (без хлеба),</w:t>
      </w:r>
      <w:r>
        <w:rPr>
          <w:spacing w:val="-1"/>
        </w:rPr>
        <w:t xml:space="preserve"> </w:t>
      </w:r>
      <w:r>
        <w:t>тарелки,</w:t>
      </w:r>
      <w:r>
        <w:rPr>
          <w:spacing w:val="-1"/>
        </w:rPr>
        <w:t xml:space="preserve"> </w:t>
      </w:r>
      <w:r>
        <w:t>чашки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ind w:right="509" w:firstLine="566"/>
      </w:pPr>
      <w:r>
        <w:rPr>
          <w:b/>
        </w:rPr>
        <w:t xml:space="preserve">Труд в природе. </w:t>
      </w:r>
      <w:r>
        <w:t>Воспитывать желание участвовать в уходе за растениями в уголке</w:t>
      </w:r>
      <w:r>
        <w:rPr>
          <w:spacing w:val="-62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грядках,</w:t>
      </w:r>
      <w:r>
        <w:rPr>
          <w:spacing w:val="1"/>
        </w:rPr>
        <w:t xml:space="preserve"> </w:t>
      </w:r>
      <w:r>
        <w:t>сажать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собирать</w:t>
      </w:r>
      <w:r>
        <w:rPr>
          <w:spacing w:val="-62"/>
        </w:rPr>
        <w:t xml:space="preserve"> </w:t>
      </w:r>
      <w:r>
        <w:t>овощи,</w:t>
      </w:r>
      <w:r>
        <w:rPr>
          <w:spacing w:val="-2"/>
        </w:rPr>
        <w:t xml:space="preserve"> </w:t>
      </w:r>
      <w:r>
        <w:t>расчищать</w:t>
      </w:r>
      <w:r>
        <w:rPr>
          <w:spacing w:val="-2"/>
        </w:rPr>
        <w:t xml:space="preserve"> </w:t>
      </w:r>
      <w:r>
        <w:t>дорожки</w:t>
      </w:r>
      <w:r>
        <w:rPr>
          <w:spacing w:val="-1"/>
        </w:rPr>
        <w:t xml:space="preserve"> </w:t>
      </w:r>
      <w:r>
        <w:t>от снега,</w:t>
      </w:r>
      <w:r>
        <w:rPr>
          <w:spacing w:val="-1"/>
        </w:rPr>
        <w:t xml:space="preserve"> </w:t>
      </w:r>
      <w:r>
        <w:t>счищать</w:t>
      </w:r>
      <w:r>
        <w:rPr>
          <w:spacing w:val="-2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скамеек.</w:t>
      </w:r>
    </w:p>
    <w:p>
      <w:pPr>
        <w:pStyle w:val="8"/>
        <w:ind w:right="502" w:firstLine="566"/>
      </w:pPr>
      <w:r>
        <w:rPr>
          <w:b/>
        </w:rPr>
        <w:t xml:space="preserve">Уважение к труду взрослых. </w:t>
      </w:r>
      <w:r>
        <w:t>Формировать положительное отношение к труду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шофер,</w:t>
      </w:r>
      <w:r>
        <w:rPr>
          <w:spacing w:val="1"/>
        </w:rPr>
        <w:t xml:space="preserve"> </w:t>
      </w:r>
      <w:r>
        <w:t>строитель),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Воспитывать уважение к людям знакомых профессий. Побуждать оказывать помощь</w:t>
      </w:r>
      <w:r>
        <w:rPr>
          <w:spacing w:val="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труда.</w:t>
      </w:r>
    </w:p>
    <w:p>
      <w:pPr>
        <w:pStyle w:val="5"/>
        <w:numPr>
          <w:ilvl w:val="0"/>
          <w:numId w:val="37"/>
        </w:numPr>
        <w:tabs>
          <w:tab w:val="left" w:pos="4791"/>
        </w:tabs>
        <w:spacing w:before="6" w:after="0" w:line="296" w:lineRule="exact"/>
        <w:ind w:left="4790" w:right="0" w:hanging="4756"/>
        <w:jc w:val="left"/>
        <w:rPr>
          <w:u w:val="none"/>
        </w:rPr>
      </w:pPr>
      <w:r>
        <w:rPr>
          <w:u w:val="thick"/>
        </w:rPr>
        <w:t>Безопасность</w:t>
      </w:r>
    </w:p>
    <w:p>
      <w:pPr>
        <w:pStyle w:val="8"/>
        <w:ind w:right="507" w:firstLine="566"/>
      </w:pPr>
      <w:r>
        <w:rPr>
          <w:b/>
        </w:rPr>
        <w:t>Безопасное</w:t>
      </w:r>
      <w:r>
        <w:rPr>
          <w:b/>
          <w:spacing w:val="1"/>
        </w:rPr>
        <w:t xml:space="preserve"> </w:t>
      </w:r>
      <w:r>
        <w:rPr>
          <w:b/>
        </w:rPr>
        <w:t>поведение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природе</w:t>
      </w:r>
      <w:r>
        <w:t>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взаимосвязях в живой и неживой природе. Знакомить с правилами поведения в природе</w:t>
      </w:r>
      <w:r>
        <w:rPr>
          <w:spacing w:val="1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рвать</w:t>
      </w:r>
      <w:r>
        <w:rPr>
          <w:spacing w:val="37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надобности</w:t>
      </w:r>
      <w:r>
        <w:rPr>
          <w:spacing w:val="37"/>
        </w:rPr>
        <w:t xml:space="preserve"> </w:t>
      </w:r>
      <w:r>
        <w:t>растения,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ломать</w:t>
      </w:r>
      <w:r>
        <w:rPr>
          <w:spacing w:val="37"/>
        </w:rPr>
        <w:t xml:space="preserve"> </w:t>
      </w:r>
      <w:r>
        <w:t>ветки</w:t>
      </w:r>
      <w:r>
        <w:rPr>
          <w:spacing w:val="37"/>
        </w:rPr>
        <w:t xml:space="preserve"> </w:t>
      </w:r>
      <w:r>
        <w:t>деревьев,</w:t>
      </w:r>
      <w:r>
        <w:rPr>
          <w:spacing w:val="40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трогать</w:t>
      </w:r>
      <w:r>
        <w:rPr>
          <w:spacing w:val="37"/>
        </w:rPr>
        <w:t xml:space="preserve"> </w:t>
      </w:r>
      <w:r>
        <w:t>животных</w:t>
      </w:r>
      <w:r>
        <w:rPr>
          <w:spacing w:val="3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др.).</w:t>
      </w:r>
    </w:p>
    <w:p>
      <w:pPr>
        <w:spacing w:before="0" w:line="295" w:lineRule="exact"/>
        <w:ind w:left="1105" w:right="0" w:firstLine="0"/>
        <w:jc w:val="left"/>
        <w:rPr>
          <w:sz w:val="26"/>
        </w:rPr>
      </w:pPr>
      <w:r>
        <w:rPr>
          <w:b/>
          <w:sz w:val="26"/>
        </w:rPr>
        <w:t>Безопасность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дорогах.</w:t>
      </w:r>
      <w:r>
        <w:rPr>
          <w:b/>
          <w:spacing w:val="23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21"/>
          <w:sz w:val="26"/>
        </w:rPr>
        <w:t xml:space="preserve"> </w:t>
      </w:r>
      <w:r>
        <w:rPr>
          <w:sz w:val="26"/>
        </w:rPr>
        <w:t>ориентировку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19"/>
          <w:sz w:val="26"/>
        </w:rPr>
        <w:t xml:space="preserve"> </w:t>
      </w:r>
      <w:r>
        <w:rPr>
          <w:sz w:val="26"/>
        </w:rPr>
        <w:t>пространстве.</w:t>
      </w:r>
    </w:p>
    <w:p>
      <w:pPr>
        <w:pStyle w:val="8"/>
        <w:spacing w:line="298" w:lineRule="exact"/>
        <w:jc w:val="left"/>
      </w:pP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>
      <w:pPr>
        <w:spacing w:after="0" w:line="298" w:lineRule="exact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3" w:firstLine="566"/>
      </w:pPr>
      <w:r>
        <w:t>Учить различать проезжую часть дороги, тротуар, понимать значение зеленого,</w:t>
      </w:r>
      <w:r>
        <w:rPr>
          <w:spacing w:val="1"/>
        </w:rPr>
        <w:t xml:space="preserve"> </w:t>
      </w:r>
      <w:r>
        <w:t>желтого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</w:t>
      </w:r>
      <w:r>
        <w:rPr>
          <w:spacing w:val="-1"/>
        </w:rPr>
        <w:t xml:space="preserve"> </w:t>
      </w:r>
      <w:r>
        <w:t>сигналов светофора.</w:t>
      </w:r>
    </w:p>
    <w:p>
      <w:pPr>
        <w:pStyle w:val="8"/>
        <w:spacing w:before="2"/>
        <w:ind w:right="511" w:firstLine="566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(переходить</w:t>
      </w:r>
      <w:r>
        <w:rPr>
          <w:spacing w:val="-2"/>
        </w:rPr>
        <w:t xml:space="preserve"> </w:t>
      </w:r>
      <w:r>
        <w:t>дорогу,</w:t>
      </w:r>
      <w:r>
        <w:rPr>
          <w:spacing w:val="-1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взрослого).</w:t>
      </w:r>
    </w:p>
    <w:p>
      <w:pPr>
        <w:pStyle w:val="8"/>
        <w:spacing w:line="298" w:lineRule="exact"/>
        <w:ind w:left="1105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водителя.</w:t>
      </w:r>
    </w:p>
    <w:p>
      <w:pPr>
        <w:spacing w:before="0"/>
        <w:ind w:left="538" w:right="505" w:firstLine="566"/>
        <w:jc w:val="both"/>
        <w:rPr>
          <w:sz w:val="26"/>
        </w:rPr>
      </w:pPr>
      <w:r>
        <w:rPr>
          <w:b/>
          <w:sz w:val="26"/>
        </w:rPr>
        <w:t>Безопасность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собственной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жизнедеятельности.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дома</w:t>
      </w:r>
      <w:r>
        <w:rPr>
          <w:spacing w:val="-1"/>
          <w:sz w:val="26"/>
        </w:rPr>
        <w:t xml:space="preserve"> </w:t>
      </w:r>
      <w:r>
        <w:rPr>
          <w:sz w:val="26"/>
        </w:rPr>
        <w:t>(горячая плита,</w:t>
      </w:r>
      <w:r>
        <w:rPr>
          <w:spacing w:val="4"/>
          <w:sz w:val="26"/>
        </w:rPr>
        <w:t xml:space="preserve"> </w:t>
      </w:r>
      <w:r>
        <w:rPr>
          <w:sz w:val="26"/>
        </w:rPr>
        <w:t>утюг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др.).</w:t>
      </w:r>
    </w:p>
    <w:p>
      <w:pPr>
        <w:pStyle w:val="8"/>
        <w:spacing w:before="1"/>
        <w:ind w:right="511" w:firstLine="566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(осторожно</w:t>
      </w:r>
      <w:r>
        <w:rPr>
          <w:spacing w:val="1"/>
        </w:rPr>
        <w:t xml:space="preserve"> </w:t>
      </w:r>
      <w:r>
        <w:t>спускаться и подниматься по лестнице, держась за перила; открывать и закрывать двери,</w:t>
      </w:r>
      <w:r>
        <w:rPr>
          <w:spacing w:val="-62"/>
        </w:rPr>
        <w:t xml:space="preserve"> </w:t>
      </w:r>
      <w:r>
        <w:t>держась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дверную</w:t>
      </w:r>
      <w:r>
        <w:rPr>
          <w:spacing w:val="2"/>
        </w:rPr>
        <w:t xml:space="preserve"> </w:t>
      </w:r>
      <w:r>
        <w:t>ручку).</w:t>
      </w:r>
    </w:p>
    <w:p>
      <w:pPr>
        <w:pStyle w:val="8"/>
        <w:ind w:right="506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засовывать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ухо,</w:t>
      </w:r>
      <w:r>
        <w:rPr>
          <w:spacing w:val="-2"/>
        </w:rPr>
        <w:t xml:space="preserve"> </w:t>
      </w:r>
      <w:r>
        <w:t>нос;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рот).</w:t>
      </w:r>
    </w:p>
    <w:p>
      <w:pPr>
        <w:pStyle w:val="8"/>
        <w:spacing w:line="299" w:lineRule="exact"/>
        <w:ind w:left="1105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взрослым.</w:t>
      </w:r>
    </w:p>
    <w:p>
      <w:pPr>
        <w:pStyle w:val="8"/>
        <w:ind w:right="512" w:firstLine="56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65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снегом.</w:t>
      </w:r>
    </w:p>
    <w:p>
      <w:pPr>
        <w:pStyle w:val="4"/>
        <w:spacing w:before="7"/>
        <w:ind w:left="776" w:right="180"/>
        <w:jc w:val="center"/>
      </w:pPr>
      <w:r>
        <w:t>(4-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0"/>
          <w:numId w:val="38"/>
        </w:numPr>
        <w:tabs>
          <w:tab w:val="left" w:pos="4770"/>
        </w:tabs>
        <w:spacing w:before="1" w:after="0" w:line="295" w:lineRule="exact"/>
        <w:ind w:left="4769" w:right="0" w:hanging="4742"/>
        <w:jc w:val="left"/>
        <w:rPr>
          <w:u w:val="none"/>
        </w:rPr>
      </w:pPr>
      <w:r>
        <w:rPr>
          <w:u w:val="thick"/>
        </w:rPr>
        <w:t>Социализация</w:t>
      </w:r>
    </w:p>
    <w:p>
      <w:pPr>
        <w:spacing w:before="0" w:line="295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Социализация,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общения,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нравственное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spacing w:before="1"/>
        <w:ind w:right="505" w:firstLine="566"/>
      </w:pPr>
      <w:r>
        <w:t>Способствовать формированию личностного отношения ребенка к соблюдению (и</w:t>
      </w:r>
      <w:r>
        <w:rPr>
          <w:spacing w:val="1"/>
        </w:rPr>
        <w:t xml:space="preserve"> </w:t>
      </w:r>
      <w:r>
        <w:t>нарушению) моральных норм: взаимопомощи, сочувствия обиженному и несогласия с</w:t>
      </w:r>
      <w:r>
        <w:rPr>
          <w:spacing w:val="1"/>
        </w:rPr>
        <w:t xml:space="preserve"> </w:t>
      </w:r>
      <w:r>
        <w:t>действиями обидчика; одобрения действий того, кто поступил справедливо, уступил по</w:t>
      </w:r>
      <w:r>
        <w:rPr>
          <w:spacing w:val="1"/>
        </w:rPr>
        <w:t xml:space="preserve"> </w:t>
      </w:r>
      <w:r>
        <w:t>просьбе</w:t>
      </w:r>
      <w:r>
        <w:rPr>
          <w:spacing w:val="-2"/>
        </w:rPr>
        <w:t xml:space="preserve"> </w:t>
      </w:r>
      <w:r>
        <w:t>сверстника</w:t>
      </w:r>
      <w:r>
        <w:rPr>
          <w:spacing w:val="-1"/>
        </w:rPr>
        <w:t xml:space="preserve"> </w:t>
      </w:r>
      <w:r>
        <w:t>(разделил</w:t>
      </w:r>
      <w:r>
        <w:rPr>
          <w:spacing w:val="2"/>
        </w:rPr>
        <w:t xml:space="preserve"> </w:t>
      </w:r>
      <w:r>
        <w:t>кубики</w:t>
      </w:r>
      <w:r>
        <w:rPr>
          <w:spacing w:val="-2"/>
        </w:rPr>
        <w:t xml:space="preserve"> </w:t>
      </w:r>
      <w:r>
        <w:t>поровну).</w:t>
      </w:r>
    </w:p>
    <w:p>
      <w:pPr>
        <w:pStyle w:val="8"/>
        <w:ind w:right="503" w:firstLine="566"/>
      </w:pPr>
      <w:r>
        <w:t>Продолжать работу по формированию доброжелательных взаимоотношений между</w:t>
      </w:r>
      <w:r>
        <w:rPr>
          <w:spacing w:val="-6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хорош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помогать</w:t>
      </w:r>
      <w:r>
        <w:rPr>
          <w:spacing w:val="65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чаще</w:t>
      </w:r>
      <w:r>
        <w:rPr>
          <w:spacing w:val="2"/>
        </w:rPr>
        <w:t xml:space="preserve"> </w:t>
      </w:r>
      <w:r>
        <w:t>убеждаться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 что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что его</w:t>
      </w:r>
      <w:r>
        <w:rPr>
          <w:spacing w:val="-2"/>
        </w:rPr>
        <w:t xml:space="preserve"> </w:t>
      </w:r>
      <w:r>
        <w:t>любят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>
      <w:pPr>
        <w:pStyle w:val="8"/>
        <w:spacing w:before="1" w:line="298" w:lineRule="exact"/>
        <w:ind w:left="1105"/>
      </w:pPr>
      <w:r>
        <w:t>Учить</w:t>
      </w:r>
      <w:r>
        <w:rPr>
          <w:spacing w:val="-6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играм,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добрых</w:t>
      </w:r>
      <w:r>
        <w:rPr>
          <w:spacing w:val="-6"/>
        </w:rPr>
        <w:t xml:space="preserve"> </w:t>
      </w:r>
      <w:r>
        <w:t>взаимоотношений.</w:t>
      </w:r>
    </w:p>
    <w:p>
      <w:pPr>
        <w:pStyle w:val="8"/>
        <w:ind w:right="513" w:firstLine="566"/>
      </w:pPr>
      <w:r>
        <w:t>Воспитывать скромность, отзывчивость, желание быть справедливым, сильным и</w:t>
      </w:r>
      <w:r>
        <w:rPr>
          <w:spacing w:val="1"/>
        </w:rPr>
        <w:t xml:space="preserve"> </w:t>
      </w:r>
      <w:r>
        <w:t>смелым;</w:t>
      </w:r>
      <w:r>
        <w:rPr>
          <w:spacing w:val="3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чувство стыда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неблаговидный</w:t>
      </w:r>
      <w:r>
        <w:rPr>
          <w:spacing w:val="-2"/>
        </w:rPr>
        <w:t xml:space="preserve"> </w:t>
      </w:r>
      <w:r>
        <w:t>поступок.</w:t>
      </w:r>
    </w:p>
    <w:p>
      <w:pPr>
        <w:pStyle w:val="8"/>
        <w:spacing w:before="1"/>
        <w:ind w:right="511" w:firstLine="566"/>
      </w:pPr>
      <w:r>
        <w:t>Напоминать детям о необходимости здороваться, прощаться, называть работников</w:t>
      </w:r>
      <w:r>
        <w:rPr>
          <w:spacing w:val="1"/>
        </w:rPr>
        <w:t xml:space="preserve"> </w:t>
      </w:r>
      <w:r>
        <w:t>дошкольного учреждения по имени и отчеству, не вмешиваться в разговор взрослых,</w:t>
      </w:r>
      <w:r>
        <w:rPr>
          <w:spacing w:val="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выражать свою</w:t>
      </w:r>
      <w:r>
        <w:rPr>
          <w:spacing w:val="-1"/>
        </w:rPr>
        <w:t xml:space="preserve"> </w:t>
      </w:r>
      <w:r>
        <w:t>просьбу, благодарить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оказанную</w:t>
      </w:r>
      <w:r>
        <w:rPr>
          <w:spacing w:val="4"/>
        </w:rPr>
        <w:t xml:space="preserve"> </w:t>
      </w:r>
      <w:r>
        <w:t>услугу.</w:t>
      </w:r>
    </w:p>
    <w:p>
      <w:pPr>
        <w:spacing w:before="0" w:line="297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Ребенок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семье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сообществе,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патриотическое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spacing w:before="1"/>
        <w:ind w:right="507" w:firstLine="566"/>
      </w:pPr>
      <w:r>
        <w:rPr>
          <w:b/>
        </w:rPr>
        <w:t xml:space="preserve">Образ Я. </w:t>
      </w:r>
      <w:r>
        <w:t>Формировать представления о росте и развитии ребенка, его прошлом,</w:t>
      </w:r>
      <w:r>
        <w:rPr>
          <w:spacing w:val="1"/>
        </w:rPr>
        <w:t xml:space="preserve"> </w:t>
      </w:r>
      <w:r>
        <w:t>настоящем и будущем («я был маленьким, я расту, я буду взрослым»). Формировать</w:t>
      </w:r>
      <w:r>
        <w:rPr>
          <w:spacing w:val="1"/>
        </w:rPr>
        <w:t xml:space="preserve"> </w:t>
      </w:r>
      <w:r>
        <w:t>первичные представления детей об их правах (на игру, доброжелательное отношение,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-62"/>
        </w:rPr>
        <w:t xml:space="preserve"> </w:t>
      </w:r>
      <w:r>
        <w:t>(самостоятельно кушать, одеваться, убирать игрушки и др.). Формировать у каждого</w:t>
      </w:r>
      <w:r>
        <w:rPr>
          <w:spacing w:val="1"/>
        </w:rPr>
        <w:t xml:space="preserve"> </w:t>
      </w:r>
      <w:r>
        <w:t>ребенка уверенность в том, что он хороший, что его любят. Формировать первичные</w:t>
      </w:r>
      <w:r>
        <w:rPr>
          <w:spacing w:val="1"/>
        </w:rPr>
        <w:t xml:space="preserve"> </w:t>
      </w:r>
      <w:r>
        <w:t>гендерные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(мальчики</w:t>
      </w:r>
      <w:r>
        <w:rPr>
          <w:spacing w:val="-4"/>
        </w:rPr>
        <w:t xml:space="preserve"> </w:t>
      </w:r>
      <w:r>
        <w:t>сильные,</w:t>
      </w:r>
      <w:r>
        <w:rPr>
          <w:spacing w:val="-4"/>
        </w:rPr>
        <w:t xml:space="preserve"> </w:t>
      </w:r>
      <w:r>
        <w:t>смелые;</w:t>
      </w:r>
      <w:r>
        <w:rPr>
          <w:spacing w:val="-3"/>
        </w:rPr>
        <w:t xml:space="preserve"> </w:t>
      </w:r>
      <w:r>
        <w:t>девочки</w:t>
      </w:r>
      <w:r>
        <w:rPr>
          <w:spacing w:val="-1"/>
        </w:rPr>
        <w:t xml:space="preserve"> </w:t>
      </w:r>
      <w:r>
        <w:t>нежные,</w:t>
      </w:r>
      <w:r>
        <w:rPr>
          <w:spacing w:val="-4"/>
        </w:rPr>
        <w:t xml:space="preserve"> </w:t>
      </w:r>
      <w:r>
        <w:t>женственные).</w:t>
      </w:r>
    </w:p>
    <w:p>
      <w:pPr>
        <w:pStyle w:val="8"/>
        <w:spacing w:before="1"/>
        <w:ind w:right="508" w:firstLine="566"/>
      </w:pPr>
      <w:r>
        <w:rPr>
          <w:b/>
        </w:rPr>
        <w:t xml:space="preserve">Семья. </w:t>
      </w:r>
      <w:r>
        <w:t>Углублять представления детей о семье, ее членах. Дать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(сын,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дочь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6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(убирать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помогать накрывать на стол и т. п.). Продолжать формировать чувство причастности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взрослых.</w:t>
      </w:r>
    </w:p>
    <w:p>
      <w:pPr>
        <w:pStyle w:val="8"/>
        <w:ind w:right="507" w:firstLine="566"/>
      </w:pPr>
      <w:r>
        <w:rPr>
          <w:b/>
        </w:rPr>
        <w:t xml:space="preserve">Детский сад. </w:t>
      </w:r>
      <w:r>
        <w:t>Продолжать знакомить детей с детским садом и его сотрудниками.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Закреплять у детей навыки бережного отношения к вещам, учить использовать их по</w:t>
      </w:r>
      <w:r>
        <w:rPr>
          <w:spacing w:val="1"/>
        </w:rPr>
        <w:t xml:space="preserve"> </w:t>
      </w:r>
      <w:r>
        <w:t>назначению,</w:t>
      </w:r>
      <w:r>
        <w:rPr>
          <w:spacing w:val="18"/>
        </w:rPr>
        <w:t xml:space="preserve"> </w:t>
      </w:r>
      <w:r>
        <w:t>ставить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место.</w:t>
      </w:r>
      <w:r>
        <w:rPr>
          <w:spacing w:val="18"/>
        </w:rPr>
        <w:t xml:space="preserve"> </w:t>
      </w:r>
      <w:r>
        <w:t>Знакомить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сада.</w:t>
      </w:r>
      <w:r>
        <w:rPr>
          <w:spacing w:val="19"/>
        </w:rPr>
        <w:t xml:space="preserve"> </w:t>
      </w:r>
      <w:r>
        <w:t>Закреплять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4"/>
      </w:pPr>
      <w:r>
        <w:t>представления ребенка о себе как о члене коллектива, развивать чувство общности с</w:t>
      </w:r>
      <w:r>
        <w:rPr>
          <w:spacing w:val="1"/>
        </w:rPr>
        <w:t xml:space="preserve"> </w:t>
      </w:r>
      <w:r>
        <w:t>другими детьми. Формировать умение замечать изменения в оформлении группы и зала,</w:t>
      </w:r>
      <w:r>
        <w:rPr>
          <w:spacing w:val="-62"/>
        </w:rPr>
        <w:t xml:space="preserve"> </w:t>
      </w:r>
      <w:r>
        <w:t>участка</w:t>
      </w:r>
      <w:r>
        <w:rPr>
          <w:spacing w:val="15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сада</w:t>
      </w:r>
      <w:r>
        <w:rPr>
          <w:spacing w:val="16"/>
        </w:rPr>
        <w:t xml:space="preserve"> </w:t>
      </w:r>
      <w:r>
        <w:t>(как</w:t>
      </w:r>
      <w:r>
        <w:rPr>
          <w:spacing w:val="17"/>
        </w:rPr>
        <w:t xml:space="preserve"> </w:t>
      </w:r>
      <w:r>
        <w:t>красиво</w:t>
      </w:r>
      <w:r>
        <w:rPr>
          <w:spacing w:val="15"/>
        </w:rPr>
        <w:t xml:space="preserve"> </w:t>
      </w:r>
      <w:r>
        <w:t>смотрятся</w:t>
      </w:r>
      <w:r>
        <w:rPr>
          <w:spacing w:val="16"/>
        </w:rPr>
        <w:t xml:space="preserve"> </w:t>
      </w:r>
      <w:r>
        <w:t>яркие,</w:t>
      </w:r>
      <w:r>
        <w:rPr>
          <w:spacing w:val="16"/>
        </w:rPr>
        <w:t xml:space="preserve"> </w:t>
      </w:r>
      <w:r>
        <w:t>нарядные</w:t>
      </w:r>
      <w:r>
        <w:rPr>
          <w:spacing w:val="17"/>
        </w:rPr>
        <w:t xml:space="preserve"> </w:t>
      </w:r>
      <w:r>
        <w:t>игрушки,</w:t>
      </w:r>
      <w:r>
        <w:rPr>
          <w:spacing w:val="16"/>
        </w:rPr>
        <w:t xml:space="preserve"> </w:t>
      </w:r>
      <w:r>
        <w:t>рисунки</w:t>
      </w:r>
      <w:r>
        <w:rPr>
          <w:spacing w:val="1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и т. п.). Привлекать к обсуждению и посильному участию</w:t>
      </w:r>
      <w:r>
        <w:rPr>
          <w:spacing w:val="1"/>
        </w:rPr>
        <w:t xml:space="preserve"> </w:t>
      </w:r>
      <w:r>
        <w:t>в оформлении группы, к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и традиций.</w:t>
      </w:r>
    </w:p>
    <w:p>
      <w:pPr>
        <w:pStyle w:val="8"/>
        <w:spacing w:before="8"/>
        <w:ind w:left="0"/>
        <w:jc w:val="left"/>
      </w:pPr>
    </w:p>
    <w:p>
      <w:pPr>
        <w:pStyle w:val="5"/>
        <w:numPr>
          <w:ilvl w:val="0"/>
          <w:numId w:val="38"/>
        </w:numPr>
        <w:tabs>
          <w:tab w:val="left" w:pos="5331"/>
        </w:tabs>
        <w:spacing w:before="1" w:after="0" w:line="296" w:lineRule="exact"/>
        <w:ind w:left="5330" w:right="0" w:hanging="5301"/>
        <w:jc w:val="left"/>
        <w:rPr>
          <w:u w:val="none"/>
        </w:rPr>
      </w:pPr>
      <w:r>
        <w:rPr>
          <w:u w:val="thick"/>
        </w:rPr>
        <w:t>Труд</w:t>
      </w:r>
    </w:p>
    <w:p>
      <w:pPr>
        <w:spacing w:before="0" w:line="240" w:lineRule="auto"/>
        <w:ind w:left="538" w:right="508" w:firstLine="566"/>
        <w:jc w:val="both"/>
        <w:rPr>
          <w:sz w:val="26"/>
        </w:rPr>
      </w:pPr>
      <w:r>
        <w:rPr>
          <w:b/>
          <w:sz w:val="26"/>
        </w:rPr>
        <w:t xml:space="preserve">Культурно-гигиенические навыки. </w:t>
      </w:r>
      <w:r>
        <w:rPr>
          <w:sz w:val="26"/>
        </w:rPr>
        <w:t>Продолжать воспитывать у детей опрятность,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привычку</w:t>
      </w:r>
      <w:r>
        <w:rPr>
          <w:spacing w:val="-5"/>
          <w:sz w:val="26"/>
        </w:rPr>
        <w:t xml:space="preserve"> </w:t>
      </w:r>
      <w:r>
        <w:rPr>
          <w:sz w:val="26"/>
        </w:rPr>
        <w:t>следить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своим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внешним</w:t>
      </w:r>
      <w:r>
        <w:rPr>
          <w:spacing w:val="-1"/>
          <w:sz w:val="26"/>
        </w:rPr>
        <w:t xml:space="preserve"> </w:t>
      </w:r>
      <w:r>
        <w:rPr>
          <w:sz w:val="26"/>
        </w:rPr>
        <w:t>видом.</w:t>
      </w:r>
    </w:p>
    <w:p>
      <w:pPr>
        <w:pStyle w:val="8"/>
        <w:ind w:right="504" w:firstLine="566"/>
      </w:pPr>
      <w:r>
        <w:t>Воспитывать привычку самостоятельно умываться, мыть руки с мылом перед едой,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загрязнения,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туалетом.</w:t>
      </w:r>
    </w:p>
    <w:p>
      <w:pPr>
        <w:pStyle w:val="8"/>
        <w:ind w:right="512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расческой,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кашле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чихании</w:t>
      </w:r>
      <w:r>
        <w:rPr>
          <w:spacing w:val="-1"/>
        </w:rPr>
        <w:t xml:space="preserve"> </w:t>
      </w:r>
      <w:r>
        <w:t>отворачиваться,</w:t>
      </w:r>
      <w:r>
        <w:rPr>
          <w:spacing w:val="-1"/>
        </w:rPr>
        <w:t xml:space="preserve"> </w:t>
      </w:r>
      <w:r>
        <w:t>прикрывать</w:t>
      </w:r>
      <w:r>
        <w:rPr>
          <w:spacing w:val="-3"/>
        </w:rPr>
        <w:t xml:space="preserve"> </w:t>
      </w:r>
      <w:r>
        <w:t>рот</w:t>
      </w:r>
      <w:r>
        <w:rPr>
          <w:spacing w:val="-1"/>
        </w:rPr>
        <w:t xml:space="preserve"> </w:t>
      </w:r>
      <w:r>
        <w:t>и нос</w:t>
      </w:r>
      <w:r>
        <w:rPr>
          <w:spacing w:val="-1"/>
        </w:rPr>
        <w:t xml:space="preserve"> </w:t>
      </w:r>
      <w:r>
        <w:t>носовым</w:t>
      </w:r>
      <w:r>
        <w:rPr>
          <w:spacing w:val="-1"/>
        </w:rPr>
        <w:t xml:space="preserve"> </w:t>
      </w:r>
      <w:r>
        <w:t>платком.</w:t>
      </w:r>
    </w:p>
    <w:p>
      <w:pPr>
        <w:pStyle w:val="8"/>
        <w:ind w:right="503" w:firstLine="566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понемногу, хорошо пережевывать, есть бесшумно, правильно пользоваться столовыми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(ложкой,</w:t>
      </w:r>
      <w:r>
        <w:rPr>
          <w:spacing w:val="1"/>
        </w:rPr>
        <w:t xml:space="preserve"> </w:t>
      </w:r>
      <w:r>
        <w:t>вилкой),</w:t>
      </w:r>
      <w:r>
        <w:rPr>
          <w:spacing w:val="-1"/>
        </w:rPr>
        <w:t xml:space="preserve"> </w:t>
      </w:r>
      <w:r>
        <w:t>салфеткой.</w:t>
      </w:r>
    </w:p>
    <w:p>
      <w:pPr>
        <w:pStyle w:val="8"/>
        <w:ind w:right="504" w:firstLine="566"/>
      </w:pPr>
      <w:r>
        <w:rPr>
          <w:b/>
        </w:rPr>
        <w:t>Самообслуживание.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одеваться,</w:t>
      </w:r>
      <w:r>
        <w:rPr>
          <w:spacing w:val="1"/>
        </w:rPr>
        <w:t xml:space="preserve"> </w:t>
      </w:r>
      <w:r>
        <w:t>раздеваться. Приучать аккуратно, складывать и вешать одежду, с помощью взрослого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(чистить,</w:t>
      </w:r>
      <w:r>
        <w:rPr>
          <w:spacing w:val="1"/>
        </w:rPr>
        <w:t xml:space="preserve"> </w:t>
      </w:r>
      <w:r>
        <w:t>просушивать).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аккуратным,</w:t>
      </w:r>
      <w:r>
        <w:rPr>
          <w:spacing w:val="-2"/>
        </w:rPr>
        <w:t xml:space="preserve"> </w:t>
      </w:r>
      <w:r>
        <w:t>опрятным.</w:t>
      </w:r>
    </w:p>
    <w:p>
      <w:pPr>
        <w:pStyle w:val="8"/>
        <w:ind w:right="498" w:firstLine="566"/>
      </w:pPr>
      <w:r>
        <w:t>Приучать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 занятий рисованием, лепкой, аппликацией (мыть баночки, кисти, протирать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>
      <w:pPr>
        <w:pStyle w:val="8"/>
        <w:ind w:right="502" w:firstLine="566"/>
      </w:pPr>
      <w:r>
        <w:rPr>
          <w:b/>
        </w:rPr>
        <w:t xml:space="preserve">Хозяйственно-бытовой труд. </w:t>
      </w:r>
      <w:r>
        <w:t>Воспитывать у детей положительное отношение 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трудиться.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порученному</w:t>
      </w:r>
      <w:r>
        <w:rPr>
          <w:spacing w:val="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(умение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доводить</w:t>
      </w:r>
      <w:r>
        <w:rPr>
          <w:spacing w:val="-3"/>
        </w:rPr>
        <w:t xml:space="preserve"> </w:t>
      </w:r>
      <w:r>
        <w:t>дело до</w:t>
      </w:r>
      <w:r>
        <w:rPr>
          <w:spacing w:val="1"/>
        </w:rPr>
        <w:t xml:space="preserve"> </w:t>
      </w:r>
      <w:r>
        <w:t>конца, стремление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хорошо).</w:t>
      </w:r>
    </w:p>
    <w:p>
      <w:pPr>
        <w:pStyle w:val="8"/>
        <w:ind w:right="502" w:firstLine="566"/>
      </w:pP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заботиться о своевременном завершении совместного задания. Поощрять инициативу в</w:t>
      </w:r>
      <w:r>
        <w:rPr>
          <w:spacing w:val="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товарищам,</w:t>
      </w:r>
      <w:r>
        <w:rPr>
          <w:spacing w:val="1"/>
        </w:rPr>
        <w:t xml:space="preserve"> </w:t>
      </w:r>
      <w:r>
        <w:t>взрослым.</w:t>
      </w:r>
    </w:p>
    <w:p>
      <w:pPr>
        <w:pStyle w:val="8"/>
        <w:ind w:right="507" w:firstLine="566"/>
      </w:pPr>
      <w:r>
        <w:t>Приучать детей самостоятельно поддерживать порядок в групповой комнате и на</w:t>
      </w:r>
      <w:r>
        <w:rPr>
          <w:spacing w:val="1"/>
        </w:rPr>
        <w:t xml:space="preserve"> </w:t>
      </w:r>
      <w:r>
        <w:t>участке детского сада: убирать на место строительный материал, игрушки; помогать</w:t>
      </w:r>
      <w:r>
        <w:rPr>
          <w:spacing w:val="1"/>
        </w:rPr>
        <w:t xml:space="preserve"> </w:t>
      </w:r>
      <w:r>
        <w:t>воспитателю</w:t>
      </w:r>
      <w:r>
        <w:rPr>
          <w:spacing w:val="-1"/>
        </w:rPr>
        <w:t xml:space="preserve"> </w:t>
      </w:r>
      <w:r>
        <w:t>подклеивать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коробки.</w:t>
      </w:r>
    </w:p>
    <w:p>
      <w:pPr>
        <w:pStyle w:val="8"/>
        <w:ind w:right="501" w:firstLine="56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столовой: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хлебницы,</w:t>
      </w:r>
      <w:r>
        <w:rPr>
          <w:spacing w:val="1"/>
        </w:rPr>
        <w:t xml:space="preserve"> </w:t>
      </w:r>
      <w:r>
        <w:t>чашки,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тарелки,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салфетницы,</w:t>
      </w:r>
      <w:r>
        <w:rPr>
          <w:spacing w:val="1"/>
        </w:rPr>
        <w:t xml:space="preserve"> </w:t>
      </w:r>
      <w:r>
        <w:t>раскладывать</w:t>
      </w:r>
      <w:r>
        <w:rPr>
          <w:spacing w:val="-3"/>
        </w:rPr>
        <w:t xml:space="preserve"> </w:t>
      </w:r>
      <w:r>
        <w:t>столовые</w:t>
      </w:r>
      <w:r>
        <w:rPr>
          <w:spacing w:val="-1"/>
        </w:rPr>
        <w:t xml:space="preserve"> </w:t>
      </w:r>
      <w:r>
        <w:t>приборы (ложки,</w:t>
      </w:r>
      <w:r>
        <w:rPr>
          <w:spacing w:val="1"/>
        </w:rPr>
        <w:t xml:space="preserve"> </w:t>
      </w:r>
      <w:r>
        <w:t>вилки).</w:t>
      </w:r>
    </w:p>
    <w:p>
      <w:pPr>
        <w:pStyle w:val="8"/>
        <w:ind w:right="506" w:firstLine="566"/>
      </w:pPr>
      <w:r>
        <w:rPr>
          <w:b/>
        </w:rPr>
        <w:t xml:space="preserve">Труд в природе. </w:t>
      </w:r>
      <w:r>
        <w:t>Поощрять желание детей ухаживать за растениями   поливать их.</w:t>
      </w:r>
      <w:r>
        <w:rPr>
          <w:spacing w:val="1"/>
        </w:rPr>
        <w:t xml:space="preserve"> </w:t>
      </w:r>
      <w:r>
        <w:t>В весенний, летний и осенний периоды привлекать детей к посильной работе на огороде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цветнике</w:t>
      </w:r>
      <w:r>
        <w:rPr>
          <w:spacing w:val="-1"/>
        </w:rPr>
        <w:t xml:space="preserve"> </w:t>
      </w:r>
      <w:r>
        <w:t>(посев</w:t>
      </w:r>
      <w:r>
        <w:rPr>
          <w:spacing w:val="-2"/>
        </w:rPr>
        <w:t xml:space="preserve"> </w:t>
      </w:r>
      <w:r>
        <w:t>семян,</w:t>
      </w:r>
      <w:r>
        <w:rPr>
          <w:spacing w:val="-1"/>
        </w:rPr>
        <w:t xml:space="preserve"> </w:t>
      </w:r>
      <w:r>
        <w:t>полив,</w:t>
      </w:r>
      <w:r>
        <w:rPr>
          <w:spacing w:val="-1"/>
        </w:rPr>
        <w:t xml:space="preserve"> </w:t>
      </w:r>
      <w:r>
        <w:t>сбор</w:t>
      </w:r>
      <w:r>
        <w:rPr>
          <w:spacing w:val="4"/>
        </w:rPr>
        <w:t xml:space="preserve"> </w:t>
      </w:r>
      <w:r>
        <w:t>урожая);</w:t>
      </w:r>
      <w:r>
        <w:rPr>
          <w:spacing w:val="-2"/>
        </w:rPr>
        <w:t xml:space="preserve"> </w:t>
      </w:r>
      <w:r>
        <w:t>в</w:t>
      </w:r>
    </w:p>
    <w:p>
      <w:pPr>
        <w:pStyle w:val="8"/>
        <w:ind w:right="508" w:firstLine="566"/>
      </w:pPr>
      <w:r>
        <w:t>зимний период — к расчистке снега. Приобщать детей к работе по подкормке</w:t>
      </w:r>
      <w:r>
        <w:rPr>
          <w:spacing w:val="1"/>
        </w:rPr>
        <w:t xml:space="preserve"> </w:t>
      </w:r>
      <w:r>
        <w:t>зимующих птиц. Формировать стремление помогать воспитателю приводить в порядок</w:t>
      </w:r>
      <w:r>
        <w:rPr>
          <w:spacing w:val="1"/>
        </w:rPr>
        <w:t xml:space="preserve"> </w:t>
      </w:r>
      <w:r>
        <w:t>используемое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оборудование</w:t>
      </w:r>
      <w:r>
        <w:rPr>
          <w:spacing w:val="18"/>
        </w:rPr>
        <w:t xml:space="preserve"> </w:t>
      </w:r>
      <w:r>
        <w:t>(очищать,</w:t>
      </w:r>
      <w:r>
        <w:rPr>
          <w:spacing w:val="14"/>
        </w:rPr>
        <w:t xml:space="preserve"> </w:t>
      </w:r>
      <w:r>
        <w:t>просушивать,</w:t>
      </w:r>
      <w:r>
        <w:rPr>
          <w:spacing w:val="14"/>
        </w:rPr>
        <w:t xml:space="preserve"> </w:t>
      </w:r>
      <w:r>
        <w:t>относить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отведенное</w:t>
      </w:r>
      <w:r>
        <w:rPr>
          <w:spacing w:val="2"/>
        </w:rPr>
        <w:t xml:space="preserve"> </w:t>
      </w:r>
      <w:r>
        <w:t>место).</w:t>
      </w:r>
    </w:p>
    <w:p>
      <w:pPr>
        <w:pStyle w:val="8"/>
        <w:ind w:right="506" w:firstLine="566"/>
      </w:pPr>
      <w:r>
        <w:rPr>
          <w:b/>
        </w:rPr>
        <w:t xml:space="preserve">Уважение к труду взрослых. </w:t>
      </w:r>
      <w:r>
        <w:t>Знакомить детей с профессиями близких людей,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их труда. 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профессиям</w:t>
      </w:r>
      <w:r>
        <w:rPr>
          <w:spacing w:val="-3"/>
        </w:rPr>
        <w:t xml:space="preserve"> </w:t>
      </w:r>
      <w:r>
        <w:t>родителей.</w:t>
      </w:r>
    </w:p>
    <w:p>
      <w:pPr>
        <w:pStyle w:val="5"/>
        <w:numPr>
          <w:ilvl w:val="0"/>
          <w:numId w:val="38"/>
        </w:numPr>
        <w:tabs>
          <w:tab w:val="left" w:pos="5074"/>
        </w:tabs>
        <w:spacing w:before="5" w:after="0" w:line="240" w:lineRule="auto"/>
        <w:ind w:left="5074" w:right="0" w:hanging="4473"/>
        <w:jc w:val="left"/>
        <w:rPr>
          <w:u w:val="none"/>
        </w:rPr>
      </w:pPr>
      <w:r>
        <w:rPr>
          <w:u w:val="thick"/>
        </w:rPr>
        <w:t>Безопасность</w:t>
      </w:r>
    </w:p>
    <w:p>
      <w:pPr>
        <w:spacing w:after="0" w:line="240" w:lineRule="auto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spacing w:before="67"/>
        <w:ind w:left="538" w:right="508" w:firstLine="566"/>
        <w:jc w:val="both"/>
        <w:rPr>
          <w:sz w:val="26"/>
        </w:rPr>
      </w:pPr>
      <w:r>
        <w:rPr>
          <w:b/>
          <w:sz w:val="26"/>
        </w:rPr>
        <w:t>Безопасное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поведение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природе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многообразием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растительного мира,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неживой природы.</w:t>
      </w:r>
    </w:p>
    <w:p>
      <w:pPr>
        <w:pStyle w:val="8"/>
        <w:spacing w:before="2"/>
        <w:ind w:right="501" w:firstLine="566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растениями,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  <w:r>
        <w:rPr>
          <w:spacing w:val="13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понятия:</w:t>
      </w:r>
    </w:p>
    <w:p>
      <w:pPr>
        <w:pStyle w:val="8"/>
        <w:spacing w:line="298" w:lineRule="exact"/>
      </w:pPr>
      <w:r>
        <w:t>«съедобное»,</w:t>
      </w:r>
      <w:r>
        <w:rPr>
          <w:spacing w:val="-4"/>
        </w:rPr>
        <w:t xml:space="preserve"> </w:t>
      </w:r>
      <w:r>
        <w:t>«несъедобное»,</w:t>
      </w:r>
      <w:r>
        <w:rPr>
          <w:spacing w:val="-4"/>
        </w:rPr>
        <w:t xml:space="preserve"> </w:t>
      </w:r>
      <w:r>
        <w:t>«лекарственные</w:t>
      </w:r>
      <w:r>
        <w:rPr>
          <w:spacing w:val="-5"/>
        </w:rPr>
        <w:t xml:space="preserve"> </w:t>
      </w:r>
      <w:r>
        <w:t>растения».</w:t>
      </w:r>
    </w:p>
    <w:p>
      <w:pPr>
        <w:pStyle w:val="8"/>
        <w:spacing w:line="298" w:lineRule="exact"/>
        <w:ind w:left="1105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опасными</w:t>
      </w:r>
      <w:r>
        <w:rPr>
          <w:spacing w:val="-4"/>
        </w:rPr>
        <w:t xml:space="preserve"> </w:t>
      </w:r>
      <w:r>
        <w:t>насекомыми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ядовитыми</w:t>
      </w:r>
      <w:r>
        <w:rPr>
          <w:spacing w:val="-4"/>
        </w:rPr>
        <w:t xml:space="preserve"> </w:t>
      </w:r>
      <w:r>
        <w:t>растениями.</w:t>
      </w:r>
    </w:p>
    <w:p>
      <w:pPr>
        <w:pStyle w:val="8"/>
        <w:spacing w:before="1"/>
        <w:ind w:right="503" w:firstLine="566"/>
      </w:pPr>
      <w:r>
        <w:rPr>
          <w:b/>
        </w:rPr>
        <w:t xml:space="preserve">Безопасность на дорогах. </w:t>
      </w:r>
      <w:r>
        <w:t>Развивать наблюдательность, умение ориентироваться в</w:t>
      </w:r>
      <w:r>
        <w:rPr>
          <w:spacing w:val="-62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ближайшей</w:t>
      </w:r>
      <w:r>
        <w:rPr>
          <w:spacing w:val="-1"/>
        </w:rPr>
        <w:t xml:space="preserve"> </w:t>
      </w:r>
      <w:r>
        <w:t>местности.</w:t>
      </w:r>
    </w:p>
    <w:p>
      <w:pPr>
        <w:pStyle w:val="8"/>
        <w:ind w:right="504" w:firstLine="566"/>
      </w:pPr>
      <w:r>
        <w:t>Продолжать знакомить с понятиями «улица», «дорога», «перекресток», «остановка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Подводить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>
      <w:pPr>
        <w:pStyle w:val="8"/>
        <w:spacing w:line="298" w:lineRule="exact"/>
        <w:ind w:left="1105"/>
      </w:pPr>
      <w:r>
        <w:t>Уточнять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светофора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полицейского.</w:t>
      </w:r>
    </w:p>
    <w:p>
      <w:pPr>
        <w:pStyle w:val="8"/>
        <w:ind w:right="506" w:firstLine="566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внешнего вида и назначения («Скорая помощь», «Пожарная», машина МЧС, «Полиция»,</w:t>
      </w:r>
      <w:r>
        <w:rPr>
          <w:spacing w:val="-62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троллейбус,</w:t>
      </w:r>
      <w:r>
        <w:rPr>
          <w:spacing w:val="2"/>
        </w:rPr>
        <w:t xml:space="preserve"> </w:t>
      </w:r>
      <w:r>
        <w:t>автобус).</w:t>
      </w:r>
    </w:p>
    <w:p>
      <w:pPr>
        <w:pStyle w:val="8"/>
        <w:spacing w:before="1"/>
        <w:ind w:left="1105"/>
      </w:pPr>
      <w:r>
        <w:t>Знакомить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«Пешеходный</w:t>
      </w:r>
      <w:r>
        <w:rPr>
          <w:spacing w:val="-4"/>
        </w:rPr>
        <w:t xml:space="preserve"> </w:t>
      </w:r>
      <w:r>
        <w:t>переход»,</w:t>
      </w:r>
    </w:p>
    <w:p>
      <w:pPr>
        <w:pStyle w:val="8"/>
        <w:spacing w:before="1" w:line="298" w:lineRule="exact"/>
      </w:pPr>
      <w:r>
        <w:t>«Остановка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транспорта».</w:t>
      </w:r>
    </w:p>
    <w:p>
      <w:pPr>
        <w:pStyle w:val="8"/>
        <w:spacing w:line="298" w:lineRule="exact"/>
        <w:ind w:left="1105"/>
      </w:pPr>
      <w:r>
        <w:t>Формировать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транспорте.</w:t>
      </w:r>
    </w:p>
    <w:p>
      <w:pPr>
        <w:spacing w:before="1"/>
        <w:ind w:left="538" w:right="502" w:firstLine="566"/>
        <w:jc w:val="both"/>
        <w:rPr>
          <w:sz w:val="26"/>
        </w:rPr>
      </w:pPr>
      <w:r>
        <w:rPr>
          <w:b/>
          <w:sz w:val="26"/>
        </w:rPr>
        <w:t>Безопасность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собственной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жизнедеятельности.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 поведения во время игр. Рассказывать о ситуациях, опасных для жизни 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здоровья.</w:t>
      </w:r>
    </w:p>
    <w:p>
      <w:pPr>
        <w:pStyle w:val="8"/>
        <w:spacing w:before="1"/>
        <w:ind w:right="512" w:firstLine="566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-2"/>
        </w:rPr>
        <w:t xml:space="preserve"> </w:t>
      </w:r>
      <w:r>
        <w:t>(пылесос,</w:t>
      </w:r>
      <w:r>
        <w:rPr>
          <w:spacing w:val="-1"/>
        </w:rPr>
        <w:t xml:space="preserve"> </w:t>
      </w:r>
      <w:r>
        <w:t>электрочайник,</w:t>
      </w:r>
      <w:r>
        <w:rPr>
          <w:spacing w:val="3"/>
        </w:rPr>
        <w:t xml:space="preserve"> </w:t>
      </w:r>
      <w:r>
        <w:t>утюг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spacing w:line="298" w:lineRule="exact"/>
        <w:ind w:left="1105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людьми.</w:t>
      </w:r>
    </w:p>
    <w:p>
      <w:pPr>
        <w:pStyle w:val="8"/>
        <w:ind w:right="505" w:firstLine="566"/>
      </w:pP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пожарных,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пожаре.</w:t>
      </w:r>
    </w:p>
    <w:p>
      <w:pPr>
        <w:pStyle w:val="8"/>
        <w:spacing w:before="7"/>
        <w:ind w:left="0"/>
        <w:jc w:val="left"/>
      </w:pPr>
    </w:p>
    <w:p>
      <w:pPr>
        <w:pStyle w:val="4"/>
        <w:ind w:left="0" w:right="4631"/>
        <w:jc w:val="right"/>
      </w:pPr>
      <w:r>
        <w:t>(5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>
      <w:pPr>
        <w:pStyle w:val="5"/>
        <w:numPr>
          <w:ilvl w:val="0"/>
          <w:numId w:val="39"/>
        </w:numPr>
        <w:tabs>
          <w:tab w:val="left" w:pos="196"/>
        </w:tabs>
        <w:spacing w:before="1" w:after="0" w:line="295" w:lineRule="exact"/>
        <w:ind w:left="4769" w:right="4543" w:hanging="4770"/>
        <w:jc w:val="right"/>
        <w:rPr>
          <w:u w:val="none"/>
        </w:rPr>
      </w:pPr>
      <w:r>
        <w:rPr>
          <w:spacing w:val="-1"/>
          <w:u w:val="thick"/>
        </w:rPr>
        <w:t>Социализация</w:t>
      </w:r>
    </w:p>
    <w:p>
      <w:pPr>
        <w:spacing w:before="0" w:line="295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Социализация,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нравственное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spacing w:before="1"/>
        <w:ind w:right="506" w:firstLine="566"/>
      </w:pPr>
      <w:r>
        <w:t>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привычку</w:t>
      </w:r>
      <w:r>
        <w:rPr>
          <w:spacing w:val="66"/>
        </w:rPr>
        <w:t xml:space="preserve"> </w:t>
      </w:r>
      <w:r>
        <w:t>сообща</w:t>
      </w:r>
      <w:r>
        <w:rPr>
          <w:spacing w:val="-62"/>
        </w:rPr>
        <w:t xml:space="preserve"> </w:t>
      </w:r>
      <w:r>
        <w:t>играть, трудиться, заниматься; стремление радовать старших хорошими поступками;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интересные</w:t>
      </w:r>
      <w:r>
        <w:rPr>
          <w:spacing w:val="3"/>
        </w:rPr>
        <w:t xml:space="preserve"> </w:t>
      </w:r>
      <w:r>
        <w:t>занятия.</w:t>
      </w:r>
    </w:p>
    <w:p>
      <w:pPr>
        <w:pStyle w:val="8"/>
        <w:spacing w:line="297" w:lineRule="exact"/>
        <w:ind w:left="1105"/>
      </w:pPr>
      <w:r>
        <w:t>Воспитывать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окружающим.</w:t>
      </w:r>
    </w:p>
    <w:p>
      <w:pPr>
        <w:pStyle w:val="8"/>
        <w:spacing w:before="1"/>
        <w:ind w:right="504" w:firstLine="566"/>
      </w:pPr>
      <w:r>
        <w:t>Учить заботиться о младших, помогать им, защищать тех, кто слабее. Формировать</w:t>
      </w:r>
      <w:r>
        <w:rPr>
          <w:spacing w:val="-6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сочувствие,</w:t>
      </w:r>
      <w:r>
        <w:rPr>
          <w:spacing w:val="-2"/>
        </w:rPr>
        <w:t xml:space="preserve"> </w:t>
      </w:r>
      <w:r>
        <w:t>отзывчивость.</w:t>
      </w:r>
    </w:p>
    <w:p>
      <w:pPr>
        <w:pStyle w:val="8"/>
        <w:ind w:right="504" w:firstLine="566"/>
      </w:pPr>
      <w:r>
        <w:t>Воспитывать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благодарностью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внимания.</w:t>
      </w:r>
    </w:p>
    <w:p>
      <w:pPr>
        <w:pStyle w:val="8"/>
        <w:ind w:right="506" w:firstLine="566"/>
      </w:pPr>
      <w:r>
        <w:t>Формировать умение оценивать свои поступки и поступки сверстников. Развивать</w:t>
      </w:r>
      <w:r>
        <w:rPr>
          <w:spacing w:val="1"/>
        </w:rPr>
        <w:t xml:space="preserve"> </w:t>
      </w:r>
      <w:r>
        <w:t>стремление детей выражать свое отношение к окружающему, самостоятельно находить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средства.</w:t>
      </w:r>
    </w:p>
    <w:p>
      <w:pPr>
        <w:pStyle w:val="8"/>
        <w:spacing w:before="1"/>
        <w:ind w:right="505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2"/>
        </w:rPr>
        <w:t xml:space="preserve"> </w:t>
      </w:r>
      <w:r>
        <w:t>дома.</w:t>
      </w:r>
    </w:p>
    <w:p>
      <w:pPr>
        <w:pStyle w:val="8"/>
        <w:ind w:right="503" w:firstLine="566"/>
      </w:pP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(здравствуйте,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свидания,</w:t>
      </w:r>
      <w:r>
        <w:rPr>
          <w:spacing w:val="1"/>
        </w:rPr>
        <w:t xml:space="preserve"> </w:t>
      </w:r>
      <w:r>
        <w:t>пожалуйста, извините, спасибо и т. д.). Побуждать к использованию в речи 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нравственности.</w:t>
      </w:r>
    </w:p>
    <w:p>
      <w:pPr>
        <w:spacing w:before="0" w:line="299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Ребенок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семье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сообществе,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патриотическое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spacing w:after="0" w:line="299" w:lineRule="exact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Я.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взрослением (ответственность за младших, уважение и помощь старшим, в том числе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противоположного</w:t>
      </w:r>
      <w:r>
        <w:rPr>
          <w:spacing w:val="-2"/>
        </w:rPr>
        <w:t xml:space="preserve"> </w:t>
      </w:r>
      <w:r>
        <w:t>пола.</w:t>
      </w:r>
    </w:p>
    <w:p>
      <w:pPr>
        <w:pStyle w:val="8"/>
        <w:spacing w:before="1"/>
        <w:ind w:right="503" w:firstLine="566"/>
      </w:pPr>
      <w:r>
        <w:rPr>
          <w:b/>
        </w:rPr>
        <w:t xml:space="preserve">Семья. </w:t>
      </w:r>
      <w:r>
        <w:t>Углублять представления ребенка о семье и ее истории. Учить создавать</w:t>
      </w:r>
      <w:r>
        <w:rPr>
          <w:spacing w:val="1"/>
        </w:rPr>
        <w:t xml:space="preserve"> </w:t>
      </w:r>
      <w:r>
        <w:t>простейшее</w:t>
      </w:r>
      <w:r>
        <w:rPr>
          <w:spacing w:val="1"/>
        </w:rPr>
        <w:t xml:space="preserve"> </w:t>
      </w:r>
      <w:r>
        <w:t>генеалогические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Углублять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Приучать к</w:t>
      </w:r>
      <w:r>
        <w:rPr>
          <w:spacing w:val="-3"/>
        </w:rPr>
        <w:t xml:space="preserve"> </w:t>
      </w:r>
      <w:r>
        <w:t>выполнению постоянных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дому.</w:t>
      </w:r>
    </w:p>
    <w:p>
      <w:pPr>
        <w:pStyle w:val="8"/>
        <w:spacing w:before="1"/>
        <w:ind w:right="506" w:firstLine="566"/>
      </w:pPr>
      <w:r>
        <w:rPr>
          <w:b/>
        </w:rPr>
        <w:t>Детский</w:t>
      </w:r>
      <w:r>
        <w:rPr>
          <w:b/>
          <w:spacing w:val="13"/>
        </w:rPr>
        <w:t xml:space="preserve"> </w:t>
      </w:r>
      <w:r>
        <w:rPr>
          <w:b/>
        </w:rPr>
        <w:t>сад.</w:t>
      </w:r>
      <w:r>
        <w:rPr>
          <w:b/>
          <w:spacing w:val="19"/>
        </w:rPr>
        <w:t xml:space="preserve"> </w:t>
      </w:r>
      <w:r>
        <w:t>Продолжать</w:t>
      </w:r>
      <w:r>
        <w:rPr>
          <w:spacing w:val="14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ближайшей</w:t>
      </w:r>
      <w:r>
        <w:rPr>
          <w:spacing w:val="16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среде:</w:t>
      </w:r>
      <w:r>
        <w:rPr>
          <w:spacing w:val="-62"/>
        </w:rPr>
        <w:t xml:space="preserve"> </w:t>
      </w:r>
      <w:r>
        <w:t>к детскому саду, дому, где живут дети, участку детского сада и др. Обращать внимание</w:t>
      </w:r>
      <w:r>
        <w:rPr>
          <w:spacing w:val="1"/>
        </w:rPr>
        <w:t xml:space="preserve"> </w:t>
      </w:r>
      <w:r>
        <w:t>на своеобразие оформления разных помещений. Развивать умение замечать изменения в</w:t>
      </w:r>
      <w:r>
        <w:rPr>
          <w:spacing w:val="-62"/>
        </w:rPr>
        <w:t xml:space="preserve"> </w:t>
      </w:r>
      <w:r>
        <w:t>оформлении помещений, учить объяснять причины таких изменений; высказывать 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замеченных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оформления.</w:t>
      </w:r>
      <w:r>
        <w:rPr>
          <w:spacing w:val="-2"/>
        </w:rPr>
        <w:t xml:space="preserve"> </w:t>
      </w:r>
      <w:r>
        <w:t>Подводить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оценке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>
      <w:pPr>
        <w:pStyle w:val="8"/>
        <w:ind w:right="502" w:firstLine="566"/>
      </w:pPr>
      <w:r>
        <w:t>Вызывать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произведениями искусства, рисунками.</w:t>
      </w:r>
      <w:r>
        <w:rPr>
          <w:spacing w:val="65"/>
        </w:rPr>
        <w:t xml:space="preserve"> </w:t>
      </w:r>
      <w:r>
        <w:t>Привлекать к оформлению групповой комнаты,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детьми</w:t>
      </w:r>
      <w:r>
        <w:rPr>
          <w:spacing w:val="66"/>
        </w:rPr>
        <w:t xml:space="preserve"> </w:t>
      </w:r>
      <w:r>
        <w:t>изделия,</w:t>
      </w:r>
      <w:r>
        <w:rPr>
          <w:spacing w:val="66"/>
        </w:rPr>
        <w:t xml:space="preserve"> </w:t>
      </w:r>
      <w:r>
        <w:t>рисунки,</w:t>
      </w:r>
      <w:r>
        <w:rPr>
          <w:spacing w:val="-62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(птички,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цветочки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дошкольного учреждения. Приобщать к мероприятиям, которые проводятся 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(спектакли,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выставок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работ).</w:t>
      </w:r>
    </w:p>
    <w:p>
      <w:pPr>
        <w:pStyle w:val="5"/>
        <w:numPr>
          <w:ilvl w:val="0"/>
          <w:numId w:val="39"/>
        </w:numPr>
        <w:tabs>
          <w:tab w:val="left" w:pos="5331"/>
        </w:tabs>
        <w:spacing w:before="7" w:after="0" w:line="296" w:lineRule="exact"/>
        <w:ind w:left="5330" w:right="0" w:hanging="5301"/>
        <w:jc w:val="left"/>
        <w:rPr>
          <w:u w:val="none"/>
        </w:rPr>
      </w:pPr>
      <w:r>
        <w:rPr>
          <w:u w:val="thick"/>
        </w:rPr>
        <w:t>Труд</w:t>
      </w:r>
    </w:p>
    <w:p>
      <w:pPr>
        <w:pStyle w:val="8"/>
        <w:ind w:right="506" w:firstLine="566"/>
      </w:pPr>
      <w:r>
        <w:rPr>
          <w:b/>
        </w:rPr>
        <w:t xml:space="preserve">Культурно-гигиенические навыки. </w:t>
      </w:r>
      <w:r>
        <w:t>Формировать у детей привычку следить за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опрятностью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прически;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умываться, по мере необходимости мыть руки. Следить за чистотой ногтей; при кашле и</w:t>
      </w:r>
      <w:r>
        <w:rPr>
          <w:spacing w:val="-62"/>
        </w:rPr>
        <w:t xml:space="preserve"> </w:t>
      </w:r>
      <w:r>
        <w:t>чихании</w:t>
      </w:r>
      <w:r>
        <w:rPr>
          <w:spacing w:val="-1"/>
        </w:rPr>
        <w:t xml:space="preserve"> </w:t>
      </w:r>
      <w:r>
        <w:t>закрывать</w:t>
      </w:r>
      <w:r>
        <w:rPr>
          <w:spacing w:val="-2"/>
        </w:rPr>
        <w:t xml:space="preserve"> </w:t>
      </w:r>
      <w:r>
        <w:t>рот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нос</w:t>
      </w:r>
      <w:r>
        <w:rPr>
          <w:spacing w:val="-1"/>
        </w:rPr>
        <w:t xml:space="preserve"> </w:t>
      </w:r>
      <w:r>
        <w:t>платком.</w:t>
      </w:r>
    </w:p>
    <w:p>
      <w:pPr>
        <w:pStyle w:val="8"/>
        <w:ind w:right="511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 виде.</w:t>
      </w:r>
    </w:p>
    <w:p>
      <w:pPr>
        <w:pStyle w:val="8"/>
        <w:ind w:right="505" w:firstLine="566"/>
      </w:pP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еды: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столовыми</w:t>
      </w:r>
      <w:r>
        <w:rPr>
          <w:spacing w:val="1"/>
        </w:rPr>
        <w:t xml:space="preserve"> </w:t>
      </w:r>
      <w:r>
        <w:t>приборами (ложкой, вилкой, ножом); есть аккуратно, бесшумно, сохраняя 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столом;</w:t>
      </w:r>
      <w:r>
        <w:rPr>
          <w:spacing w:val="-1"/>
        </w:rPr>
        <w:t xml:space="preserve"> </w:t>
      </w:r>
      <w:r>
        <w:t>обращаться с</w:t>
      </w:r>
      <w:r>
        <w:rPr>
          <w:spacing w:val="2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благодарить.</w:t>
      </w:r>
    </w:p>
    <w:p>
      <w:pPr>
        <w:pStyle w:val="8"/>
        <w:ind w:right="502" w:firstLine="566"/>
      </w:pPr>
      <w:r>
        <w:rPr>
          <w:b/>
        </w:rPr>
        <w:t>Самообслуживание.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раздеваться, соблюдать порядок в своем шкафу (раскладывать одежду в определенные</w:t>
      </w:r>
      <w:r>
        <w:rPr>
          <w:spacing w:val="1"/>
        </w:rPr>
        <w:t xml:space="preserve"> </w:t>
      </w:r>
      <w:r>
        <w:t>места), опрятно</w:t>
      </w:r>
      <w:r>
        <w:rPr>
          <w:spacing w:val="-1"/>
        </w:rPr>
        <w:t xml:space="preserve"> </w:t>
      </w:r>
      <w:r>
        <w:t>заправлять</w:t>
      </w:r>
      <w:r>
        <w:rPr>
          <w:spacing w:val="-2"/>
        </w:rPr>
        <w:t xml:space="preserve"> </w:t>
      </w:r>
      <w:r>
        <w:t>постель.</w:t>
      </w:r>
    </w:p>
    <w:p>
      <w:pPr>
        <w:pStyle w:val="8"/>
        <w:ind w:right="506" w:firstLine="566"/>
      </w:pP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 к занятию, учить самостоятельно раскладывать подготовленные воспитателем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розетки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палитру,</w:t>
      </w:r>
      <w:r>
        <w:rPr>
          <w:spacing w:val="1"/>
        </w:rPr>
        <w:t xml:space="preserve"> </w:t>
      </w:r>
      <w:r>
        <w:t>протирать</w:t>
      </w:r>
      <w:r>
        <w:rPr>
          <w:spacing w:val="-2"/>
        </w:rPr>
        <w:t xml:space="preserve"> </w:t>
      </w:r>
      <w:r>
        <w:t>столы.</w:t>
      </w:r>
    </w:p>
    <w:p>
      <w:pPr>
        <w:pStyle w:val="8"/>
        <w:ind w:right="502" w:firstLine="566"/>
      </w:pPr>
      <w:r>
        <w:rPr>
          <w:b/>
        </w:rPr>
        <w:t xml:space="preserve">Хозяйственно-бытовой труд. </w:t>
      </w:r>
      <w:r>
        <w:t>Воспитывать у детей положительное отношение 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поручения.</w:t>
      </w:r>
      <w:r>
        <w:rPr>
          <w:spacing w:val="1"/>
        </w:rPr>
        <w:t xml:space="preserve"> </w:t>
      </w:r>
      <w:r>
        <w:t>Разъяснять</w:t>
      </w:r>
      <w:r>
        <w:rPr>
          <w:spacing w:val="66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 w:firstLine="566"/>
      </w:pPr>
      <w:r>
        <w:t>Воспитывать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66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2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труда.</w:t>
      </w:r>
    </w:p>
    <w:p>
      <w:pPr>
        <w:pStyle w:val="8"/>
        <w:spacing w:before="2"/>
        <w:ind w:right="507" w:firstLine="566"/>
      </w:pPr>
      <w:r>
        <w:t>Знакомить детей с наиболее экономными приемами работы. Воспитывать культуру</w:t>
      </w:r>
      <w:r>
        <w:rPr>
          <w:spacing w:val="-6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инструментам.</w:t>
      </w:r>
    </w:p>
    <w:p>
      <w:pPr>
        <w:pStyle w:val="8"/>
        <w:spacing w:line="299" w:lineRule="exact"/>
        <w:ind w:left="1105"/>
      </w:pPr>
      <w:r>
        <w:t>Учить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взрослого).</w:t>
      </w:r>
    </w:p>
    <w:p>
      <w:pPr>
        <w:pStyle w:val="8"/>
        <w:spacing w:before="1"/>
        <w:ind w:right="505" w:firstLine="566"/>
      </w:pPr>
      <w:r>
        <w:t>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-2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сообща.</w:t>
      </w:r>
      <w:r>
        <w:rPr>
          <w:spacing w:val="-2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помогать друг</w:t>
      </w:r>
      <w:r>
        <w:rPr>
          <w:spacing w:val="6"/>
        </w:rPr>
        <w:t xml:space="preserve"> </w:t>
      </w:r>
      <w:r>
        <w:t>другу.</w:t>
      </w:r>
    </w:p>
    <w:p>
      <w:pPr>
        <w:pStyle w:val="8"/>
        <w:ind w:right="505" w:firstLine="566"/>
      </w:pPr>
      <w:r>
        <w:t>Формировать у детей предпосылки к учебной деятельности. Продолжать развивать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делать),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делать);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усидчивость;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-62"/>
        </w:rPr>
        <w:t xml:space="preserve"> </w:t>
      </w:r>
      <w:r>
        <w:t>целеустремленность в</w:t>
      </w:r>
      <w:r>
        <w:rPr>
          <w:spacing w:val="2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результата.</w:t>
      </w:r>
    </w:p>
    <w:p>
      <w:pPr>
        <w:pStyle w:val="8"/>
        <w:ind w:right="505" w:firstLine="566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протирать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строительный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>
      <w:pPr>
        <w:pStyle w:val="8"/>
        <w:ind w:right="505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(подметать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очищать</w:t>
      </w:r>
      <w:r>
        <w:rPr>
          <w:spacing w:val="-3"/>
        </w:rPr>
        <w:t xml:space="preserve"> </w:t>
      </w:r>
      <w:r>
        <w:t>дорожки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мусора,</w:t>
      </w:r>
      <w:r>
        <w:rPr>
          <w:spacing w:val="-2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— от</w:t>
      </w:r>
      <w:r>
        <w:rPr>
          <w:spacing w:val="-2"/>
        </w:rPr>
        <w:t xml:space="preserve"> </w:t>
      </w:r>
      <w:r>
        <w:t>снега,</w:t>
      </w:r>
      <w:r>
        <w:rPr>
          <w:spacing w:val="-2"/>
        </w:rPr>
        <w:t xml:space="preserve"> </w:t>
      </w:r>
      <w:r>
        <w:t>поливать</w:t>
      </w:r>
      <w:r>
        <w:rPr>
          <w:spacing w:val="-4"/>
        </w:rPr>
        <w:t xml:space="preserve"> </w:t>
      </w:r>
      <w:r>
        <w:t>песок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песочнице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>
      <w:pPr>
        <w:pStyle w:val="8"/>
        <w:ind w:right="506" w:firstLine="566"/>
      </w:pPr>
      <w:r>
        <w:t>Приучать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столовой:</w:t>
      </w:r>
      <w:r>
        <w:rPr>
          <w:spacing w:val="-62"/>
        </w:rPr>
        <w:t xml:space="preserve"> </w:t>
      </w:r>
      <w:r>
        <w:t>сервировать</w:t>
      </w:r>
      <w:r>
        <w:rPr>
          <w:spacing w:val="-2"/>
        </w:rPr>
        <w:t xml:space="preserve"> </w:t>
      </w:r>
      <w:r>
        <w:t>стол,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 после</w:t>
      </w:r>
      <w:r>
        <w:rPr>
          <w:spacing w:val="-1"/>
        </w:rPr>
        <w:t xml:space="preserve"> </w:t>
      </w:r>
      <w:r>
        <w:t>еды.</w:t>
      </w:r>
    </w:p>
    <w:p>
      <w:pPr>
        <w:pStyle w:val="8"/>
        <w:ind w:right="508" w:firstLine="566"/>
      </w:pPr>
      <w:r>
        <w:rPr>
          <w:b/>
        </w:rPr>
        <w:t xml:space="preserve">Труд в природе. </w:t>
      </w:r>
      <w:r>
        <w:t>Поощрять желание выполнять различные поручения, связанные с</w:t>
      </w:r>
      <w:r>
        <w:rPr>
          <w:spacing w:val="1"/>
        </w:rPr>
        <w:t xml:space="preserve"> </w:t>
      </w:r>
      <w:r>
        <w:t>уходом за растениями в</w:t>
      </w:r>
      <w:r>
        <w:rPr>
          <w:spacing w:val="1"/>
        </w:rPr>
        <w:t xml:space="preserve"> </w:t>
      </w:r>
      <w:r>
        <w:t>уголке природы;</w:t>
      </w:r>
      <w:r>
        <w:rPr>
          <w:spacing w:val="1"/>
        </w:rPr>
        <w:t xml:space="preserve"> </w:t>
      </w:r>
      <w:r>
        <w:t>обязанности дежурного 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(поливать комнатные</w:t>
      </w:r>
      <w:r>
        <w:rPr>
          <w:spacing w:val="2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рыхлить</w:t>
      </w:r>
      <w:r>
        <w:rPr>
          <w:spacing w:val="-2"/>
        </w:rPr>
        <w:t xml:space="preserve"> </w:t>
      </w:r>
      <w:r>
        <w:t>почву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>
      <w:pPr>
        <w:pStyle w:val="8"/>
        <w:ind w:right="499" w:firstLine="566"/>
      </w:pPr>
      <w:r>
        <w:t>Привлекать детей к помощи взрослым и посильному труду в природе: осенью - к</w:t>
      </w:r>
      <w:r>
        <w:rPr>
          <w:spacing w:val="1"/>
        </w:rPr>
        <w:t xml:space="preserve"> </w:t>
      </w:r>
      <w:r>
        <w:t>уборке овощей на огороде, сбору семян, пересаживанию цветущих растений из грунта в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сгребанию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стволам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кустарникам,</w:t>
      </w:r>
      <w:r>
        <w:rPr>
          <w:spacing w:val="1"/>
        </w:rPr>
        <w:t xml:space="preserve"> </w:t>
      </w:r>
      <w:r>
        <w:t>выращиванию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(обитателей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природы),</w:t>
      </w:r>
      <w:r>
        <w:rPr>
          <w:spacing w:val="1"/>
        </w:rPr>
        <w:t xml:space="preserve"> </w:t>
      </w:r>
      <w:r>
        <w:t>посадке корнеплодов, к созданию фигур и построек из снега; весной - к посеву семян</w:t>
      </w:r>
      <w:r>
        <w:rPr>
          <w:spacing w:val="1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цветов,</w:t>
      </w:r>
      <w:r>
        <w:rPr>
          <w:spacing w:val="-2"/>
        </w:rPr>
        <w:t xml:space="preserve"> </w:t>
      </w:r>
      <w:r>
        <w:t>высадке</w:t>
      </w:r>
      <w:r>
        <w:rPr>
          <w:spacing w:val="-2"/>
        </w:rPr>
        <w:t xml:space="preserve"> </w:t>
      </w:r>
      <w:r>
        <w:t>рассады;</w:t>
      </w:r>
      <w:r>
        <w:rPr>
          <w:spacing w:val="-3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- к</w:t>
      </w:r>
      <w:r>
        <w:rPr>
          <w:spacing w:val="-3"/>
        </w:rPr>
        <w:t xml:space="preserve"> </w:t>
      </w:r>
      <w:r>
        <w:t>рыхлению</w:t>
      </w:r>
      <w:r>
        <w:rPr>
          <w:spacing w:val="-2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поливке</w:t>
      </w:r>
      <w:r>
        <w:rPr>
          <w:spacing w:val="1"/>
        </w:rPr>
        <w:t xml:space="preserve"> </w:t>
      </w:r>
      <w:r>
        <w:t>грядок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клумб.</w:t>
      </w:r>
    </w:p>
    <w:p>
      <w:pPr>
        <w:pStyle w:val="8"/>
        <w:spacing w:before="1"/>
        <w:ind w:right="505" w:firstLine="566"/>
      </w:pPr>
      <w:r>
        <w:rPr>
          <w:b/>
        </w:rPr>
        <w:t xml:space="preserve">Уважение к труду взрослых. </w:t>
      </w:r>
      <w:r>
        <w:t>Расширять представления детей о труде взрослых,</w:t>
      </w:r>
      <w:r>
        <w:rPr>
          <w:spacing w:val="1"/>
        </w:rPr>
        <w:t xml:space="preserve"> </w:t>
      </w:r>
      <w:r>
        <w:t>результатах труда, его общественной значимости. Формировать бережное отношение к</w:t>
      </w:r>
      <w:r>
        <w:rPr>
          <w:spacing w:val="1"/>
        </w:rPr>
        <w:t xml:space="preserve"> </w:t>
      </w:r>
      <w:r>
        <w:t>тому, что сделано руками человека. Прививать детям чувство благодарности к людям за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труд.</w:t>
      </w:r>
    </w:p>
    <w:p>
      <w:pPr>
        <w:pStyle w:val="5"/>
        <w:numPr>
          <w:ilvl w:val="0"/>
          <w:numId w:val="39"/>
        </w:numPr>
        <w:tabs>
          <w:tab w:val="left" w:pos="4791"/>
        </w:tabs>
        <w:spacing w:before="6" w:after="0" w:line="295" w:lineRule="exact"/>
        <w:ind w:left="4790" w:right="0" w:hanging="4756"/>
        <w:jc w:val="left"/>
        <w:rPr>
          <w:u w:val="none"/>
        </w:rPr>
      </w:pPr>
      <w:r>
        <w:rPr>
          <w:u w:val="thick"/>
        </w:rPr>
        <w:t>Безопасность</w:t>
      </w:r>
    </w:p>
    <w:p>
      <w:pPr>
        <w:spacing w:before="0" w:line="240" w:lineRule="auto"/>
        <w:ind w:left="538" w:right="513" w:firstLine="566"/>
        <w:jc w:val="both"/>
        <w:rPr>
          <w:sz w:val="26"/>
        </w:rPr>
      </w:pPr>
      <w:r>
        <w:rPr>
          <w:b/>
          <w:sz w:val="26"/>
        </w:rPr>
        <w:t>Безопасное поведение в природе</w:t>
      </w:r>
      <w:r>
        <w:rPr>
          <w:sz w:val="26"/>
        </w:rPr>
        <w:t>. Формировать основы экологической культуры и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природе.</w:t>
      </w:r>
    </w:p>
    <w:p>
      <w:pPr>
        <w:pStyle w:val="8"/>
        <w:ind w:right="506" w:firstLine="566"/>
      </w:pPr>
      <w:r>
        <w:t>Формировать понятия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 природе все взаимосвязано, что</w:t>
      </w:r>
      <w:r>
        <w:rPr>
          <w:spacing w:val="1"/>
        </w:rPr>
        <w:t xml:space="preserve"> </w:t>
      </w:r>
      <w:r>
        <w:t>человек не</w:t>
      </w:r>
      <w:r>
        <w:rPr>
          <w:spacing w:val="1"/>
        </w:rPr>
        <w:t xml:space="preserve"> </w:t>
      </w:r>
      <w:r>
        <w:t>должен нарушать</w:t>
      </w:r>
      <w:r>
        <w:rPr>
          <w:spacing w:val="1"/>
        </w:rPr>
        <w:t xml:space="preserve"> </w:t>
      </w:r>
      <w:r>
        <w:t>эту взаимосвязь,</w:t>
      </w:r>
      <w:r>
        <w:rPr>
          <w:spacing w:val="1"/>
        </w:rPr>
        <w:t xml:space="preserve"> </w:t>
      </w:r>
      <w:r>
        <w:t>чтобы не навредить</w:t>
      </w:r>
      <w:r>
        <w:rPr>
          <w:spacing w:val="1"/>
        </w:rPr>
        <w:t xml:space="preserve"> </w:t>
      </w:r>
      <w:r>
        <w:t>животному и растительному</w:t>
      </w:r>
      <w:r>
        <w:rPr>
          <w:spacing w:val="1"/>
        </w:rPr>
        <w:t xml:space="preserve"> </w:t>
      </w:r>
      <w:r>
        <w:t>миру.</w:t>
      </w:r>
    </w:p>
    <w:p>
      <w:pPr>
        <w:pStyle w:val="8"/>
        <w:ind w:right="514" w:firstLine="566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(гроза,</w:t>
      </w:r>
      <w:r>
        <w:rPr>
          <w:spacing w:val="1"/>
        </w:rPr>
        <w:t xml:space="preserve"> </w:t>
      </w:r>
      <w:r>
        <w:t>гром,</w:t>
      </w:r>
      <w:r>
        <w:rPr>
          <w:spacing w:val="1"/>
        </w:rPr>
        <w:t xml:space="preserve"> </w:t>
      </w:r>
      <w:r>
        <w:t>молния,</w:t>
      </w:r>
      <w:r>
        <w:rPr>
          <w:spacing w:val="1"/>
        </w:rPr>
        <w:t xml:space="preserve"> </w:t>
      </w:r>
      <w:r>
        <w:t>радуга),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при грозе.</w:t>
      </w:r>
    </w:p>
    <w:p>
      <w:pPr>
        <w:pStyle w:val="8"/>
        <w:ind w:right="504" w:firstLine="566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насекомых.</w:t>
      </w:r>
    </w:p>
    <w:p>
      <w:pPr>
        <w:pStyle w:val="8"/>
        <w:ind w:right="507" w:firstLine="566"/>
      </w:pPr>
      <w:r>
        <w:rPr>
          <w:b/>
        </w:rPr>
        <w:t xml:space="preserve">Безопасность на дорогах. </w:t>
      </w:r>
      <w:r>
        <w:t>Уточнять знания детей об элементах дороги 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пешеходный</w:t>
      </w:r>
      <w:r>
        <w:rPr>
          <w:spacing w:val="-2"/>
        </w:rPr>
        <w:t xml:space="preserve"> </w:t>
      </w:r>
      <w:r>
        <w:t>переход,</w:t>
      </w:r>
      <w:r>
        <w:rPr>
          <w:spacing w:val="-2"/>
        </w:rPr>
        <w:t xml:space="preserve"> </w:t>
      </w:r>
      <w:r>
        <w:t>тротуар),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светофора.</w:t>
      </w:r>
    </w:p>
    <w:p>
      <w:pPr>
        <w:pStyle w:val="8"/>
        <w:ind w:right="512" w:firstLine="566"/>
      </w:pPr>
      <w:r>
        <w:t>Знакомить с названиями ближайших к детскому саду улиц и улиц, на которых</w:t>
      </w:r>
      <w:r>
        <w:rPr>
          <w:spacing w:val="1"/>
        </w:rPr>
        <w:t xml:space="preserve"> </w:t>
      </w:r>
      <w:r>
        <w:t>живут дети.</w:t>
      </w:r>
    </w:p>
    <w:p>
      <w:pPr>
        <w:pStyle w:val="8"/>
        <w:ind w:right="510" w:firstLine="566"/>
      </w:pPr>
      <w:r>
        <w:t>Знакомить с правилами дорожного движения, правилами передвижения пешеходов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велосипедистов.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left="0" w:right="503"/>
        <w:jc w:val="right"/>
      </w:pPr>
      <w:r>
        <w:t>Продолжать</w:t>
      </w:r>
      <w:r>
        <w:rPr>
          <w:spacing w:val="86"/>
        </w:rPr>
        <w:t xml:space="preserve"> </w:t>
      </w:r>
      <w:r>
        <w:t>знакомить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дорожными</w:t>
      </w:r>
      <w:r>
        <w:rPr>
          <w:spacing w:val="88"/>
        </w:rPr>
        <w:t xml:space="preserve"> </w:t>
      </w:r>
      <w:r>
        <w:t>знаками:</w:t>
      </w:r>
      <w:r>
        <w:rPr>
          <w:spacing w:val="88"/>
        </w:rPr>
        <w:t xml:space="preserve"> </w:t>
      </w:r>
      <w:r>
        <w:t>«Дети»,</w:t>
      </w:r>
      <w:r>
        <w:rPr>
          <w:spacing w:val="90"/>
        </w:rPr>
        <w:t xml:space="preserve"> </w:t>
      </w:r>
      <w:r>
        <w:t>«Остановка</w:t>
      </w:r>
      <w:r>
        <w:rPr>
          <w:spacing w:val="89"/>
        </w:rPr>
        <w:t xml:space="preserve"> </w:t>
      </w:r>
      <w:r>
        <w:t>автобуса»,</w:t>
      </w:r>
    </w:p>
    <w:p>
      <w:pPr>
        <w:pStyle w:val="8"/>
        <w:spacing w:before="1"/>
        <w:ind w:left="0" w:right="513"/>
        <w:jc w:val="right"/>
      </w:pPr>
      <w:r>
        <w:t>«Пешеходный</w:t>
      </w:r>
      <w:r>
        <w:rPr>
          <w:spacing w:val="93"/>
        </w:rPr>
        <w:t xml:space="preserve"> </w:t>
      </w:r>
      <w:r>
        <w:t>переход»,</w:t>
      </w:r>
      <w:r>
        <w:rPr>
          <w:spacing w:val="93"/>
        </w:rPr>
        <w:t xml:space="preserve"> </w:t>
      </w:r>
      <w:r>
        <w:t>«Пункт</w:t>
      </w:r>
      <w:r>
        <w:rPr>
          <w:spacing w:val="90"/>
        </w:rPr>
        <w:t xml:space="preserve"> </w:t>
      </w:r>
      <w:r>
        <w:t>первой</w:t>
      </w:r>
      <w:r>
        <w:rPr>
          <w:spacing w:val="93"/>
        </w:rPr>
        <w:t xml:space="preserve"> </w:t>
      </w:r>
      <w:r>
        <w:t>медицинской</w:t>
      </w:r>
      <w:r>
        <w:rPr>
          <w:spacing w:val="90"/>
        </w:rPr>
        <w:t xml:space="preserve"> </w:t>
      </w:r>
      <w:r>
        <w:t>помощи»,</w:t>
      </w:r>
      <w:r>
        <w:rPr>
          <w:spacing w:val="93"/>
        </w:rPr>
        <w:t xml:space="preserve"> </w:t>
      </w:r>
      <w:r>
        <w:t>«Пункт</w:t>
      </w:r>
      <w:r>
        <w:rPr>
          <w:spacing w:val="90"/>
        </w:rPr>
        <w:t xml:space="preserve"> </w:t>
      </w:r>
      <w:r>
        <w:t>питания»,</w:t>
      </w:r>
    </w:p>
    <w:p>
      <w:pPr>
        <w:pStyle w:val="8"/>
        <w:spacing w:before="1" w:line="298" w:lineRule="exact"/>
      </w:pPr>
      <w:r>
        <w:t>«Место</w:t>
      </w:r>
      <w:r>
        <w:rPr>
          <w:spacing w:val="-5"/>
        </w:rPr>
        <w:t xml:space="preserve"> </w:t>
      </w:r>
      <w:r>
        <w:t>стоянки»,</w:t>
      </w:r>
      <w:r>
        <w:rPr>
          <w:spacing w:val="-2"/>
        </w:rPr>
        <w:t xml:space="preserve"> </w:t>
      </w:r>
      <w:r>
        <w:t>«Въезд</w:t>
      </w:r>
      <w:r>
        <w:rPr>
          <w:spacing w:val="-5"/>
        </w:rPr>
        <w:t xml:space="preserve"> </w:t>
      </w:r>
      <w:r>
        <w:t>запрещен»,</w:t>
      </w:r>
      <w:r>
        <w:rPr>
          <w:spacing w:val="-2"/>
        </w:rPr>
        <w:t xml:space="preserve"> </w:t>
      </w:r>
      <w:r>
        <w:t>«Дорожные</w:t>
      </w:r>
      <w:r>
        <w:rPr>
          <w:spacing w:val="-4"/>
        </w:rPr>
        <w:t xml:space="preserve"> </w:t>
      </w:r>
      <w:r>
        <w:t>работы»,</w:t>
      </w:r>
      <w:r>
        <w:rPr>
          <w:spacing w:val="-3"/>
        </w:rPr>
        <w:t xml:space="preserve"> </w:t>
      </w:r>
      <w:r>
        <w:t>«Велосипедная</w:t>
      </w:r>
      <w:r>
        <w:rPr>
          <w:spacing w:val="-4"/>
        </w:rPr>
        <w:t xml:space="preserve"> </w:t>
      </w:r>
      <w:r>
        <w:t>дорожка».</w:t>
      </w:r>
    </w:p>
    <w:p>
      <w:pPr>
        <w:spacing w:before="0"/>
        <w:ind w:left="538" w:right="502" w:firstLine="566"/>
        <w:jc w:val="both"/>
        <w:rPr>
          <w:sz w:val="26"/>
        </w:rPr>
      </w:pPr>
      <w:r>
        <w:rPr>
          <w:b/>
          <w:sz w:val="26"/>
        </w:rPr>
        <w:t xml:space="preserve">Безопасность собственной жизнедеятельности. </w:t>
      </w:r>
      <w:r>
        <w:rPr>
          <w:sz w:val="26"/>
        </w:rPr>
        <w:t>Закреплять основы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>
      <w:pPr>
        <w:pStyle w:val="8"/>
        <w:ind w:right="511" w:firstLine="566"/>
      </w:pPr>
      <w:r>
        <w:t>Продолжать знакомить с правилами безопасного поведения во время игр в разное</w:t>
      </w:r>
      <w:r>
        <w:rPr>
          <w:spacing w:val="1"/>
        </w:rPr>
        <w:t xml:space="preserve"> </w:t>
      </w:r>
      <w:r>
        <w:t>время года (купание в водоемах, катание на велосипеде, на санках, коньках, лыжах и</w:t>
      </w:r>
      <w:r>
        <w:rPr>
          <w:spacing w:val="1"/>
        </w:rPr>
        <w:t xml:space="preserve"> </w:t>
      </w:r>
      <w:r>
        <w:t>др.).</w:t>
      </w:r>
    </w:p>
    <w:p>
      <w:pPr>
        <w:pStyle w:val="8"/>
        <w:ind w:right="503" w:firstLine="427"/>
      </w:pPr>
      <w:r>
        <w:t>Расширять знания об источниках опасности в быту (электроприборы, газовая плита,</w:t>
      </w:r>
      <w:r>
        <w:rPr>
          <w:spacing w:val="1"/>
        </w:rPr>
        <w:t xml:space="preserve"> </w:t>
      </w:r>
      <w:r>
        <w:t>утюг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навыки безопасного</w:t>
      </w:r>
      <w:r>
        <w:rPr>
          <w:spacing w:val="-3"/>
        </w:rPr>
        <w:t xml:space="preserve"> </w:t>
      </w:r>
      <w:r>
        <w:t>пользования</w:t>
      </w:r>
      <w:r>
        <w:rPr>
          <w:spacing w:val="4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предметами.</w:t>
      </w:r>
    </w:p>
    <w:p>
      <w:pPr>
        <w:pStyle w:val="8"/>
        <w:ind w:right="502" w:firstLine="566"/>
      </w:pPr>
      <w:r>
        <w:t>Уточнять знания детей о работе пожарных, о причинах пожаров, об элементарных</w:t>
      </w:r>
      <w:r>
        <w:rPr>
          <w:spacing w:val="1"/>
        </w:rPr>
        <w:t xml:space="preserve"> </w:t>
      </w:r>
      <w:r>
        <w:t>правилах поведения во время пожара. Знакомить с работой службы спасения - МЧС.</w:t>
      </w:r>
      <w:r>
        <w:rPr>
          <w:spacing w:val="1"/>
        </w:rPr>
        <w:t xml:space="preserve"> </w:t>
      </w:r>
      <w:r>
        <w:t>Закреплять</w:t>
      </w:r>
      <w:r>
        <w:rPr>
          <w:spacing w:val="36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том,</w:t>
      </w:r>
      <w:r>
        <w:rPr>
          <w:spacing w:val="39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случае</w:t>
      </w:r>
      <w:r>
        <w:rPr>
          <w:spacing w:val="45"/>
        </w:rPr>
        <w:t xml:space="preserve"> </w:t>
      </w:r>
      <w:r>
        <w:t>необходимости</w:t>
      </w:r>
      <w:r>
        <w:rPr>
          <w:spacing w:val="37"/>
        </w:rPr>
        <w:t xml:space="preserve"> </w:t>
      </w:r>
      <w:r>
        <w:t>взрослые</w:t>
      </w:r>
      <w:r>
        <w:rPr>
          <w:spacing w:val="37"/>
        </w:rPr>
        <w:t xml:space="preserve"> </w:t>
      </w:r>
      <w:r>
        <w:t>звонят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телефонам</w:t>
      </w:r>
    </w:p>
    <w:p>
      <w:pPr>
        <w:pStyle w:val="8"/>
        <w:spacing w:before="1"/>
      </w:pPr>
      <w:r>
        <w:t>«01»,</w:t>
      </w:r>
      <w:r>
        <w:rPr>
          <w:spacing w:val="-3"/>
        </w:rPr>
        <w:t xml:space="preserve"> </w:t>
      </w:r>
      <w:r>
        <w:t>«02»,</w:t>
      </w:r>
      <w:r>
        <w:rPr>
          <w:spacing w:val="-3"/>
        </w:rPr>
        <w:t xml:space="preserve"> </w:t>
      </w:r>
      <w:r>
        <w:t>«03».</w:t>
      </w:r>
    </w:p>
    <w:p>
      <w:pPr>
        <w:pStyle w:val="8"/>
        <w:spacing w:before="1" w:line="298" w:lineRule="exact"/>
        <w:ind w:left="1105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взрослым.</w:t>
      </w:r>
    </w:p>
    <w:p>
      <w:pPr>
        <w:pStyle w:val="8"/>
        <w:spacing w:line="298" w:lineRule="exact"/>
        <w:ind w:left="1105"/>
      </w:pPr>
      <w:r>
        <w:t>Учить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фамилию,</w:t>
      </w:r>
      <w:r>
        <w:rPr>
          <w:spacing w:val="-1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адрес,</w:t>
      </w:r>
      <w:r>
        <w:rPr>
          <w:spacing w:val="-4"/>
        </w:rPr>
        <w:t xml:space="preserve"> </w:t>
      </w:r>
      <w:r>
        <w:t>телефон.</w:t>
      </w:r>
    </w:p>
    <w:p>
      <w:pPr>
        <w:pStyle w:val="4"/>
        <w:spacing w:before="8" w:line="298" w:lineRule="exact"/>
        <w:ind w:left="0" w:right="4631"/>
        <w:jc w:val="right"/>
      </w:pPr>
      <w:r>
        <w:t>(6-</w:t>
      </w:r>
      <w:r>
        <w:rPr>
          <w:spacing w:val="-2"/>
        </w:rPr>
        <w:t xml:space="preserve"> </w:t>
      </w:r>
      <w:r>
        <w:t>7</w:t>
      </w:r>
      <w:r>
        <w:rPr>
          <w:spacing w:val="63"/>
        </w:rPr>
        <w:t xml:space="preserve"> </w:t>
      </w:r>
      <w:r>
        <w:t>лет)</w:t>
      </w:r>
    </w:p>
    <w:p>
      <w:pPr>
        <w:pStyle w:val="5"/>
        <w:numPr>
          <w:ilvl w:val="0"/>
          <w:numId w:val="40"/>
        </w:numPr>
        <w:tabs>
          <w:tab w:val="left" w:pos="196"/>
        </w:tabs>
        <w:spacing w:before="0" w:after="0" w:line="295" w:lineRule="exact"/>
        <w:ind w:left="4769" w:right="4543" w:hanging="4770"/>
        <w:jc w:val="right"/>
        <w:rPr>
          <w:u w:val="none"/>
        </w:rPr>
      </w:pPr>
      <w:r>
        <w:rPr>
          <w:spacing w:val="-1"/>
          <w:u w:val="thick"/>
        </w:rPr>
        <w:t>Социализация</w:t>
      </w:r>
    </w:p>
    <w:p>
      <w:pPr>
        <w:spacing w:before="0" w:line="295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Социализация,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нравственное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ind w:right="505" w:firstLine="566"/>
      </w:pPr>
      <w:r>
        <w:t>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объединяться для совместной игры и труда, заниматься самостоятельно</w:t>
      </w:r>
      <w:r>
        <w:rPr>
          <w:spacing w:val="1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делом,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друг другу.</w:t>
      </w:r>
    </w:p>
    <w:p>
      <w:pPr>
        <w:pStyle w:val="8"/>
        <w:ind w:right="508" w:firstLine="566"/>
      </w:pPr>
      <w:r>
        <w:t>Воспитывать организованность, дисциплинированность, коллективизм, уважение к</w:t>
      </w:r>
      <w:r>
        <w:rPr>
          <w:spacing w:val="1"/>
        </w:rPr>
        <w:t xml:space="preserve"> </w:t>
      </w:r>
      <w:r>
        <w:t>старшим.</w:t>
      </w:r>
    </w:p>
    <w:p>
      <w:pPr>
        <w:pStyle w:val="8"/>
        <w:ind w:left="1105"/>
      </w:pPr>
      <w:r>
        <w:t>Воспитывать</w:t>
      </w:r>
      <w:r>
        <w:rPr>
          <w:spacing w:val="14"/>
        </w:rPr>
        <w:t xml:space="preserve"> </w:t>
      </w:r>
      <w:r>
        <w:t>заботливое</w:t>
      </w:r>
      <w:r>
        <w:rPr>
          <w:spacing w:val="15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малышам,</w:t>
      </w:r>
      <w:r>
        <w:rPr>
          <w:spacing w:val="15"/>
        </w:rPr>
        <w:t xml:space="preserve"> </w:t>
      </w:r>
      <w:r>
        <w:t>пожилым</w:t>
      </w:r>
      <w:r>
        <w:rPr>
          <w:spacing w:val="15"/>
        </w:rPr>
        <w:t xml:space="preserve"> </w:t>
      </w:r>
      <w:r>
        <w:t>людям;</w:t>
      </w:r>
      <w:r>
        <w:rPr>
          <w:spacing w:val="20"/>
        </w:rPr>
        <w:t xml:space="preserve"> </w:t>
      </w:r>
      <w:r>
        <w:t>учить</w:t>
      </w:r>
      <w:r>
        <w:rPr>
          <w:spacing w:val="15"/>
        </w:rPr>
        <w:t xml:space="preserve"> </w:t>
      </w:r>
      <w:r>
        <w:t>помогать</w:t>
      </w:r>
    </w:p>
    <w:p>
      <w:pPr>
        <w:pStyle w:val="8"/>
        <w:spacing w:before="1" w:line="298" w:lineRule="exact"/>
        <w:jc w:val="left"/>
      </w:pPr>
      <w:r>
        <w:t>им.</w:t>
      </w:r>
    </w:p>
    <w:p>
      <w:pPr>
        <w:pStyle w:val="8"/>
        <w:spacing w:line="298" w:lineRule="exact"/>
        <w:ind w:left="1105"/>
        <w:jc w:val="left"/>
      </w:pPr>
      <w:r>
        <w:t>Формировать</w:t>
      </w:r>
      <w:r>
        <w:rPr>
          <w:spacing w:val="62"/>
        </w:rPr>
        <w:t xml:space="preserve"> </w:t>
      </w:r>
      <w:r>
        <w:t>такие</w:t>
      </w:r>
      <w:r>
        <w:rPr>
          <w:spacing w:val="128"/>
        </w:rPr>
        <w:t xml:space="preserve"> </w:t>
      </w:r>
      <w:r>
        <w:t>качества,</w:t>
      </w:r>
      <w:r>
        <w:rPr>
          <w:spacing w:val="126"/>
        </w:rPr>
        <w:t xml:space="preserve"> </w:t>
      </w:r>
      <w:r>
        <w:t>как</w:t>
      </w:r>
      <w:r>
        <w:rPr>
          <w:spacing w:val="125"/>
        </w:rPr>
        <w:t xml:space="preserve"> </w:t>
      </w:r>
      <w:r>
        <w:t>сочувствие,</w:t>
      </w:r>
      <w:r>
        <w:rPr>
          <w:spacing w:val="126"/>
        </w:rPr>
        <w:t xml:space="preserve"> </w:t>
      </w:r>
      <w:r>
        <w:t>отзывчивость,</w:t>
      </w:r>
      <w:r>
        <w:rPr>
          <w:spacing w:val="126"/>
        </w:rPr>
        <w:t xml:space="preserve"> </w:t>
      </w:r>
      <w:r>
        <w:t>справедливость,</w:t>
      </w:r>
    </w:p>
    <w:p>
      <w:pPr>
        <w:pStyle w:val="8"/>
        <w:spacing w:before="1"/>
        <w:jc w:val="left"/>
      </w:pPr>
      <w:r>
        <w:t>скромность.</w:t>
      </w:r>
    </w:p>
    <w:p>
      <w:pPr>
        <w:pStyle w:val="8"/>
        <w:spacing w:before="1"/>
        <w:ind w:right="497" w:firstLine="566"/>
      </w:pPr>
      <w:r>
        <w:t>Развивать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-62"/>
        </w:rPr>
        <w:t xml:space="preserve"> </w:t>
      </w:r>
      <w:r>
        <w:t>примеру.</w:t>
      </w:r>
    </w:p>
    <w:p>
      <w:pPr>
        <w:pStyle w:val="8"/>
        <w:ind w:right="509" w:firstLine="566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 собеседника, не перебивать без</w:t>
      </w:r>
      <w:r>
        <w:rPr>
          <w:spacing w:val="1"/>
        </w:rPr>
        <w:t xml:space="preserve"> </w:t>
      </w:r>
      <w:r>
        <w:t>надобности. Формировать</w:t>
      </w:r>
      <w:r>
        <w:rPr>
          <w:spacing w:val="1"/>
        </w:rPr>
        <w:t xml:space="preserve"> </w:t>
      </w:r>
      <w:r>
        <w:t>умение спокойно</w:t>
      </w:r>
      <w:r>
        <w:rPr>
          <w:spacing w:val="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мнение.</w:t>
      </w:r>
    </w:p>
    <w:p>
      <w:pPr>
        <w:pStyle w:val="8"/>
        <w:ind w:right="505" w:firstLine="566"/>
      </w:pP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извинения).</w:t>
      </w:r>
    </w:p>
    <w:p>
      <w:pPr>
        <w:pStyle w:val="8"/>
        <w:ind w:right="510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школе.</w:t>
      </w:r>
      <w:r>
        <w:rPr>
          <w:spacing w:val="12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желание</w:t>
      </w:r>
      <w:r>
        <w:rPr>
          <w:spacing w:val="15"/>
        </w:rPr>
        <w:t xml:space="preserve"> </w:t>
      </w:r>
      <w:r>
        <w:t>учиться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>
      <w:pPr>
        <w:spacing w:before="0" w:line="298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Ребенок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семье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сообществе,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патриотическое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воспитание.</w:t>
      </w:r>
    </w:p>
    <w:p>
      <w:pPr>
        <w:pStyle w:val="8"/>
        <w:ind w:right="508" w:firstLine="566"/>
      </w:pP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Я.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изменении позиции человека с возрастом (ребенок посещает детский сад, школьник</w:t>
      </w:r>
      <w:r>
        <w:rPr>
          <w:spacing w:val="1"/>
        </w:rPr>
        <w:t xml:space="preserve"> </w:t>
      </w:r>
      <w:r>
        <w:t>учится, взрослый работает, пожилой человек передает свой опыт другим поколениям).</w:t>
      </w:r>
      <w:r>
        <w:rPr>
          <w:spacing w:val="1"/>
        </w:rPr>
        <w:t xml:space="preserve"> </w:t>
      </w:r>
      <w:r>
        <w:t>Углублять представления ребенка о себе в прошлом, настоящем и будущем. Закреплять</w:t>
      </w:r>
      <w:r>
        <w:rPr>
          <w:spacing w:val="1"/>
        </w:rPr>
        <w:t xml:space="preserve"> </w:t>
      </w:r>
      <w:r>
        <w:t>традиционные гендерные представления, продолжать развивать в мальчиках и девочках</w:t>
      </w:r>
      <w:r>
        <w:rPr>
          <w:spacing w:val="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полу.</w:t>
      </w:r>
    </w:p>
    <w:p>
      <w:pPr>
        <w:pStyle w:val="8"/>
        <w:spacing w:before="1"/>
        <w:ind w:right="510" w:firstLine="566"/>
      </w:pPr>
      <w:r>
        <w:rPr>
          <w:b/>
        </w:rPr>
        <w:t xml:space="preserve">Семья. </w:t>
      </w:r>
      <w:r>
        <w:t>Расширять представления детей об истории семьи в</w:t>
      </w:r>
      <w:r>
        <w:rPr>
          <w:spacing w:val="1"/>
        </w:rPr>
        <w:t xml:space="preserve"> </w:t>
      </w:r>
      <w:r>
        <w:t>контексте истории</w:t>
      </w:r>
      <w:r>
        <w:rPr>
          <w:spacing w:val="1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(роль</w:t>
      </w:r>
      <w:r>
        <w:rPr>
          <w:spacing w:val="17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поколения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периоды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страны).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4"/>
      </w:pP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наградах</w:t>
      </w:r>
      <w:r>
        <w:rPr>
          <w:spacing w:val="1"/>
        </w:rPr>
        <w:t xml:space="preserve"> </w:t>
      </w:r>
      <w:r>
        <w:t>дедушек,</w:t>
      </w:r>
      <w:r>
        <w:rPr>
          <w:spacing w:val="1"/>
        </w:rPr>
        <w:t xml:space="preserve"> </w:t>
      </w:r>
      <w:r>
        <w:t>бабушек,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адреса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телефона,</w:t>
      </w:r>
      <w:r>
        <w:rPr>
          <w:spacing w:val="-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</w:t>
      </w:r>
      <w:r>
        <w:rPr>
          <w:spacing w:val="-2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профессий.</w:t>
      </w:r>
    </w:p>
    <w:p>
      <w:pPr>
        <w:pStyle w:val="8"/>
        <w:spacing w:before="2"/>
        <w:ind w:right="504" w:firstLine="566"/>
      </w:pPr>
      <w:r>
        <w:rPr>
          <w:b/>
        </w:rPr>
        <w:t xml:space="preserve">Детский сад. </w:t>
      </w:r>
      <w:r>
        <w:t>Продолжать расширять представления о ближайшей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парка,</w:t>
      </w:r>
      <w:r>
        <w:rPr>
          <w:spacing w:val="1"/>
        </w:rPr>
        <w:t xml:space="preserve"> </w:t>
      </w:r>
      <w:r>
        <w:t>сквера).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радующие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(окраска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(мини-музеев,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-62"/>
        </w:rPr>
        <w:t xml:space="preserve"> </w:t>
      </w:r>
      <w:r>
        <w:t>высказывать оценочные суждения, обосновывать свое мнение.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представления о себе как об активном члене коллектива: через участие в проектной</w:t>
      </w:r>
      <w:r>
        <w:rPr>
          <w:spacing w:val="1"/>
        </w:rPr>
        <w:t xml:space="preserve"> </w:t>
      </w:r>
      <w:r>
        <w:t>деятельности, охватывающей детей младших возрастных групп и родителей; посильном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(адаптация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выступлениям,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5"/>
        <w:numPr>
          <w:ilvl w:val="0"/>
          <w:numId w:val="40"/>
        </w:numPr>
        <w:tabs>
          <w:tab w:val="left" w:pos="5331"/>
        </w:tabs>
        <w:spacing w:before="8" w:after="0" w:line="295" w:lineRule="exact"/>
        <w:ind w:left="5330" w:right="0" w:hanging="5301"/>
        <w:jc w:val="left"/>
        <w:rPr>
          <w:u w:val="none"/>
        </w:rPr>
      </w:pPr>
      <w:r>
        <w:rPr>
          <w:u w:val="thick"/>
        </w:rPr>
        <w:t>Труд</w:t>
      </w:r>
    </w:p>
    <w:p>
      <w:pPr>
        <w:pStyle w:val="8"/>
        <w:ind w:right="508" w:firstLine="566"/>
      </w:pPr>
      <w:r>
        <w:rPr>
          <w:b/>
        </w:rPr>
        <w:t xml:space="preserve">Культурно-гигиенические навыки. </w:t>
      </w:r>
      <w:r>
        <w:t>Воспитывать привычку быстро и правильно</w:t>
      </w:r>
      <w:r>
        <w:rPr>
          <w:spacing w:val="1"/>
        </w:rPr>
        <w:t xml:space="preserve"> </w:t>
      </w:r>
      <w:r>
        <w:t>умываться, насухо вытираться, пользуясь индивидуальным полотенцем, 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-2"/>
        </w:rPr>
        <w:t xml:space="preserve"> </w:t>
      </w:r>
      <w:r>
        <w:t>платком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расческой.</w:t>
      </w:r>
    </w:p>
    <w:p>
      <w:pPr>
        <w:pStyle w:val="8"/>
        <w:ind w:right="510" w:firstLine="566"/>
      </w:pP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столовыми</w:t>
      </w:r>
      <w:r>
        <w:rPr>
          <w:spacing w:val="66"/>
        </w:rPr>
        <w:t xml:space="preserve"> </w:t>
      </w:r>
      <w:r>
        <w:t>приборами;</w:t>
      </w:r>
      <w:r>
        <w:rPr>
          <w:spacing w:val="-6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столом;</w:t>
      </w:r>
      <w:r>
        <w:rPr>
          <w:spacing w:val="1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благодарить.</w:t>
      </w:r>
    </w:p>
    <w:p>
      <w:pPr>
        <w:pStyle w:val="8"/>
        <w:ind w:right="507" w:firstLine="566"/>
      </w:pPr>
      <w:r>
        <w:rPr>
          <w:b/>
        </w:rPr>
        <w:t>Самообслуживание.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замечать и устранять непорядок в своем внешнем виде, тактично сообщать товарищу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поправить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костюме,</w:t>
      </w:r>
      <w:r>
        <w:rPr>
          <w:spacing w:val="-1"/>
        </w:rPr>
        <w:t xml:space="preserve"> </w:t>
      </w:r>
      <w:r>
        <w:t>прическе.</w:t>
      </w:r>
    </w:p>
    <w:p>
      <w:pPr>
        <w:pStyle w:val="8"/>
        <w:ind w:right="509" w:firstLine="566"/>
      </w:pPr>
      <w:r>
        <w:t>Закреплять умение самостоятельно и быстро одеваться и раздеваться, складывать в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сушить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мокрые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обувью</w:t>
      </w:r>
      <w:r>
        <w:rPr>
          <w:spacing w:val="2"/>
        </w:rPr>
        <w:t xml:space="preserve"> </w:t>
      </w:r>
      <w:r>
        <w:t>(мыть,</w:t>
      </w:r>
      <w:r>
        <w:rPr>
          <w:spacing w:val="-2"/>
        </w:rPr>
        <w:t xml:space="preserve"> </w:t>
      </w:r>
      <w:r>
        <w:t>протирать,</w:t>
      </w:r>
      <w:r>
        <w:rPr>
          <w:spacing w:val="1"/>
        </w:rPr>
        <w:t xml:space="preserve"> </w:t>
      </w:r>
      <w:r>
        <w:t>чистить).</w:t>
      </w:r>
    </w:p>
    <w:p>
      <w:pPr>
        <w:pStyle w:val="8"/>
        <w:ind w:right="510" w:firstLine="566"/>
      </w:pPr>
      <w:r>
        <w:t>Закреплять умение самостоятельно, быстро и аккуратно убирать за собой постель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сна.</w:t>
      </w:r>
    </w:p>
    <w:p>
      <w:pPr>
        <w:pStyle w:val="8"/>
        <w:ind w:right="511" w:firstLine="566"/>
      </w:pPr>
      <w:r>
        <w:t>Закреплять</w:t>
      </w:r>
      <w:r>
        <w:rPr>
          <w:spacing w:val="18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своевременно</w:t>
      </w:r>
      <w:r>
        <w:rPr>
          <w:spacing w:val="15"/>
        </w:rPr>
        <w:t xml:space="preserve"> </w:t>
      </w:r>
      <w:r>
        <w:t>готовить</w:t>
      </w:r>
      <w:r>
        <w:rPr>
          <w:spacing w:val="15"/>
        </w:rPr>
        <w:t xml:space="preserve"> </w:t>
      </w:r>
      <w:r>
        <w:t>материалы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пособия</w:t>
      </w:r>
      <w:r>
        <w:rPr>
          <w:spacing w:val="-6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занятию,</w:t>
      </w:r>
      <w:r>
        <w:rPr>
          <w:spacing w:val="-1"/>
        </w:rPr>
        <w:t xml:space="preserve"> </w:t>
      </w:r>
      <w:r>
        <w:t>без напоминания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рабочее место.</w:t>
      </w:r>
    </w:p>
    <w:p>
      <w:pPr>
        <w:pStyle w:val="8"/>
        <w:ind w:right="510" w:firstLine="566"/>
      </w:pPr>
      <w:r>
        <w:rPr>
          <w:b/>
        </w:rPr>
        <w:t>Хозяйственно-бытовой</w:t>
      </w:r>
      <w:r>
        <w:rPr>
          <w:b/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навыки, воспитывать трудолюбие. Приучать детей старательно, аккуратно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работы.</w:t>
      </w:r>
    </w:p>
    <w:p>
      <w:pPr>
        <w:pStyle w:val="8"/>
        <w:ind w:right="503" w:firstLine="566"/>
      </w:pPr>
      <w:r>
        <w:t>Воспитывать желание участвовать в совместной трудовой деятельности наравне со</w:t>
      </w:r>
      <w:r>
        <w:rPr>
          <w:spacing w:val="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коллективного труда. Развивать умение самостоятельно объединяться для совместной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помощь.</w:t>
      </w:r>
    </w:p>
    <w:p>
      <w:pPr>
        <w:pStyle w:val="8"/>
        <w:ind w:right="505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6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заготовки.</w:t>
      </w:r>
    </w:p>
    <w:p>
      <w:pPr>
        <w:pStyle w:val="8"/>
        <w:ind w:right="504" w:firstLine="566"/>
      </w:pPr>
      <w:r>
        <w:t>Продолжать учить детей поддерживать порядок в группе и на участке: протирать и</w:t>
      </w:r>
      <w:r>
        <w:rPr>
          <w:spacing w:val="1"/>
        </w:rPr>
        <w:t xml:space="preserve"> </w:t>
      </w:r>
      <w:r>
        <w:t>мыть игрушки, строительный материал, вместе с воспитателем ремонтировать книги,</w:t>
      </w:r>
      <w:r>
        <w:rPr>
          <w:spacing w:val="1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игрушки воспитанников</w:t>
      </w:r>
      <w:r>
        <w:rPr>
          <w:spacing w:val="-2"/>
        </w:rPr>
        <w:t xml:space="preserve"> </w:t>
      </w:r>
      <w:r>
        <w:t>младших групп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сада).</w:t>
      </w:r>
    </w:p>
    <w:p>
      <w:pPr>
        <w:pStyle w:val="8"/>
        <w:ind w:right="504" w:firstLine="566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-62"/>
        </w:rPr>
        <w:t xml:space="preserve"> </w:t>
      </w:r>
      <w:r>
        <w:t>подметать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очищать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песок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песочнице;</w:t>
      </w:r>
      <w:r>
        <w:rPr>
          <w:spacing w:val="3"/>
        </w:rPr>
        <w:t xml:space="preserve"> </w:t>
      </w:r>
      <w:r>
        <w:t>украшать участок к</w:t>
      </w:r>
      <w:r>
        <w:rPr>
          <w:spacing w:val="-2"/>
        </w:rPr>
        <w:t xml:space="preserve"> </w:t>
      </w:r>
      <w:r>
        <w:t>праздникам.</w:t>
      </w:r>
    </w:p>
    <w:p>
      <w:pPr>
        <w:pStyle w:val="8"/>
        <w:ind w:right="505" w:firstLine="566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столовой: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сервировать</w:t>
      </w:r>
      <w:r>
        <w:rPr>
          <w:spacing w:val="-3"/>
        </w:rPr>
        <w:t xml:space="preserve"> </w:t>
      </w:r>
      <w:r>
        <w:t>столы и</w:t>
      </w:r>
      <w:r>
        <w:rPr>
          <w:spacing w:val="-2"/>
        </w:rPr>
        <w:t xml:space="preserve"> </w:t>
      </w:r>
      <w:r>
        <w:t>вытирать их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еды,</w:t>
      </w:r>
      <w:r>
        <w:rPr>
          <w:spacing w:val="-2"/>
        </w:rPr>
        <w:t xml:space="preserve"> </w:t>
      </w:r>
      <w:r>
        <w:t>подметать</w:t>
      </w:r>
      <w:r>
        <w:rPr>
          <w:spacing w:val="-2"/>
        </w:rPr>
        <w:t xml:space="preserve"> </w:t>
      </w:r>
      <w:r>
        <w:t>пол.</w:t>
      </w:r>
    </w:p>
    <w:p>
      <w:pPr>
        <w:pStyle w:val="8"/>
        <w:ind w:left="1105"/>
      </w:pPr>
      <w:r>
        <w:t>Прививать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желание учиться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 w:firstLine="566"/>
      </w:pPr>
      <w:r>
        <w:t>Формировать предпосылки к учебной деятельности (умение внимательно слушать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деятельности).</w:t>
      </w:r>
    </w:p>
    <w:p>
      <w:pPr>
        <w:pStyle w:val="8"/>
        <w:spacing w:before="2"/>
        <w:ind w:right="498" w:firstLine="566"/>
      </w:pPr>
      <w:r>
        <w:rPr>
          <w:b/>
        </w:rPr>
        <w:t xml:space="preserve">Труд в природе. </w:t>
      </w:r>
      <w:r>
        <w:t>Закреплять</w:t>
      </w:r>
      <w:r>
        <w:rPr>
          <w:spacing w:val="1"/>
        </w:rPr>
        <w:t xml:space="preserve"> </w:t>
      </w:r>
      <w:r>
        <w:t>умение самостоятельно и ответственно выполнять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комнатные</w:t>
      </w:r>
      <w:r>
        <w:rPr>
          <w:spacing w:val="65"/>
        </w:rPr>
        <w:t xml:space="preserve"> </w:t>
      </w:r>
      <w:r>
        <w:t>растения,</w:t>
      </w:r>
      <w:r>
        <w:rPr>
          <w:spacing w:val="65"/>
        </w:rPr>
        <w:t xml:space="preserve"> </w:t>
      </w:r>
      <w:r>
        <w:t>рыхлить</w:t>
      </w:r>
      <w:r>
        <w:rPr>
          <w:spacing w:val="1"/>
        </w:rPr>
        <w:t xml:space="preserve"> </w:t>
      </w:r>
      <w:r>
        <w:t>почву и т. п. Прививать детям интерес к труду в природе, привлекать их к посильному</w:t>
      </w:r>
      <w:r>
        <w:rPr>
          <w:spacing w:val="1"/>
        </w:rPr>
        <w:t xml:space="preserve"> </w:t>
      </w:r>
      <w:r>
        <w:t>участию: осенью — к уборке овощей с огорода, сбору семян, выкапыванию луковиц,</w:t>
      </w:r>
      <w:r>
        <w:rPr>
          <w:spacing w:val="1"/>
        </w:rPr>
        <w:t xml:space="preserve"> </w:t>
      </w:r>
      <w:r>
        <w:t>клубней цветов, перекапыванию грядок, пересаживанию цветущих растений из грунта в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сгребанию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стволам</w:t>
      </w:r>
      <w:r>
        <w:rPr>
          <w:spacing w:val="1"/>
        </w:rPr>
        <w:t xml:space="preserve"> </w:t>
      </w:r>
      <w:r>
        <w:t>деревьев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кустарникам,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корнеплодов,</w:t>
      </w:r>
      <w:r>
        <w:rPr>
          <w:spacing w:val="1"/>
        </w:rPr>
        <w:t xml:space="preserve"> </w:t>
      </w:r>
      <w:r>
        <w:t>выращиванию с помощью воспитателя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к праздникам;</w:t>
      </w:r>
      <w:r>
        <w:rPr>
          <w:spacing w:val="1"/>
        </w:rPr>
        <w:t xml:space="preserve"> </w:t>
      </w:r>
      <w:r>
        <w:t>весной — к перекапыванию земли на огороде и в цветнике, к посеву семян (овощей,</w:t>
      </w:r>
      <w:r>
        <w:rPr>
          <w:spacing w:val="1"/>
        </w:rPr>
        <w:t xml:space="preserve"> </w:t>
      </w:r>
      <w:r>
        <w:t>цветов),</w:t>
      </w:r>
      <w:r>
        <w:rPr>
          <w:spacing w:val="1"/>
        </w:rPr>
        <w:t xml:space="preserve"> </w:t>
      </w:r>
      <w:r>
        <w:t>высадке</w:t>
      </w:r>
      <w:r>
        <w:rPr>
          <w:spacing w:val="1"/>
        </w:rPr>
        <w:t xml:space="preserve"> </w:t>
      </w:r>
      <w:r>
        <w:t>рассады;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рыхлении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прополке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окучивании,</w:t>
      </w:r>
      <w:r>
        <w:rPr>
          <w:spacing w:val="-2"/>
        </w:rPr>
        <w:t xml:space="preserve"> </w:t>
      </w:r>
      <w:r>
        <w:t>поливе</w:t>
      </w:r>
      <w:r>
        <w:rPr>
          <w:spacing w:val="2"/>
        </w:rPr>
        <w:t xml:space="preserve"> </w:t>
      </w:r>
      <w:r>
        <w:t>грядок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клумб.</w:t>
      </w:r>
    </w:p>
    <w:p>
      <w:pPr>
        <w:pStyle w:val="8"/>
        <w:spacing w:before="1"/>
        <w:ind w:right="501" w:firstLine="566"/>
      </w:pPr>
      <w:r>
        <w:rPr>
          <w:b/>
        </w:rPr>
        <w:t>Уважение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труду</w:t>
      </w:r>
      <w:r>
        <w:rPr>
          <w:b/>
          <w:spacing w:val="1"/>
        </w:rPr>
        <w:t xml:space="preserve"> </w:t>
      </w:r>
      <w:r>
        <w:rPr>
          <w:b/>
        </w:rPr>
        <w:t>взрослых.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их труда для общества. Воспитывать уважение к людям труда. Продолжать</w:t>
      </w:r>
      <w:r>
        <w:rPr>
          <w:spacing w:val="1"/>
        </w:rPr>
        <w:t xml:space="preserve"> </w:t>
      </w:r>
      <w:r>
        <w:t>знакомить детей с профессиями, связанными со спецификой родного города. 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 профессиям,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к профессиям родителей и</w:t>
      </w:r>
      <w:r>
        <w:rPr>
          <w:spacing w:val="1"/>
        </w:rPr>
        <w:t xml:space="preserve"> </w:t>
      </w:r>
      <w:r>
        <w:t>месту их</w:t>
      </w:r>
      <w:r>
        <w:rPr>
          <w:spacing w:val="1"/>
        </w:rPr>
        <w:t xml:space="preserve"> </w:t>
      </w:r>
      <w:r>
        <w:t>работы.</w:t>
      </w:r>
    </w:p>
    <w:p>
      <w:pPr>
        <w:pStyle w:val="5"/>
        <w:numPr>
          <w:ilvl w:val="0"/>
          <w:numId w:val="40"/>
        </w:numPr>
        <w:tabs>
          <w:tab w:val="left" w:pos="4791"/>
        </w:tabs>
        <w:spacing w:before="5" w:after="0" w:line="296" w:lineRule="exact"/>
        <w:ind w:left="4790" w:right="0" w:hanging="196"/>
        <w:jc w:val="left"/>
        <w:rPr>
          <w:u w:val="none"/>
        </w:rPr>
      </w:pPr>
      <w:r>
        <w:rPr>
          <w:u w:val="thick"/>
        </w:rPr>
        <w:t>Безопасность</w:t>
      </w:r>
    </w:p>
    <w:p>
      <w:pPr>
        <w:spacing w:before="0" w:line="296" w:lineRule="exact"/>
        <w:ind w:left="1105" w:right="0" w:firstLine="0"/>
        <w:jc w:val="left"/>
        <w:rPr>
          <w:sz w:val="26"/>
        </w:rPr>
      </w:pPr>
      <w:r>
        <w:rPr>
          <w:b/>
          <w:sz w:val="26"/>
        </w:rPr>
        <w:t>Безопасное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поведение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природе.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4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культуры.</w:t>
      </w:r>
    </w:p>
    <w:p>
      <w:pPr>
        <w:pStyle w:val="8"/>
        <w:spacing w:before="1" w:line="298" w:lineRule="exact"/>
        <w:jc w:val="left"/>
      </w:pPr>
      <w:r>
        <w:t>Продолжать</w:t>
      </w:r>
      <w:r>
        <w:rPr>
          <w:spacing w:val="-4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>
      <w:pPr>
        <w:pStyle w:val="8"/>
        <w:ind w:firstLine="566"/>
        <w:jc w:val="left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растительного мира,</w:t>
      </w:r>
      <w:r>
        <w:rPr>
          <w:spacing w:val="-1"/>
        </w:rPr>
        <w:t xml:space="preserve"> </w:t>
      </w:r>
      <w:r>
        <w:t>занесенными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нее.</w:t>
      </w:r>
    </w:p>
    <w:p>
      <w:pPr>
        <w:pStyle w:val="8"/>
        <w:ind w:firstLine="427"/>
        <w:jc w:val="left"/>
      </w:pPr>
      <w:r>
        <w:t>Уточнять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расширять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таких</w:t>
      </w:r>
      <w:r>
        <w:rPr>
          <w:spacing w:val="40"/>
        </w:rPr>
        <w:t xml:space="preserve"> </w:t>
      </w:r>
      <w:r>
        <w:t>явлениях</w:t>
      </w:r>
      <w:r>
        <w:rPr>
          <w:spacing w:val="39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гроза,</w:t>
      </w:r>
      <w:r>
        <w:rPr>
          <w:spacing w:val="39"/>
        </w:rPr>
        <w:t xml:space="preserve"> </w:t>
      </w:r>
      <w:r>
        <w:t>гром,</w:t>
      </w:r>
      <w:r>
        <w:rPr>
          <w:spacing w:val="-62"/>
        </w:rPr>
        <w:t xml:space="preserve"> </w:t>
      </w:r>
      <w:r>
        <w:t>молния,</w:t>
      </w:r>
      <w:r>
        <w:rPr>
          <w:spacing w:val="-4"/>
        </w:rPr>
        <w:t xml:space="preserve"> </w:t>
      </w:r>
      <w:r>
        <w:t>радуга,</w:t>
      </w:r>
      <w:r>
        <w:rPr>
          <w:spacing w:val="2"/>
        </w:rPr>
        <w:t xml:space="preserve"> </w:t>
      </w:r>
      <w:r>
        <w:t>ураган,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 человека</w:t>
      </w:r>
      <w:r>
        <w:rPr>
          <w:spacing w:val="-3"/>
        </w:rPr>
        <w:t xml:space="preserve"> </w:t>
      </w:r>
      <w:r>
        <w:t>в этих</w:t>
      </w:r>
      <w:r>
        <w:rPr>
          <w:spacing w:val="1"/>
        </w:rPr>
        <w:t xml:space="preserve"> </w:t>
      </w:r>
      <w:r>
        <w:t>условиях.</w:t>
      </w:r>
    </w:p>
    <w:p>
      <w:pPr>
        <w:pStyle w:val="8"/>
        <w:ind w:right="496" w:firstLine="566"/>
        <w:jc w:val="left"/>
      </w:pPr>
      <w:r>
        <w:rPr>
          <w:b/>
        </w:rPr>
        <w:t xml:space="preserve">Безопасность на дорогах. </w:t>
      </w:r>
      <w:r>
        <w:t>Систематизировать знания детей об устройстве улицы, о</w:t>
      </w:r>
      <w:r>
        <w:rPr>
          <w:spacing w:val="-62"/>
        </w:rPr>
        <w:t xml:space="preserve"> </w:t>
      </w:r>
      <w:r>
        <w:t>дорожном</w:t>
      </w:r>
      <w:r>
        <w:rPr>
          <w:spacing w:val="-3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понятиями «площадь»,</w:t>
      </w:r>
      <w:r>
        <w:rPr>
          <w:spacing w:val="-1"/>
        </w:rPr>
        <w:t xml:space="preserve"> </w:t>
      </w:r>
      <w:r>
        <w:t>«бульвар»,</w:t>
      </w:r>
      <w:r>
        <w:rPr>
          <w:spacing w:val="-1"/>
        </w:rPr>
        <w:t xml:space="preserve"> </w:t>
      </w:r>
      <w:r>
        <w:t>«проспект».</w:t>
      </w:r>
    </w:p>
    <w:p>
      <w:pPr>
        <w:pStyle w:val="8"/>
        <w:tabs>
          <w:tab w:val="left" w:pos="2784"/>
          <w:tab w:val="left" w:pos="4244"/>
          <w:tab w:val="left" w:pos="4673"/>
          <w:tab w:val="left" w:pos="6307"/>
          <w:tab w:val="left" w:pos="7526"/>
          <w:tab w:val="left" w:pos="8102"/>
        </w:tabs>
        <w:spacing w:before="1"/>
        <w:ind w:right="504" w:firstLine="566"/>
        <w:jc w:val="left"/>
      </w:pPr>
      <w:r>
        <w:t>Продолжать</w:t>
      </w:r>
      <w:r>
        <w:tab/>
      </w:r>
      <w:r>
        <w:t>знакомить</w:t>
      </w:r>
      <w:r>
        <w:tab/>
      </w:r>
      <w:r>
        <w:t>с</w:t>
      </w:r>
      <w:r>
        <w:tab/>
      </w:r>
      <w:r>
        <w:t>дорожными</w:t>
      </w:r>
      <w:r>
        <w:tab/>
      </w:r>
      <w:r>
        <w:t>знаками</w:t>
      </w:r>
      <w:r>
        <w:tab/>
      </w:r>
      <w:r>
        <w:t>—</w:t>
      </w:r>
      <w:r>
        <w:tab/>
      </w:r>
      <w:r>
        <w:rPr>
          <w:spacing w:val="-1"/>
        </w:rPr>
        <w:t>предупреждающими,</w:t>
      </w:r>
      <w:r>
        <w:rPr>
          <w:spacing w:val="-62"/>
        </w:rPr>
        <w:t xml:space="preserve"> </w:t>
      </w:r>
      <w:r>
        <w:t>запрещающими</w:t>
      </w:r>
      <w:r>
        <w:rPr>
          <w:spacing w:val="-2"/>
        </w:rPr>
        <w:t xml:space="preserve"> </w:t>
      </w:r>
      <w:r>
        <w:t>и информационно-указательными.</w:t>
      </w:r>
    </w:p>
    <w:p>
      <w:pPr>
        <w:pStyle w:val="8"/>
        <w:ind w:firstLine="566"/>
        <w:jc w:val="left"/>
      </w:pPr>
      <w:r>
        <w:t>Подводить</w:t>
      </w:r>
      <w:r>
        <w:rPr>
          <w:spacing w:val="37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осознанию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дорожного</w:t>
      </w:r>
      <w:r>
        <w:rPr>
          <w:spacing w:val="-62"/>
        </w:rPr>
        <w:t xml:space="preserve"> </w:t>
      </w:r>
      <w:r>
        <w:t>движения.</w:t>
      </w:r>
    </w:p>
    <w:p>
      <w:pPr>
        <w:pStyle w:val="8"/>
        <w:spacing w:line="298" w:lineRule="exact"/>
        <w:ind w:left="1105"/>
        <w:jc w:val="left"/>
      </w:pPr>
      <w:r>
        <w:t>Расширять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ГИБДД.</w:t>
      </w:r>
    </w:p>
    <w:p>
      <w:pPr>
        <w:pStyle w:val="8"/>
        <w:spacing w:line="298" w:lineRule="exact"/>
        <w:ind w:left="1105"/>
        <w:jc w:val="left"/>
      </w:pPr>
      <w:r>
        <w:t>Воспитывать</w:t>
      </w:r>
      <w:r>
        <w:rPr>
          <w:spacing w:val="-5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улице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транспорте.</w:t>
      </w:r>
    </w:p>
    <w:p>
      <w:pPr>
        <w:pStyle w:val="8"/>
        <w:spacing w:before="1"/>
        <w:ind w:right="498" w:firstLine="427"/>
      </w:pPr>
      <w:r>
        <w:t>Развивать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местности.</w:t>
      </w:r>
    </w:p>
    <w:p>
      <w:pPr>
        <w:pStyle w:val="8"/>
        <w:spacing w:before="1"/>
        <w:ind w:right="501" w:firstLine="566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rPr>
          <w:b/>
        </w:rPr>
        <w:t>собственной</w:t>
      </w:r>
      <w:r>
        <w:rPr>
          <w:b/>
          <w:spacing w:val="1"/>
        </w:rPr>
        <w:t xml:space="preserve"> </w:t>
      </w:r>
      <w:r>
        <w:rPr>
          <w:b/>
        </w:rPr>
        <w:t>жизнедеятельности.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 что полезные и необходимые бытовые предметы при неумелом обращении могут</w:t>
      </w:r>
      <w:r>
        <w:rPr>
          <w:spacing w:val="1"/>
        </w:rPr>
        <w:t xml:space="preserve"> </w:t>
      </w:r>
      <w:r>
        <w:t>причинить вред и стать причиной беды (электроприборы, газовая плита, инструменты 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предметы).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предметами.</w:t>
      </w:r>
    </w:p>
    <w:p>
      <w:pPr>
        <w:pStyle w:val="8"/>
        <w:ind w:right="502" w:firstLine="427"/>
      </w:pPr>
      <w:r>
        <w:t>Закреплять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(купание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водоемах, катание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велосипеде,</w:t>
      </w:r>
      <w:r>
        <w:rPr>
          <w:spacing w:val="-3"/>
        </w:rPr>
        <w:t xml:space="preserve"> </w:t>
      </w:r>
      <w:r>
        <w:t>катание на</w:t>
      </w:r>
      <w:r>
        <w:rPr>
          <w:spacing w:val="-3"/>
        </w:rPr>
        <w:t xml:space="preserve"> </w:t>
      </w:r>
      <w:r>
        <w:t>санках,</w:t>
      </w:r>
      <w:r>
        <w:rPr>
          <w:spacing w:val="-1"/>
        </w:rPr>
        <w:t xml:space="preserve"> </w:t>
      </w:r>
      <w:r>
        <w:t>коньках,</w:t>
      </w:r>
      <w:r>
        <w:rPr>
          <w:spacing w:val="-3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и др.).</w:t>
      </w:r>
    </w:p>
    <w:p>
      <w:pPr>
        <w:pStyle w:val="8"/>
        <w:ind w:right="505" w:firstLine="566"/>
      </w:pPr>
      <w:r>
        <w:t>Подвести детей к пониманию необходимости соблюдать меры предосторожности,</w:t>
      </w:r>
      <w:r>
        <w:rPr>
          <w:spacing w:val="1"/>
        </w:rPr>
        <w:t xml:space="preserve"> </w:t>
      </w:r>
      <w:r>
        <w:t>учить оценивать</w:t>
      </w:r>
      <w:r>
        <w:rPr>
          <w:spacing w:val="-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опасности.</w:t>
      </w:r>
    </w:p>
    <w:p>
      <w:pPr>
        <w:pStyle w:val="8"/>
        <w:spacing w:line="298" w:lineRule="exact"/>
        <w:ind w:left="1105"/>
      </w:pP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ситуациях:</w:t>
      </w:r>
      <w:r>
        <w:rPr>
          <w:spacing w:val="29"/>
        </w:rPr>
        <w:t xml:space="preserve"> </w:t>
      </w:r>
      <w:r>
        <w:t>«Один</w:t>
      </w:r>
      <w:r>
        <w:rPr>
          <w:spacing w:val="28"/>
        </w:rPr>
        <w:t xml:space="preserve"> </w:t>
      </w:r>
      <w:r>
        <w:t>дома»,</w:t>
      </w:r>
      <w:r>
        <w:rPr>
          <w:spacing w:val="34"/>
        </w:rPr>
        <w:t xml:space="preserve"> </w:t>
      </w:r>
      <w:r>
        <w:t>«Потерялся»,</w:t>
      </w:r>
    </w:p>
    <w:p>
      <w:pPr>
        <w:pStyle w:val="8"/>
        <w:spacing w:line="298" w:lineRule="exact"/>
      </w:pPr>
      <w:r>
        <w:t>«Заблудился».</w:t>
      </w:r>
      <w:r>
        <w:rPr>
          <w:spacing w:val="-3"/>
        </w:rPr>
        <w:t xml:space="preserve"> </w:t>
      </w:r>
      <w:r>
        <w:t>Формировать умение</w:t>
      </w:r>
      <w:r>
        <w:rPr>
          <w:spacing w:val="-1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взрослым.</w:t>
      </w:r>
    </w:p>
    <w:p>
      <w:pPr>
        <w:spacing w:after="0" w:line="298" w:lineRule="exac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left="1105"/>
      </w:pPr>
      <w:r>
        <w:t>Расширять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МЧС,</w:t>
      </w:r>
      <w:r>
        <w:rPr>
          <w:spacing w:val="-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помощи.</w:t>
      </w:r>
    </w:p>
    <w:p>
      <w:pPr>
        <w:pStyle w:val="8"/>
        <w:spacing w:before="1"/>
      </w:pPr>
      <w:r>
        <w:t>Уточнять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пожарных,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пожаре.</w:t>
      </w:r>
    </w:p>
    <w:p>
      <w:pPr>
        <w:pStyle w:val="8"/>
        <w:spacing w:before="1"/>
        <w:ind w:right="504" w:firstLine="566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звонят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телефонам «01»,</w:t>
      </w:r>
      <w:r>
        <w:rPr>
          <w:spacing w:val="3"/>
        </w:rPr>
        <w:t xml:space="preserve"> </w:t>
      </w:r>
      <w:r>
        <w:t>«02»,</w:t>
      </w:r>
      <w:r>
        <w:rPr>
          <w:spacing w:val="-1"/>
        </w:rPr>
        <w:t xml:space="preserve"> </w:t>
      </w:r>
      <w:r>
        <w:t>«03».</w:t>
      </w:r>
    </w:p>
    <w:p>
      <w:pPr>
        <w:pStyle w:val="8"/>
        <w:ind w:right="502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домашний</w:t>
      </w:r>
      <w:r>
        <w:rPr>
          <w:spacing w:val="65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телефон.</w:t>
      </w:r>
    </w:p>
    <w:p>
      <w:pPr>
        <w:pStyle w:val="4"/>
        <w:numPr>
          <w:ilvl w:val="2"/>
          <w:numId w:val="41"/>
        </w:numPr>
        <w:tabs>
          <w:tab w:val="left" w:pos="1732"/>
        </w:tabs>
        <w:spacing w:before="7" w:after="0" w:line="296" w:lineRule="exact"/>
        <w:ind w:left="1731" w:right="0" w:hanging="584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«Познавательное</w:t>
      </w:r>
      <w:r>
        <w:rPr>
          <w:spacing w:val="56"/>
        </w:rPr>
        <w:t xml:space="preserve"> </w:t>
      </w:r>
      <w:r>
        <w:t>развитие».</w:t>
      </w:r>
    </w:p>
    <w:p>
      <w:pPr>
        <w:pStyle w:val="8"/>
        <w:ind w:right="501" w:firstLine="566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 первичных представлений о себе, других людях, объектах окружающего</w:t>
      </w:r>
      <w:r>
        <w:rPr>
          <w:spacing w:val="1"/>
        </w:rPr>
        <w:t xml:space="preserve"> </w:t>
      </w:r>
      <w:r>
        <w:t>мира, о свойствах и отношениях объектов окружающего мира (форме, цвете, размере,</w:t>
      </w:r>
      <w:r>
        <w:rPr>
          <w:spacing w:val="1"/>
        </w:rPr>
        <w:t xml:space="preserve"> </w:t>
      </w:r>
      <w:r>
        <w:t>материале, звучании, ритме, темпе, количестве, числе, части и целом, пространстве и</w:t>
      </w:r>
      <w:r>
        <w:rPr>
          <w:spacing w:val="1"/>
        </w:rPr>
        <w:t xml:space="preserve"> </w:t>
      </w:r>
      <w:r>
        <w:t>времени, движении и покое, причинах и следствиях и др.), о малой родине и 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 и праздниках, о планете Земля как общем доме людей, об особенностях ее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многообразии стран</w:t>
      </w:r>
      <w:r>
        <w:rPr>
          <w:spacing w:val="-2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мира.</w:t>
      </w:r>
    </w:p>
    <w:p>
      <w:pPr>
        <w:pStyle w:val="8"/>
        <w:ind w:right="507" w:firstLine="566"/>
      </w:pPr>
      <w:r>
        <w:t>Реализация задач данной образовательной области происходит в следующих 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8"/>
        <w:ind w:right="505" w:firstLine="566"/>
      </w:pPr>
      <w:r>
        <w:rPr>
          <w:b/>
        </w:rPr>
        <w:t>«Познавательно-исследовательская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62"/>
        </w:rPr>
        <w:t xml:space="preserve"> </w:t>
      </w:r>
      <w:r>
        <w:t>другими детьми, самостоятельной деятельности при проведении режимных 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-2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before="0"/>
        <w:ind w:left="538" w:right="502" w:firstLine="631"/>
        <w:jc w:val="both"/>
        <w:rPr>
          <w:sz w:val="26"/>
        </w:rPr>
      </w:pPr>
      <w:r>
        <w:rPr>
          <w:b/>
          <w:sz w:val="26"/>
        </w:rPr>
        <w:t xml:space="preserve">«Формирование элементарных математических представлений»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занятие в группах детей 3-4 лет, 4-5 лет, 5-6 лет 1 раз в неделю, в группах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6-</w:t>
      </w:r>
      <w:r>
        <w:rPr>
          <w:spacing w:val="-6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 занятие 2</w:t>
      </w:r>
      <w:r>
        <w:rPr>
          <w:spacing w:val="1"/>
          <w:sz w:val="26"/>
        </w:rPr>
        <w:t xml:space="preserve"> </w:t>
      </w:r>
      <w:r>
        <w:rPr>
          <w:sz w:val="26"/>
        </w:rPr>
        <w:t>раза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неделю.</w:t>
      </w:r>
    </w:p>
    <w:p>
      <w:pPr>
        <w:spacing w:before="0"/>
        <w:ind w:left="538" w:right="508" w:firstLine="566"/>
        <w:jc w:val="both"/>
        <w:rPr>
          <w:sz w:val="26"/>
        </w:rPr>
      </w:pPr>
      <w:r>
        <w:rPr>
          <w:b/>
          <w:sz w:val="26"/>
        </w:rPr>
        <w:t xml:space="preserve">«Ребенок и окружающий мир» </w:t>
      </w:r>
      <w:r>
        <w:rPr>
          <w:sz w:val="26"/>
        </w:rPr>
        <w:t>реализуется во всех возрастных 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неделю.</w:t>
      </w:r>
    </w:p>
    <w:p>
      <w:pPr>
        <w:pStyle w:val="4"/>
        <w:spacing w:before="5" w:line="298" w:lineRule="exact"/>
        <w:ind w:left="776" w:right="179"/>
        <w:jc w:val="center"/>
      </w:pPr>
      <w:r>
        <w:t>(2-3</w:t>
      </w:r>
      <w:r>
        <w:rPr>
          <w:spacing w:val="-5"/>
        </w:rPr>
        <w:t xml:space="preserve"> </w:t>
      </w:r>
      <w:r>
        <w:t>года)</w:t>
      </w:r>
    </w:p>
    <w:p>
      <w:pPr>
        <w:pStyle w:val="11"/>
        <w:numPr>
          <w:ilvl w:val="3"/>
          <w:numId w:val="41"/>
        </w:numPr>
        <w:tabs>
          <w:tab w:val="left" w:pos="2972"/>
        </w:tabs>
        <w:spacing w:before="0" w:after="0" w:line="298" w:lineRule="exact"/>
        <w:ind w:left="2971" w:right="0" w:hanging="2373"/>
        <w:jc w:val="left"/>
        <w:rPr>
          <w:b/>
          <w:i/>
          <w:sz w:val="24"/>
        </w:rPr>
      </w:pPr>
      <w:r>
        <w:rPr>
          <w:b/>
          <w:i/>
          <w:sz w:val="26"/>
          <w:u w:val="thick"/>
        </w:rPr>
        <w:t>Познавательно-исследовательская</w:t>
      </w:r>
      <w:r>
        <w:rPr>
          <w:b/>
          <w:i/>
          <w:spacing w:val="-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деятельность</w:t>
      </w:r>
    </w:p>
    <w:p>
      <w:pPr>
        <w:pStyle w:val="4"/>
        <w:spacing w:before="1" w:line="295" w:lineRule="exact"/>
      </w:pPr>
      <w:r>
        <w:t>Первичные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</w:p>
    <w:p>
      <w:pPr>
        <w:pStyle w:val="8"/>
        <w:ind w:right="505" w:firstLine="566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-6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жизни.</w:t>
      </w:r>
      <w:r>
        <w:rPr>
          <w:spacing w:val="66"/>
        </w:rPr>
        <w:t xml:space="preserve"> </w:t>
      </w:r>
      <w:r>
        <w:t>Стимулировать</w:t>
      </w:r>
      <w:r>
        <w:rPr>
          <w:spacing w:val="-62"/>
        </w:rPr>
        <w:t xml:space="preserve"> </w:t>
      </w:r>
      <w:r>
        <w:t>любознательность.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6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 экспериментального</w:t>
      </w:r>
      <w:r>
        <w:rPr>
          <w:spacing w:val="-1"/>
        </w:rPr>
        <w:t xml:space="preserve"> </w:t>
      </w:r>
      <w:r>
        <w:t>характера.</w:t>
      </w:r>
    </w:p>
    <w:p>
      <w:pPr>
        <w:pStyle w:val="4"/>
        <w:spacing w:before="5" w:line="295" w:lineRule="exact"/>
      </w:pPr>
      <w:r>
        <w:t>Сенсорное</w:t>
      </w:r>
      <w:r>
        <w:rPr>
          <w:spacing w:val="-8"/>
        </w:rPr>
        <w:t xml:space="preserve"> </w:t>
      </w:r>
      <w:r>
        <w:t>развитие.</w:t>
      </w:r>
    </w:p>
    <w:p>
      <w:pPr>
        <w:pStyle w:val="8"/>
        <w:ind w:right="508" w:firstLine="566"/>
      </w:pPr>
      <w:r>
        <w:t>Продолжать работу по обогащению непосредственного чувственного опыта детей в</w:t>
      </w:r>
      <w:r>
        <w:rPr>
          <w:spacing w:val="-6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(обводить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гладить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ind w:right="499" w:firstLine="566"/>
      </w:pPr>
      <w:r>
        <w:rPr>
          <w:b/>
        </w:rPr>
        <w:t xml:space="preserve">Дидактические игры. </w:t>
      </w:r>
      <w:r>
        <w:t>Обогащать в играх с дидактическим материалом 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(пирамидки</w:t>
      </w:r>
      <w:r>
        <w:rPr>
          <w:spacing w:val="1"/>
        </w:rPr>
        <w:t xml:space="preserve"> </w:t>
      </w:r>
      <w:r>
        <w:t>(башенки)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5–8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«Геометрическая</w:t>
      </w:r>
      <w:r>
        <w:rPr>
          <w:spacing w:val="-62"/>
        </w:rPr>
        <w:t xml:space="preserve"> </w:t>
      </w:r>
      <w:r>
        <w:t>мозаика»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прямоугольник);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частей),</w:t>
      </w:r>
      <w:r>
        <w:rPr>
          <w:spacing w:val="1"/>
        </w:rPr>
        <w:t xml:space="preserve"> </w:t>
      </w:r>
      <w:r>
        <w:t>складные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шт.)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65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соотносить,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62"/>
        </w:rPr>
        <w:t xml:space="preserve"> </w:t>
      </w:r>
      <w:r>
        <w:t>однородных предметов по одному из сенсорных признаков — цвет, форма, величина).</w:t>
      </w:r>
      <w:r>
        <w:rPr>
          <w:spacing w:val="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дидактические</w:t>
      </w:r>
      <w:r>
        <w:rPr>
          <w:spacing w:val="26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внимания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памяти</w:t>
      </w:r>
      <w:r>
        <w:rPr>
          <w:spacing w:val="27"/>
        </w:rPr>
        <w:t xml:space="preserve"> </w:t>
      </w:r>
      <w:r>
        <w:t>(«Чего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стало?»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/>
      </w:pPr>
      <w:r>
        <w:t>п.);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звучит?»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температурных различий («Чудесный мешочек», «Теплый — холодный», «Легкий —</w:t>
      </w:r>
      <w:r>
        <w:rPr>
          <w:spacing w:val="1"/>
        </w:rPr>
        <w:t xml:space="preserve"> </w:t>
      </w:r>
      <w:r>
        <w:t>тяжелый» и т. п.); мелкой моторики руки (игрушки с пуговицами, крючками, молниями,</w:t>
      </w:r>
      <w:r>
        <w:rPr>
          <w:spacing w:val="1"/>
        </w:rPr>
        <w:t xml:space="preserve"> </w:t>
      </w:r>
      <w:r>
        <w:t>шнуровкой</w:t>
      </w:r>
      <w:r>
        <w:rPr>
          <w:spacing w:val="-2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</w:t>
      </w:r>
    </w:p>
    <w:p>
      <w:pPr>
        <w:pStyle w:val="5"/>
        <w:numPr>
          <w:ilvl w:val="3"/>
          <w:numId w:val="41"/>
        </w:numPr>
        <w:tabs>
          <w:tab w:val="left" w:pos="1630"/>
        </w:tabs>
        <w:spacing w:before="9" w:after="0" w:line="295" w:lineRule="exact"/>
        <w:ind w:left="1629" w:right="0" w:hanging="1036"/>
        <w:jc w:val="left"/>
        <w:rPr>
          <w:sz w:val="24"/>
          <w:u w:val="none"/>
        </w:rPr>
      </w:pPr>
      <w:r>
        <w:rPr>
          <w:u w:val="thick"/>
        </w:rPr>
        <w:t>Формирование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элементарных</w:t>
      </w:r>
      <w:r>
        <w:rPr>
          <w:spacing w:val="-5"/>
          <w:u w:val="thick"/>
        </w:rPr>
        <w:t xml:space="preserve"> </w:t>
      </w:r>
      <w:r>
        <w:rPr>
          <w:u w:val="thick"/>
        </w:rPr>
        <w:t>математических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представлений</w:t>
      </w:r>
      <w:r>
        <w:rPr>
          <w:spacing w:val="-5"/>
          <w:u w:val="thick"/>
        </w:rPr>
        <w:t xml:space="preserve"> </w:t>
      </w:r>
      <w:r>
        <w:rPr>
          <w:u w:val="thick"/>
        </w:rPr>
        <w:t>(ФЭМП)</w:t>
      </w:r>
    </w:p>
    <w:p>
      <w:pPr>
        <w:pStyle w:val="8"/>
        <w:spacing w:line="295" w:lineRule="exact"/>
        <w:ind w:left="776" w:right="185"/>
        <w:jc w:val="center"/>
      </w:pPr>
      <w:r>
        <w:rPr>
          <w:b/>
        </w:rPr>
        <w:t>Количество.</w:t>
      </w:r>
      <w:r>
        <w:rPr>
          <w:b/>
          <w:spacing w:val="60"/>
        </w:rPr>
        <w:t xml:space="preserve"> </w:t>
      </w:r>
      <w:r>
        <w:t>Привлекать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групп</w:t>
      </w:r>
      <w:r>
        <w:rPr>
          <w:spacing w:val="62"/>
        </w:rPr>
        <w:t xml:space="preserve"> </w:t>
      </w:r>
      <w:r>
        <w:t>однородных</w:t>
      </w:r>
      <w:r>
        <w:rPr>
          <w:spacing w:val="60"/>
        </w:rPr>
        <w:t xml:space="preserve"> </w:t>
      </w:r>
      <w:r>
        <w:t>предметов.</w:t>
      </w:r>
    </w:p>
    <w:p>
      <w:pPr>
        <w:pStyle w:val="8"/>
        <w:spacing w:before="1"/>
        <w:ind w:left="524" w:right="4114"/>
        <w:jc w:val="center"/>
      </w:pPr>
      <w:r>
        <w:t>Учить</w:t>
      </w:r>
      <w:r>
        <w:rPr>
          <w:spacing w:val="-5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(один —</w:t>
      </w:r>
      <w:r>
        <w:rPr>
          <w:spacing w:val="-3"/>
        </w:rPr>
        <w:t xml:space="preserve"> </w:t>
      </w:r>
      <w:r>
        <w:t>много).</w:t>
      </w:r>
    </w:p>
    <w:p>
      <w:pPr>
        <w:pStyle w:val="8"/>
        <w:spacing w:before="1"/>
        <w:ind w:right="504" w:firstLine="566"/>
      </w:pPr>
      <w:r>
        <w:rPr>
          <w:b/>
        </w:rPr>
        <w:t xml:space="preserve">Величина. </w:t>
      </w:r>
      <w:r>
        <w:t>Привлекать внимание детей к предметам контрастных размеров и их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матрешка</w:t>
      </w:r>
      <w:r>
        <w:rPr>
          <w:spacing w:val="6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маленькая</w:t>
      </w:r>
      <w:r>
        <w:rPr>
          <w:spacing w:val="-1"/>
        </w:rPr>
        <w:t xml:space="preserve"> </w:t>
      </w:r>
      <w:r>
        <w:t>матрешка,</w:t>
      </w:r>
      <w:r>
        <w:rPr>
          <w:spacing w:val="2"/>
        </w:rPr>
        <w:t xml:space="preserve"> </w:t>
      </w:r>
      <w:r>
        <w:t>большие мячи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маленькие</w:t>
      </w:r>
      <w:r>
        <w:rPr>
          <w:spacing w:val="2"/>
        </w:rPr>
        <w:t xml:space="preserve"> </w:t>
      </w:r>
      <w:r>
        <w:t>мячи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>
      <w:pPr>
        <w:pStyle w:val="8"/>
        <w:ind w:right="512" w:firstLine="566"/>
      </w:pPr>
      <w:r>
        <w:rPr>
          <w:b/>
        </w:rPr>
        <w:t xml:space="preserve">Форма. </w:t>
      </w:r>
      <w:r>
        <w:t>Учить различать предметы по форме и называть их (кубик, кирпичик, шар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>
      <w:pPr>
        <w:pStyle w:val="8"/>
        <w:ind w:right="507" w:firstLine="566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(помещений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 сада). Расширять опыт ориентировки в частях собственного тела (голова, лицо,</w:t>
      </w:r>
      <w:r>
        <w:rPr>
          <w:spacing w:val="1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спина).</w:t>
      </w:r>
      <w:r>
        <w:rPr>
          <w:spacing w:val="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двигаться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направлении.</w:t>
      </w:r>
    </w:p>
    <w:p>
      <w:pPr>
        <w:pStyle w:val="11"/>
        <w:numPr>
          <w:ilvl w:val="3"/>
          <w:numId w:val="41"/>
        </w:numPr>
        <w:tabs>
          <w:tab w:val="left" w:pos="3979"/>
        </w:tabs>
        <w:spacing w:before="7" w:after="0" w:line="298" w:lineRule="exact"/>
        <w:ind w:left="3978" w:right="0" w:hanging="3951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Ребенок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окружающий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мир</w:t>
      </w:r>
    </w:p>
    <w:p>
      <w:pPr>
        <w:pStyle w:val="4"/>
        <w:spacing w:line="29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ind w:right="502" w:firstLine="566"/>
      </w:pP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величину предметов, материал, из которого они сделаны (бумага, дерево, ткань, глина);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(разные</w:t>
      </w:r>
      <w:r>
        <w:rPr>
          <w:spacing w:val="1"/>
        </w:rPr>
        <w:t xml:space="preserve"> </w:t>
      </w:r>
      <w:r>
        <w:t>шапки,</w:t>
      </w:r>
      <w:r>
        <w:rPr>
          <w:spacing w:val="1"/>
        </w:rPr>
        <w:t xml:space="preserve"> </w:t>
      </w:r>
      <w:r>
        <w:t>варежки,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предметы по тождеству (найди такой же, подбери пару), группировать их по способу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пьют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 предметов. Способствовать реализации потребности ребенка в овладении</w:t>
      </w:r>
      <w:r>
        <w:rPr>
          <w:spacing w:val="-62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имеющими одинаковое название (одинаковые лопатки; красный мяч —</w:t>
      </w:r>
      <w:r>
        <w:rPr>
          <w:spacing w:val="1"/>
        </w:rPr>
        <w:t xml:space="preserve"> </w:t>
      </w:r>
      <w:r>
        <w:t>синий мяч; большой кубик — маленький кубик). Побуждать детей называть свойства</w:t>
      </w:r>
      <w:r>
        <w:rPr>
          <w:spacing w:val="1"/>
        </w:rPr>
        <w:t xml:space="preserve"> </w:t>
      </w:r>
      <w:r>
        <w:t>предметов: большой, маленький, мягкий, пушистый и др. Способствовать появлению в</w:t>
      </w:r>
      <w:r>
        <w:rPr>
          <w:spacing w:val="1"/>
        </w:rPr>
        <w:t xml:space="preserve"> </w:t>
      </w:r>
      <w:r>
        <w:t>словаре детей обобщающих понятий (игрушки, посуда, одежда, обувь, мебель и пр.).</w:t>
      </w:r>
      <w:r>
        <w:rPr>
          <w:spacing w:val="1"/>
        </w:rPr>
        <w:t xml:space="preserve"> </w:t>
      </w:r>
      <w:r>
        <w:t>Напоминать</w:t>
      </w:r>
      <w:r>
        <w:rPr>
          <w:spacing w:val="12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название</w:t>
      </w:r>
      <w:r>
        <w:rPr>
          <w:spacing w:val="13"/>
        </w:rPr>
        <w:t xml:space="preserve"> </w:t>
      </w:r>
      <w:r>
        <w:t>города</w:t>
      </w:r>
      <w:r>
        <w:rPr>
          <w:spacing w:val="14"/>
        </w:rPr>
        <w:t xml:space="preserve"> </w:t>
      </w:r>
      <w:r>
        <w:t>(поселка),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живут.</w:t>
      </w:r>
      <w:r>
        <w:rPr>
          <w:spacing w:val="32"/>
        </w:rPr>
        <w:t xml:space="preserve"> </w:t>
      </w:r>
      <w:r>
        <w:t>Вызывать</w:t>
      </w:r>
      <w:r>
        <w:rPr>
          <w:spacing w:val="12"/>
        </w:rPr>
        <w:t xml:space="preserve"> </w:t>
      </w:r>
      <w:r>
        <w:t>интерес</w:t>
      </w:r>
      <w:r>
        <w:rPr>
          <w:spacing w:val="-6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65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(помощник воспитателя моет посуду, убирает комнату, приносит еду, меняет</w:t>
      </w:r>
      <w:r>
        <w:rPr>
          <w:spacing w:val="1"/>
        </w:rPr>
        <w:t xml:space="preserve"> </w:t>
      </w:r>
      <w:r>
        <w:t>полотенца и т. д.). Рассказать, что взрослые проявляют трудолюбие, оно помогает им</w:t>
      </w:r>
      <w:r>
        <w:rPr>
          <w:spacing w:val="1"/>
        </w:rPr>
        <w:t xml:space="preserve"> </w:t>
      </w:r>
      <w:r>
        <w:t>успешно выполнить трудовые действия. Знакомить с негосударственными символами</w:t>
      </w:r>
      <w:r>
        <w:rPr>
          <w:spacing w:val="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береза,</w:t>
      </w:r>
      <w:r>
        <w:rPr>
          <w:spacing w:val="-1"/>
        </w:rPr>
        <w:t xml:space="preserve"> </w:t>
      </w:r>
      <w:r>
        <w:t>валенки,</w:t>
      </w:r>
      <w:r>
        <w:rPr>
          <w:spacing w:val="-1"/>
        </w:rPr>
        <w:t xml:space="preserve"> </w:t>
      </w:r>
      <w:r>
        <w:t>матрешка.</w:t>
      </w:r>
    </w:p>
    <w:p>
      <w:pPr>
        <w:pStyle w:val="4"/>
        <w:rPr>
          <w:b w:val="0"/>
        </w:rPr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  <w:r>
        <w:rPr>
          <w:b w:val="0"/>
        </w:rPr>
        <w:t>.</w:t>
      </w:r>
    </w:p>
    <w:p>
      <w:pPr>
        <w:pStyle w:val="8"/>
        <w:ind w:right="503" w:firstLine="566"/>
      </w:pPr>
      <w:r>
        <w:t>Знакомить детей с доступными явлениями природы. Учить узнавать в натуре, на</w:t>
      </w:r>
      <w:r>
        <w:rPr>
          <w:spacing w:val="1"/>
        </w:rPr>
        <w:t xml:space="preserve"> </w:t>
      </w:r>
      <w:r>
        <w:t>картинках, в игрушках домашних животных (кошку, собаку, корову, курицу и др.) и их</w:t>
      </w:r>
      <w:r>
        <w:rPr>
          <w:spacing w:val="1"/>
        </w:rPr>
        <w:t xml:space="preserve"> </w:t>
      </w:r>
      <w:r>
        <w:t>детенышей и называть их. Узнавать на картинке некоторых диких животных (медведя,</w:t>
      </w:r>
      <w:r>
        <w:rPr>
          <w:spacing w:val="1"/>
        </w:rPr>
        <w:t xml:space="preserve"> </w:t>
      </w:r>
      <w:r>
        <w:t>зайца, лису и др.) и называть их. Вместе с детьми наблюдать за птицами и насекомыми</w:t>
      </w:r>
      <w:r>
        <w:rPr>
          <w:spacing w:val="1"/>
        </w:rPr>
        <w:t xml:space="preserve"> </w:t>
      </w:r>
      <w:r>
        <w:t>на участке; подкармливать птиц. Учить различать по внешнему виду овощи (помидор,</w:t>
      </w:r>
      <w:r>
        <w:rPr>
          <w:spacing w:val="1"/>
        </w:rPr>
        <w:t xml:space="preserve"> </w:t>
      </w:r>
      <w:r>
        <w:t>огурец, морковь и др.) и фрукты (яблоко, груша и др.). Помогать детям замечать красоту</w:t>
      </w:r>
      <w:r>
        <w:rPr>
          <w:spacing w:val="-62"/>
        </w:rPr>
        <w:t xml:space="preserve"> </w:t>
      </w:r>
      <w:r>
        <w:t>природы в разное время года. -Воспитывать бережное отношение к животным. Учить</w:t>
      </w:r>
      <w:r>
        <w:rPr>
          <w:spacing w:val="1"/>
        </w:rPr>
        <w:t xml:space="preserve"> </w:t>
      </w:r>
      <w:r>
        <w:t>основам взаимодействия с природой (рассматривать растения и животных, не нанося им</w:t>
      </w:r>
      <w:r>
        <w:rPr>
          <w:spacing w:val="1"/>
        </w:rPr>
        <w:t xml:space="preserve"> </w:t>
      </w:r>
      <w:r>
        <w:t>вред;</w:t>
      </w:r>
      <w:r>
        <w:rPr>
          <w:spacing w:val="-2"/>
        </w:rPr>
        <w:t xml:space="preserve"> </w:t>
      </w:r>
      <w:r>
        <w:t>одеваться по</w:t>
      </w:r>
      <w:r>
        <w:rPr>
          <w:spacing w:val="-1"/>
        </w:rPr>
        <w:t xml:space="preserve"> </w:t>
      </w:r>
      <w:r>
        <w:t>погоде).</w:t>
      </w:r>
    </w:p>
    <w:p>
      <w:pPr>
        <w:pStyle w:val="4"/>
        <w:spacing w:before="6"/>
      </w:pPr>
      <w:r>
        <w:t>Сезонные</w:t>
      </w:r>
      <w:r>
        <w:rPr>
          <w:spacing w:val="-8"/>
        </w:rPr>
        <w:t xml:space="preserve"> </w:t>
      </w:r>
      <w:r>
        <w:t>наблюдения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rPr>
          <w:b/>
        </w:rPr>
        <w:t xml:space="preserve">Осень. </w:t>
      </w:r>
      <w:r>
        <w:t>Обращать внимание детей на осенние изменения в природе: похолодало, на</w:t>
      </w:r>
      <w:r>
        <w:rPr>
          <w:spacing w:val="1"/>
        </w:rPr>
        <w:t xml:space="preserve"> </w:t>
      </w:r>
      <w:r>
        <w:t>деревьях пожелтели и опадают листья. Формировать представления о том, что осенью</w:t>
      </w:r>
      <w:r>
        <w:rPr>
          <w:spacing w:val="1"/>
        </w:rPr>
        <w:t xml:space="preserve"> </w:t>
      </w:r>
      <w:r>
        <w:t>созревают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фрукты.</w:t>
      </w:r>
    </w:p>
    <w:p>
      <w:pPr>
        <w:pStyle w:val="8"/>
        <w:spacing w:before="1"/>
        <w:ind w:right="509" w:firstLine="566"/>
      </w:pPr>
      <w:r>
        <w:rPr>
          <w:b/>
        </w:rPr>
        <w:t>Зима</w:t>
      </w:r>
      <w:r>
        <w:t>. Формировать представления о зимних природных явлениях: стало холодно,</w:t>
      </w:r>
      <w:r>
        <w:rPr>
          <w:spacing w:val="1"/>
        </w:rPr>
        <w:t xml:space="preserve"> </w:t>
      </w:r>
      <w:r>
        <w:t>идет снег. Привлекать к участию в зимних забавах (катание с горки и на санках, игра в</w:t>
      </w:r>
      <w:r>
        <w:rPr>
          <w:spacing w:val="1"/>
        </w:rPr>
        <w:t xml:space="preserve"> </w:t>
      </w:r>
      <w:r>
        <w:t>снежки,</w:t>
      </w:r>
      <w:r>
        <w:rPr>
          <w:spacing w:val="-2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снеговика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ind w:right="509" w:firstLine="566"/>
      </w:pPr>
      <w:r>
        <w:rPr>
          <w:b/>
        </w:rPr>
        <w:t xml:space="preserve">Весна. </w:t>
      </w:r>
      <w:r>
        <w:t>Формировать представления о весенних изменениях в природе: потеплело,</w:t>
      </w:r>
      <w:r>
        <w:rPr>
          <w:spacing w:val="1"/>
        </w:rPr>
        <w:t xml:space="preserve"> </w:t>
      </w:r>
      <w:r>
        <w:t>тает</w:t>
      </w:r>
      <w:r>
        <w:rPr>
          <w:spacing w:val="-2"/>
        </w:rPr>
        <w:t xml:space="preserve"> </w:t>
      </w:r>
      <w:r>
        <w:t>снег;</w:t>
      </w:r>
      <w:r>
        <w:rPr>
          <w:spacing w:val="-2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лужи,</w:t>
      </w:r>
      <w:r>
        <w:rPr>
          <w:spacing w:val="1"/>
        </w:rPr>
        <w:t xml:space="preserve"> </w:t>
      </w:r>
      <w:r>
        <w:t>травка,</w:t>
      </w:r>
      <w:r>
        <w:rPr>
          <w:spacing w:val="-2"/>
        </w:rPr>
        <w:t xml:space="preserve"> </w:t>
      </w:r>
      <w:r>
        <w:t>насекомые;</w:t>
      </w:r>
      <w:r>
        <w:rPr>
          <w:spacing w:val="-1"/>
        </w:rPr>
        <w:t xml:space="preserve"> </w:t>
      </w:r>
      <w:r>
        <w:t>набухли</w:t>
      </w:r>
      <w:r>
        <w:rPr>
          <w:spacing w:val="-1"/>
        </w:rPr>
        <w:t xml:space="preserve"> </w:t>
      </w:r>
      <w:r>
        <w:t>почки.</w:t>
      </w:r>
    </w:p>
    <w:p>
      <w:pPr>
        <w:pStyle w:val="8"/>
        <w:spacing w:line="299" w:lineRule="exact"/>
        <w:ind w:left="1105"/>
      </w:pPr>
      <w:r>
        <w:rPr>
          <w:b/>
        </w:rPr>
        <w:t>Лето.</w:t>
      </w:r>
      <w:r>
        <w:rPr>
          <w:b/>
          <w:spacing w:val="-3"/>
        </w:rPr>
        <w:t xml:space="preserve"> </w:t>
      </w:r>
      <w:r>
        <w:t>Наблюдать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изменения:</w:t>
      </w:r>
      <w:r>
        <w:rPr>
          <w:spacing w:val="-5"/>
        </w:rPr>
        <w:t xml:space="preserve"> </w:t>
      </w:r>
      <w:r>
        <w:t>яркое</w:t>
      </w:r>
      <w:r>
        <w:rPr>
          <w:spacing w:val="-4"/>
        </w:rPr>
        <w:t xml:space="preserve"> </w:t>
      </w:r>
      <w:r>
        <w:t>солнце,</w:t>
      </w:r>
      <w:r>
        <w:rPr>
          <w:spacing w:val="-1"/>
        </w:rPr>
        <w:t xml:space="preserve"> </w:t>
      </w:r>
      <w:r>
        <w:t>жарко,</w:t>
      </w:r>
      <w:r>
        <w:rPr>
          <w:spacing w:val="-4"/>
        </w:rPr>
        <w:t xml:space="preserve"> </w:t>
      </w:r>
      <w:r>
        <w:t>летают</w:t>
      </w:r>
      <w:r>
        <w:rPr>
          <w:spacing w:val="-5"/>
        </w:rPr>
        <w:t xml:space="preserve"> </w:t>
      </w:r>
      <w:r>
        <w:t>бабочки.</w:t>
      </w:r>
    </w:p>
    <w:p>
      <w:pPr>
        <w:pStyle w:val="8"/>
        <w:spacing w:before="7"/>
        <w:ind w:left="0"/>
        <w:jc w:val="left"/>
      </w:pPr>
    </w:p>
    <w:p>
      <w:pPr>
        <w:pStyle w:val="4"/>
        <w:ind w:left="776" w:right="113"/>
        <w:jc w:val="center"/>
      </w:pPr>
      <w:r>
        <w:t>(3-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года)</w:t>
      </w:r>
    </w:p>
    <w:p>
      <w:pPr>
        <w:pStyle w:val="5"/>
        <w:numPr>
          <w:ilvl w:val="0"/>
          <w:numId w:val="42"/>
        </w:numPr>
        <w:tabs>
          <w:tab w:val="left" w:pos="2972"/>
        </w:tabs>
        <w:spacing w:before="1" w:after="0" w:line="295" w:lineRule="exact"/>
        <w:ind w:left="2971" w:right="0" w:hanging="2370"/>
        <w:jc w:val="left"/>
        <w:rPr>
          <w:u w:val="none"/>
        </w:rPr>
      </w:pPr>
      <w:r>
        <w:rPr>
          <w:u w:val="thick"/>
        </w:rPr>
        <w:t>Познавательно-исследовательская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>
      <w:pPr>
        <w:spacing w:before="0" w:line="240" w:lineRule="auto"/>
        <w:ind w:left="538" w:right="499" w:firstLine="566"/>
        <w:jc w:val="both"/>
        <w:rPr>
          <w:sz w:val="26"/>
        </w:rPr>
      </w:pPr>
      <w:r>
        <w:rPr>
          <w:b/>
          <w:sz w:val="26"/>
        </w:rPr>
        <w:t>Первичные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представления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объектах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окружающего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мира.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 сосредоточивать внимание на предметах и явлениях развивающей предметно-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среды;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1"/>
          <w:sz w:val="26"/>
        </w:rPr>
        <w:t xml:space="preserve"> </w:t>
      </w:r>
      <w:r>
        <w:rPr>
          <w:sz w:val="26"/>
        </w:rPr>
        <w:t>обобщения.</w:t>
      </w:r>
    </w:p>
    <w:p>
      <w:pPr>
        <w:pStyle w:val="8"/>
        <w:ind w:right="502" w:firstLine="566"/>
      </w:pPr>
      <w:r>
        <w:t>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(легкий,</w:t>
      </w:r>
      <w:r>
        <w:rPr>
          <w:spacing w:val="1"/>
        </w:rPr>
        <w:t xml:space="preserve"> </w:t>
      </w:r>
      <w:r>
        <w:t>тяжелый)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(далеко,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высоко).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глина),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мягкость).</w:t>
      </w:r>
    </w:p>
    <w:p>
      <w:pPr>
        <w:pStyle w:val="8"/>
        <w:ind w:right="504" w:firstLine="566"/>
      </w:pPr>
      <w:r>
        <w:t>Поощрять исследовательский интерес, проводить простейшие наблюдения. Учить</w:t>
      </w:r>
      <w:r>
        <w:rPr>
          <w:spacing w:val="1"/>
        </w:rPr>
        <w:t xml:space="preserve"> </w:t>
      </w:r>
      <w:r>
        <w:t>способам</w:t>
      </w:r>
      <w:r>
        <w:rPr>
          <w:spacing w:val="6"/>
        </w:rPr>
        <w:t xml:space="preserve"> </w:t>
      </w:r>
      <w:r>
        <w:t>обследования</w:t>
      </w:r>
      <w:r>
        <w:rPr>
          <w:spacing w:val="8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опыты</w:t>
      </w:r>
      <w:r>
        <w:rPr>
          <w:spacing w:val="8"/>
        </w:rPr>
        <w:t xml:space="preserve"> </w:t>
      </w:r>
      <w:r>
        <w:t>(тонет</w:t>
      </w:r>
      <w:r>
        <w:rPr>
          <w:spacing w:val="15"/>
        </w:rPr>
        <w:t xml:space="preserve"> </w:t>
      </w:r>
      <w:r>
        <w:t>-не</w:t>
      </w:r>
      <w:r>
        <w:rPr>
          <w:spacing w:val="8"/>
        </w:rPr>
        <w:t xml:space="preserve"> </w:t>
      </w:r>
      <w:r>
        <w:t>тонет,</w:t>
      </w:r>
      <w:r>
        <w:rPr>
          <w:spacing w:val="7"/>
        </w:rPr>
        <w:t xml:space="preserve"> </w:t>
      </w:r>
      <w:r>
        <w:t>рвется</w:t>
      </w:r>
    </w:p>
    <w:p>
      <w:pPr>
        <w:pStyle w:val="8"/>
        <w:ind w:right="502"/>
      </w:pPr>
      <w:r>
        <w:t>-не</w:t>
      </w:r>
      <w:r>
        <w:rPr>
          <w:spacing w:val="1"/>
        </w:rPr>
        <w:t xml:space="preserve"> </w:t>
      </w:r>
      <w:r>
        <w:t>рвется).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(обувь</w:t>
      </w:r>
      <w:r>
        <w:rPr>
          <w:spacing w:val="1"/>
        </w:rPr>
        <w:t xml:space="preserve"> </w:t>
      </w:r>
      <w:r>
        <w:t>—</w:t>
      </w:r>
      <w:r>
        <w:rPr>
          <w:spacing w:val="-62"/>
        </w:rPr>
        <w:t xml:space="preserve"> </w:t>
      </w:r>
      <w:r>
        <w:t>одежда;</w:t>
      </w:r>
      <w:r>
        <w:rPr>
          <w:spacing w:val="-2"/>
        </w:rPr>
        <w:t xml:space="preserve"> </w:t>
      </w:r>
      <w:r>
        <w:t>посуда</w:t>
      </w:r>
      <w:r>
        <w:rPr>
          <w:spacing w:val="2"/>
        </w:rPr>
        <w:t xml:space="preserve"> </w:t>
      </w:r>
      <w:r>
        <w:t>чайная,</w:t>
      </w:r>
      <w:r>
        <w:rPr>
          <w:spacing w:val="-1"/>
        </w:rPr>
        <w:t xml:space="preserve"> </w:t>
      </w:r>
      <w:r>
        <w:t>столовая,</w:t>
      </w:r>
      <w:r>
        <w:rPr>
          <w:spacing w:val="2"/>
        </w:rPr>
        <w:t xml:space="preserve"> </w:t>
      </w:r>
      <w:r>
        <w:t>кухонная).</w:t>
      </w:r>
    </w:p>
    <w:p>
      <w:pPr>
        <w:pStyle w:val="8"/>
        <w:ind w:right="505" w:firstLine="566"/>
      </w:pPr>
      <w:r>
        <w:rPr>
          <w:b/>
        </w:rPr>
        <w:t>Сенсорное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фиксировать его в речи. Совершенствовать восприятие (активно включая все органы</w:t>
      </w:r>
      <w:r>
        <w:rPr>
          <w:spacing w:val="1"/>
        </w:rPr>
        <w:t xml:space="preserve"> </w:t>
      </w:r>
      <w:r>
        <w:t>чувств). Развивать образные представления (используя при характеристике предметов</w:t>
      </w:r>
      <w:r>
        <w:rPr>
          <w:spacing w:val="1"/>
        </w:rPr>
        <w:t xml:space="preserve"> </w:t>
      </w:r>
      <w:r>
        <w:t>эпитеты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сравнения).</w:t>
      </w:r>
    </w:p>
    <w:p>
      <w:pPr>
        <w:pStyle w:val="8"/>
        <w:ind w:right="506" w:firstLine="566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величиной,</w:t>
      </w:r>
      <w:r>
        <w:rPr>
          <w:spacing w:val="1"/>
        </w:rPr>
        <w:t xml:space="preserve"> </w:t>
      </w:r>
      <w:r>
        <w:t>осязаемыми свойствами предметов (теплый, холодный, твердый, мягкий, пушистый и т.</w:t>
      </w:r>
      <w:r>
        <w:rPr>
          <w:spacing w:val="1"/>
        </w:rPr>
        <w:t xml:space="preserve"> </w:t>
      </w:r>
      <w:r>
        <w:t>п.); развивать умение воспринимать звучание различных музыкальных инструментов,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речи.</w:t>
      </w:r>
    </w:p>
    <w:p>
      <w:pPr>
        <w:pStyle w:val="8"/>
        <w:ind w:right="512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предметов; группировать однородные предметы по нескольким сенсорным признакам:</w:t>
      </w:r>
      <w:r>
        <w:rPr>
          <w:spacing w:val="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цвету.</w:t>
      </w:r>
    </w:p>
    <w:p>
      <w:pPr>
        <w:pStyle w:val="8"/>
        <w:ind w:right="508" w:firstLine="566"/>
      </w:pPr>
      <w:r>
        <w:t>Совершенствовать навыки установления тождества и различия предметов по их</w:t>
      </w:r>
      <w:r>
        <w:rPr>
          <w:spacing w:val="1"/>
        </w:rPr>
        <w:t xml:space="preserve"> </w:t>
      </w:r>
      <w:r>
        <w:t>свойствам: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цвету.</w:t>
      </w:r>
      <w:r>
        <w:rPr>
          <w:spacing w:val="1"/>
        </w:rPr>
        <w:t xml:space="preserve"> </w:t>
      </w:r>
      <w:r>
        <w:t>Подсказывать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треугольная,</w:t>
      </w:r>
      <w:r>
        <w:rPr>
          <w:spacing w:val="-2"/>
        </w:rPr>
        <w:t xml:space="preserve"> </w:t>
      </w:r>
      <w:r>
        <w:t>прямоугольная и</w:t>
      </w:r>
      <w:r>
        <w:rPr>
          <w:spacing w:val="-1"/>
        </w:rPr>
        <w:t xml:space="preserve"> </w:t>
      </w:r>
      <w:r>
        <w:t>квадратная).</w:t>
      </w:r>
    </w:p>
    <w:p>
      <w:pPr>
        <w:pStyle w:val="8"/>
        <w:ind w:right="502" w:firstLine="566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65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средние и маленькие; 2–3 цветов), собирать пирамидку из уменьшающихся по размеру</w:t>
      </w:r>
      <w:r>
        <w:rPr>
          <w:spacing w:val="1"/>
        </w:rPr>
        <w:t xml:space="preserve"> </w:t>
      </w:r>
      <w:r>
        <w:t>колец, чередуя в определенной последовательности 2–3 цвета; собирать картинку из 4–6</w:t>
      </w:r>
      <w:r>
        <w:rPr>
          <w:spacing w:val="-62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усложняющиеся</w:t>
      </w:r>
      <w:r>
        <w:rPr>
          <w:spacing w:val="-1"/>
        </w:rPr>
        <w:t xml:space="preserve"> </w:t>
      </w:r>
      <w:r>
        <w:t>правила.</w:t>
      </w:r>
    </w:p>
    <w:p>
      <w:pPr>
        <w:pStyle w:val="5"/>
        <w:numPr>
          <w:ilvl w:val="0"/>
          <w:numId w:val="42"/>
        </w:numPr>
        <w:tabs>
          <w:tab w:val="left" w:pos="1630"/>
        </w:tabs>
        <w:spacing w:before="5" w:after="0" w:line="296" w:lineRule="exact"/>
        <w:ind w:left="1629" w:right="0" w:hanging="196"/>
        <w:jc w:val="left"/>
        <w:rPr>
          <w:u w:val="none"/>
        </w:rPr>
      </w:pPr>
      <w:r>
        <w:rPr>
          <w:u w:val="thick"/>
        </w:rPr>
        <w:t>Формирование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элементарных</w:t>
      </w:r>
      <w:r>
        <w:rPr>
          <w:spacing w:val="-5"/>
          <w:u w:val="thick"/>
        </w:rPr>
        <w:t xml:space="preserve"> </w:t>
      </w:r>
      <w:r>
        <w:rPr>
          <w:u w:val="thick"/>
        </w:rPr>
        <w:t>математических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представлений</w:t>
      </w:r>
      <w:r>
        <w:rPr>
          <w:spacing w:val="-3"/>
          <w:u w:val="thick"/>
        </w:rPr>
        <w:t xml:space="preserve"> </w:t>
      </w:r>
      <w:r>
        <w:rPr>
          <w:u w:val="thick"/>
        </w:rPr>
        <w:t>(ФЭМП)</w:t>
      </w:r>
    </w:p>
    <w:p>
      <w:pPr>
        <w:pStyle w:val="8"/>
        <w:spacing w:line="295" w:lineRule="exact"/>
        <w:ind w:left="966"/>
        <w:jc w:val="left"/>
      </w:pPr>
      <w:r>
        <w:rPr>
          <w:b/>
        </w:rPr>
        <w:t>Количество.</w:t>
      </w:r>
      <w:r>
        <w:rPr>
          <w:b/>
          <w:spacing w:val="17"/>
        </w:rPr>
        <w:t xml:space="preserve"> </w:t>
      </w:r>
      <w:r>
        <w:t>Развивать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видеть</w:t>
      </w:r>
      <w:r>
        <w:rPr>
          <w:spacing w:val="16"/>
        </w:rPr>
        <w:t xml:space="preserve"> </w:t>
      </w:r>
      <w:r>
        <w:t>общий</w:t>
      </w:r>
      <w:r>
        <w:rPr>
          <w:spacing w:val="19"/>
        </w:rPr>
        <w:t xml:space="preserve"> </w:t>
      </w:r>
      <w:r>
        <w:t>признак</w:t>
      </w:r>
      <w:r>
        <w:rPr>
          <w:spacing w:val="18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(все</w:t>
      </w:r>
      <w:r>
        <w:rPr>
          <w:spacing w:val="17"/>
        </w:rPr>
        <w:t xml:space="preserve"> </w:t>
      </w:r>
      <w:r>
        <w:t>мячи</w:t>
      </w:r>
    </w:p>
    <w:p>
      <w:pPr>
        <w:pStyle w:val="11"/>
        <w:numPr>
          <w:ilvl w:val="0"/>
          <w:numId w:val="43"/>
        </w:numPr>
        <w:tabs>
          <w:tab w:val="left" w:pos="863"/>
        </w:tabs>
        <w:spacing w:before="0" w:after="0" w:line="298" w:lineRule="exact"/>
        <w:ind w:left="862" w:right="0" w:hanging="325"/>
        <w:jc w:val="left"/>
        <w:rPr>
          <w:sz w:val="26"/>
        </w:rPr>
      </w:pPr>
      <w:r>
        <w:rPr>
          <w:sz w:val="26"/>
        </w:rPr>
        <w:t>круглые,</w:t>
      </w:r>
      <w:r>
        <w:rPr>
          <w:spacing w:val="-3"/>
          <w:sz w:val="26"/>
        </w:rPr>
        <w:t xml:space="preserve"> </w:t>
      </w:r>
      <w:r>
        <w:rPr>
          <w:sz w:val="26"/>
        </w:rPr>
        <w:t>эти</w:t>
      </w:r>
      <w:r>
        <w:rPr>
          <w:spacing w:val="-1"/>
          <w:sz w:val="26"/>
        </w:rPr>
        <w:t xml:space="preserve"> </w:t>
      </w:r>
      <w:r>
        <w:rPr>
          <w:sz w:val="26"/>
        </w:rPr>
        <w:t>—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3"/>
          <w:sz w:val="26"/>
        </w:rPr>
        <w:t xml:space="preserve"> </w:t>
      </w:r>
      <w:r>
        <w:rPr>
          <w:sz w:val="26"/>
        </w:rPr>
        <w:t>красные,</w:t>
      </w:r>
      <w:r>
        <w:rPr>
          <w:spacing w:val="1"/>
          <w:sz w:val="26"/>
        </w:rPr>
        <w:t xml:space="preserve"> </w:t>
      </w:r>
      <w:r>
        <w:rPr>
          <w:sz w:val="26"/>
        </w:rPr>
        <w:t>эти — все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большие</w:t>
      </w:r>
      <w:r>
        <w:rPr>
          <w:spacing w:val="-2"/>
          <w:sz w:val="26"/>
        </w:rPr>
        <w:t xml:space="preserve"> </w:t>
      </w:r>
      <w:r>
        <w:rPr>
          <w:sz w:val="26"/>
        </w:rPr>
        <w:t>и т.</w:t>
      </w:r>
      <w:r>
        <w:rPr>
          <w:spacing w:val="-2"/>
          <w:sz w:val="26"/>
        </w:rPr>
        <w:t xml:space="preserve"> </w:t>
      </w:r>
      <w:r>
        <w:rPr>
          <w:sz w:val="26"/>
        </w:rPr>
        <w:t>д.).</w:t>
      </w:r>
    </w:p>
    <w:p>
      <w:pPr>
        <w:pStyle w:val="8"/>
        <w:spacing w:before="2"/>
        <w:ind w:firstLine="427"/>
        <w:jc w:val="left"/>
      </w:pPr>
      <w:r>
        <w:t>Учить</w:t>
      </w:r>
      <w:r>
        <w:rPr>
          <w:spacing w:val="33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группы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однородных</w:t>
      </w:r>
      <w:r>
        <w:rPr>
          <w:spacing w:val="37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выделять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них</w:t>
      </w:r>
      <w:r>
        <w:rPr>
          <w:spacing w:val="34"/>
        </w:rPr>
        <w:t xml:space="preserve"> </w:t>
      </w:r>
      <w:r>
        <w:t>отдельные</w:t>
      </w:r>
      <w:r>
        <w:rPr>
          <w:spacing w:val="-62"/>
        </w:rPr>
        <w:t xml:space="preserve"> </w:t>
      </w:r>
      <w:r>
        <w:t>предметы;</w:t>
      </w:r>
      <w:r>
        <w:rPr>
          <w:spacing w:val="5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«много»,</w:t>
      </w:r>
      <w:r>
        <w:rPr>
          <w:spacing w:val="54"/>
        </w:rPr>
        <w:t xml:space="preserve"> </w:t>
      </w:r>
      <w:r>
        <w:t>«один»,</w:t>
      </w:r>
      <w:r>
        <w:rPr>
          <w:spacing w:val="52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одному»,</w:t>
      </w:r>
      <w:r>
        <w:rPr>
          <w:spacing w:val="54"/>
        </w:rPr>
        <w:t xml:space="preserve"> </w:t>
      </w:r>
      <w:r>
        <w:t>«ни</w:t>
      </w:r>
      <w:r>
        <w:rPr>
          <w:spacing w:val="52"/>
        </w:rPr>
        <w:t xml:space="preserve"> </w:t>
      </w:r>
      <w:r>
        <w:t>одного»;</w:t>
      </w:r>
      <w:r>
        <w:rPr>
          <w:spacing w:val="52"/>
        </w:rPr>
        <w:t xml:space="preserve"> </w:t>
      </w:r>
      <w:r>
        <w:t>находить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</w:pPr>
      <w:r>
        <w:t>один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несколько</w:t>
      </w:r>
      <w:r>
        <w:rPr>
          <w:spacing w:val="29"/>
        </w:rPr>
        <w:t xml:space="preserve"> </w:t>
      </w:r>
      <w:r>
        <w:t>одинаковых</w:t>
      </w:r>
      <w:r>
        <w:rPr>
          <w:spacing w:val="29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окружающей</w:t>
      </w:r>
      <w:r>
        <w:rPr>
          <w:spacing w:val="30"/>
        </w:rPr>
        <w:t xml:space="preserve"> </w:t>
      </w:r>
      <w:r>
        <w:t>обстановке;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вопрос</w:t>
      </w:r>
    </w:p>
    <w:p>
      <w:pPr>
        <w:pStyle w:val="8"/>
        <w:spacing w:before="1"/>
      </w:pPr>
      <w:r>
        <w:t>«Сколько?»;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ответе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«много»,</w:t>
      </w:r>
      <w:r>
        <w:rPr>
          <w:spacing w:val="-3"/>
        </w:rPr>
        <w:t xml:space="preserve"> </w:t>
      </w:r>
      <w:r>
        <w:t>«один»,</w:t>
      </w:r>
      <w:r>
        <w:rPr>
          <w:spacing w:val="-3"/>
        </w:rPr>
        <w:t xml:space="preserve"> </w:t>
      </w:r>
      <w:r>
        <w:t>«ни</w:t>
      </w:r>
      <w:r>
        <w:rPr>
          <w:spacing w:val="-4"/>
        </w:rPr>
        <w:t xml:space="preserve"> </w:t>
      </w:r>
      <w:r>
        <w:t>одного».</w:t>
      </w:r>
    </w:p>
    <w:p>
      <w:pPr>
        <w:pStyle w:val="8"/>
        <w:spacing w:before="1"/>
        <w:ind w:right="505" w:firstLine="566"/>
      </w:pPr>
      <w:r>
        <w:t>Сравнивать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(неравные)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(предметов).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наложения и приложения предметов одной группы к предметам другой; учить понимать</w:t>
      </w:r>
      <w:r>
        <w:rPr>
          <w:spacing w:val="1"/>
        </w:rPr>
        <w:t xml:space="preserve"> </w:t>
      </w:r>
      <w:r>
        <w:t>вопросы: «Поровну ли?», «Чего больше (меньше)?»; отвечать на вопросы, пользуясь</w:t>
      </w:r>
      <w:r>
        <w:rPr>
          <w:spacing w:val="1"/>
        </w:rPr>
        <w:t xml:space="preserve"> </w:t>
      </w:r>
      <w:r>
        <w:t>предложениями типа: «Я на каждый кружок положил грибок. Кружков больше, а грибов</w:t>
      </w:r>
      <w:r>
        <w:rPr>
          <w:spacing w:val="-62"/>
        </w:rPr>
        <w:t xml:space="preserve"> </w:t>
      </w:r>
      <w:r>
        <w:t>меньше»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«Кружков</w:t>
      </w:r>
      <w:r>
        <w:rPr>
          <w:spacing w:val="-1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же,</w:t>
      </w:r>
      <w:r>
        <w:rPr>
          <w:spacing w:val="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грибов».</w:t>
      </w:r>
    </w:p>
    <w:p>
      <w:pPr>
        <w:pStyle w:val="8"/>
        <w:ind w:right="504" w:firstLine="566"/>
      </w:pPr>
      <w:r>
        <w:t>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неравными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 путем добавления одного предмета или предметов к меньшей по количеству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убавления</w:t>
      </w:r>
      <w:r>
        <w:rPr>
          <w:spacing w:val="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большей группы.</w:t>
      </w:r>
    </w:p>
    <w:p>
      <w:pPr>
        <w:pStyle w:val="8"/>
        <w:ind w:right="501" w:firstLine="566"/>
      </w:pPr>
      <w:r>
        <w:rPr>
          <w:b/>
        </w:rPr>
        <w:t>Величина.</w:t>
      </w:r>
      <w:r>
        <w:rPr>
          <w:b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размеров;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соизмерять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величины (длине, ширине, высоте, величине в целом), пользуясь приемами наложения и</w:t>
      </w:r>
      <w:r>
        <w:rPr>
          <w:spacing w:val="1"/>
        </w:rPr>
        <w:t xml:space="preserve"> </w:t>
      </w:r>
      <w:r>
        <w:t>приложения; обозначать результат сравнения словами (длинный - короткий, одинаковые</w:t>
      </w:r>
      <w:r>
        <w:rPr>
          <w:spacing w:val="-62"/>
        </w:rPr>
        <w:t xml:space="preserve"> </w:t>
      </w:r>
      <w:r>
        <w:t>(равные) по длине, широкий - узкий, одинаковые (равные) по ширине, высокий - низкий,</w:t>
      </w:r>
      <w:r>
        <w:rPr>
          <w:spacing w:val="-62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(равные)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(равные)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величине).</w:t>
      </w:r>
    </w:p>
    <w:p>
      <w:pPr>
        <w:pStyle w:val="8"/>
        <w:ind w:right="511" w:firstLine="566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квадратом,</w:t>
      </w:r>
      <w:r>
        <w:rPr>
          <w:spacing w:val="1"/>
        </w:rPr>
        <w:t xml:space="preserve"> </w:t>
      </w:r>
      <w:r>
        <w:t>треугольником.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обследовать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осязание.</w:t>
      </w:r>
    </w:p>
    <w:p>
      <w:pPr>
        <w:pStyle w:val="8"/>
        <w:ind w:right="502" w:firstLine="566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 частей своего тела и в соответствии с ними различать пространственные</w:t>
      </w:r>
      <w:r>
        <w:rPr>
          <w:spacing w:val="1"/>
        </w:rPr>
        <w:t xml:space="preserve"> </w:t>
      </w:r>
      <w:r>
        <w:t>направления от себя: вверху -</w:t>
      </w:r>
      <w:r>
        <w:rPr>
          <w:spacing w:val="1"/>
        </w:rPr>
        <w:t xml:space="preserve"> </w:t>
      </w:r>
      <w:r>
        <w:t>внизу, впереди - сзади (позади), справа - слева. Различать</w:t>
      </w:r>
      <w:r>
        <w:rPr>
          <w:spacing w:val="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 руки.</w:t>
      </w:r>
    </w:p>
    <w:p>
      <w:pPr>
        <w:spacing w:before="0"/>
        <w:ind w:left="538" w:right="510" w:firstLine="566"/>
        <w:jc w:val="both"/>
        <w:rPr>
          <w:sz w:val="26"/>
        </w:rPr>
      </w:pPr>
      <w:r>
        <w:rPr>
          <w:b/>
          <w:sz w:val="26"/>
        </w:rPr>
        <w:t xml:space="preserve">Ориентировка во времени. </w:t>
      </w:r>
      <w:r>
        <w:rPr>
          <w:sz w:val="26"/>
        </w:rPr>
        <w:t>Учить ориентироваться в контрастных частях суток: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ночь,</w:t>
      </w:r>
      <w:r>
        <w:rPr>
          <w:spacing w:val="3"/>
          <w:sz w:val="26"/>
        </w:rPr>
        <w:t xml:space="preserve"> </w:t>
      </w:r>
      <w:r>
        <w:rPr>
          <w:sz w:val="26"/>
        </w:rPr>
        <w:t>утро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вечер.</w:t>
      </w:r>
    </w:p>
    <w:p>
      <w:pPr>
        <w:pStyle w:val="8"/>
        <w:ind w:right="509" w:firstLine="566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 xml:space="preserve">игры: </w:t>
      </w:r>
      <w:r>
        <w:t>«Подбери по цвету», «Какие бывают фигуры», «Найди</w:t>
      </w:r>
      <w:r>
        <w:rPr>
          <w:spacing w:val="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формы»,</w:t>
      </w:r>
      <w:r>
        <w:rPr>
          <w:spacing w:val="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квадрата»,</w:t>
      </w:r>
      <w:r>
        <w:rPr>
          <w:spacing w:val="1"/>
        </w:rPr>
        <w:t xml:space="preserve"> </w:t>
      </w:r>
      <w:r>
        <w:t>«Башня», «Найди</w:t>
      </w:r>
      <w:r>
        <w:rPr>
          <w:spacing w:val="-1"/>
        </w:rPr>
        <w:t xml:space="preserve"> </w:t>
      </w:r>
      <w:r>
        <w:t>ленточку</w:t>
      </w:r>
      <w:r>
        <w:rPr>
          <w:spacing w:val="-7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длины»</w:t>
      </w:r>
    </w:p>
    <w:p>
      <w:pPr>
        <w:pStyle w:val="8"/>
        <w:spacing w:before="1"/>
        <w:ind w:right="505"/>
      </w:pPr>
      <w:r>
        <w:t>«Назови, что это?», «Купание куклы», «Одевание куклы», «Длинный - короткий», «Утро</w:t>
      </w:r>
      <w:r>
        <w:rPr>
          <w:spacing w:val="-62"/>
        </w:rPr>
        <w:t xml:space="preserve"> </w:t>
      </w:r>
      <w:r>
        <w:t>вечера мудренее»,</w:t>
      </w:r>
      <w:r>
        <w:rPr>
          <w:spacing w:val="1"/>
        </w:rPr>
        <w:t xml:space="preserve"> </w:t>
      </w:r>
      <w:r>
        <w:t>«Грибок,</w:t>
      </w:r>
      <w:r>
        <w:rPr>
          <w:spacing w:val="-1"/>
        </w:rPr>
        <w:t xml:space="preserve"> </w:t>
      </w:r>
      <w:r>
        <w:t>полезай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кузовок!».</w:t>
      </w:r>
    </w:p>
    <w:p>
      <w:pPr>
        <w:pStyle w:val="11"/>
        <w:numPr>
          <w:ilvl w:val="0"/>
          <w:numId w:val="42"/>
        </w:numPr>
        <w:tabs>
          <w:tab w:val="left" w:pos="3979"/>
        </w:tabs>
        <w:spacing w:before="7" w:after="0" w:line="298" w:lineRule="exact"/>
        <w:ind w:left="3978" w:right="0" w:hanging="3951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Ребенок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окружающий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мир</w:t>
      </w:r>
    </w:p>
    <w:p>
      <w:pPr>
        <w:pStyle w:val="4"/>
        <w:spacing w:line="29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ind w:right="500" w:firstLine="566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(игрушки,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назначением.</w:t>
      </w:r>
      <w:r>
        <w:rPr>
          <w:spacing w:val="1"/>
        </w:rPr>
        <w:t xml:space="preserve"> </w:t>
      </w:r>
      <w:r>
        <w:t>Побуждать вычленять некоторые особенности предметов домашнего обихода (части,</w:t>
      </w:r>
      <w:r>
        <w:rPr>
          <w:spacing w:val="1"/>
        </w:rPr>
        <w:t xml:space="preserve"> </w:t>
      </w:r>
      <w:r>
        <w:t>размеры, форму, цвет), устанавливать связи между строением и функцией. 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Расширять представления детей о свойствах (прочность, твердость, мягкость) материала</w:t>
      </w:r>
      <w:r>
        <w:rPr>
          <w:spacing w:val="-62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глина).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(тонет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тонет,</w:t>
      </w:r>
      <w:r>
        <w:rPr>
          <w:spacing w:val="1"/>
        </w:rPr>
        <w:t xml:space="preserve"> </w:t>
      </w:r>
      <w:r>
        <w:t>рвется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рвется).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(чайная,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(посуда — одежда) хорошо знакомые предметы. Рассказывать о том, что одни предметы</w:t>
      </w:r>
      <w:r>
        <w:rPr>
          <w:spacing w:val="-62"/>
        </w:rPr>
        <w:t xml:space="preserve"> </w:t>
      </w:r>
      <w:r>
        <w:t>сделаны руками человека (посуда, мебель и т. п.), другие созданы природой (камень,</w:t>
      </w:r>
      <w:r>
        <w:rPr>
          <w:spacing w:val="1"/>
        </w:rPr>
        <w:t xml:space="preserve"> </w:t>
      </w:r>
      <w:r>
        <w:t>шишки). Формировать понимание того, что человек создает предметы, необходимые для</w:t>
      </w:r>
      <w:r>
        <w:rPr>
          <w:spacing w:val="-6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обувь,</w:t>
      </w:r>
      <w:r>
        <w:rPr>
          <w:spacing w:val="-2"/>
        </w:rPr>
        <w:t xml:space="preserve"> </w:t>
      </w:r>
      <w:r>
        <w:t>посуда,</w:t>
      </w:r>
      <w:r>
        <w:rPr>
          <w:spacing w:val="-2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>
      <w:pPr>
        <w:pStyle w:val="4"/>
        <w:spacing w:before="4" w:line="296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миром.</w:t>
      </w:r>
    </w:p>
    <w:p>
      <w:pPr>
        <w:pStyle w:val="8"/>
        <w:ind w:right="504" w:firstLine="566"/>
      </w:pPr>
      <w:r>
        <w:t>Знакомить с театром через мини-спектакли и представления, а также</w:t>
      </w:r>
      <w:r>
        <w:rPr>
          <w:spacing w:val="1"/>
        </w:rPr>
        <w:t xml:space="preserve"> </w:t>
      </w:r>
      <w:r>
        <w:t>через игры-</w:t>
      </w:r>
      <w:r>
        <w:rPr>
          <w:spacing w:val="1"/>
        </w:rPr>
        <w:t xml:space="preserve"> </w:t>
      </w:r>
      <w:r>
        <w:t>драматизации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произведениям</w:t>
      </w:r>
      <w:r>
        <w:rPr>
          <w:spacing w:val="24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литературы.</w:t>
      </w:r>
      <w:r>
        <w:rPr>
          <w:spacing w:val="24"/>
        </w:rPr>
        <w:t xml:space="preserve"> </w:t>
      </w:r>
      <w:r>
        <w:t>Знакомить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ближайшим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0"/>
      </w:pPr>
      <w:r>
        <w:t>окружением (основными объектами городской инфраструктуры): дом, улица, магазин,</w:t>
      </w:r>
      <w:r>
        <w:rPr>
          <w:spacing w:val="1"/>
        </w:rPr>
        <w:t xml:space="preserve"> </w:t>
      </w:r>
      <w:r>
        <w:t>поликлиника,</w:t>
      </w:r>
      <w:r>
        <w:rPr>
          <w:spacing w:val="1"/>
        </w:rPr>
        <w:t xml:space="preserve"> </w:t>
      </w:r>
      <w:r>
        <w:t>парикмахерская.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ней: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6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шофер,</w:t>
      </w:r>
      <w:r>
        <w:rPr>
          <w:spacing w:val="1"/>
        </w:rPr>
        <w:t xml:space="preserve"> </w:t>
      </w:r>
      <w:r>
        <w:t>строитель),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 о трудовых действиях, результатах труда. Обращать внимание детей на</w:t>
      </w:r>
      <w:r>
        <w:rPr>
          <w:spacing w:val="1"/>
        </w:rPr>
        <w:t xml:space="preserve"> </w:t>
      </w:r>
      <w:r>
        <w:t>личностны</w:t>
      </w:r>
      <w:r>
        <w:rPr>
          <w:spacing w:val="1"/>
        </w:rPr>
        <w:t xml:space="preserve"> </w:t>
      </w:r>
      <w:r>
        <w:t>(доброжелательный,</w:t>
      </w:r>
      <w:r>
        <w:rPr>
          <w:spacing w:val="1"/>
        </w:rPr>
        <w:t xml:space="preserve"> </w:t>
      </w:r>
      <w:r>
        <w:t>чуткий)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(трудолюбивый,</w:t>
      </w:r>
      <w:r>
        <w:rPr>
          <w:spacing w:val="1"/>
        </w:rPr>
        <w:t xml:space="preserve"> </w:t>
      </w:r>
      <w:r>
        <w:t>аккуратный)</w:t>
      </w:r>
      <w:r>
        <w:rPr>
          <w:spacing w:val="1"/>
        </w:rPr>
        <w:t xml:space="preserve"> </w:t>
      </w:r>
      <w:r>
        <w:t>качества человека, которые ему помогают трудиться. Формировать интерес 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 и первичные представления о ней: напоминать детям название города, в котором</w:t>
      </w:r>
      <w:r>
        <w:rPr>
          <w:spacing w:val="-62"/>
        </w:rPr>
        <w:t xml:space="preserve"> </w:t>
      </w:r>
      <w:r>
        <w:t>они живут; побуждать рассказывать о том, где они гуляли в выходные дни (в парке,</w:t>
      </w:r>
      <w:r>
        <w:rPr>
          <w:spacing w:val="1"/>
        </w:rPr>
        <w:t xml:space="preserve"> </w:t>
      </w:r>
      <w:r>
        <w:t>сквере,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городке)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>
      <w:pPr>
        <w:pStyle w:val="8"/>
        <w:ind w:right="508" w:firstLine="566"/>
      </w:pPr>
      <w:r>
        <w:rPr>
          <w:b/>
        </w:rPr>
        <w:t>Ознакомление с миром природы</w:t>
      </w:r>
      <w:r>
        <w:t>. Расширять представления детей о растениях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детенышами,</w:t>
      </w:r>
      <w:r>
        <w:rPr>
          <w:spacing w:val="-6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питания.</w:t>
      </w:r>
    </w:p>
    <w:p>
      <w:pPr>
        <w:pStyle w:val="8"/>
        <w:spacing w:before="2"/>
        <w:ind w:left="1105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обитателями уголка</w:t>
      </w:r>
      <w:r>
        <w:rPr>
          <w:spacing w:val="-5"/>
        </w:rPr>
        <w:t xml:space="preserve"> </w:t>
      </w:r>
      <w:r>
        <w:t>природы.</w:t>
      </w:r>
    </w:p>
    <w:p>
      <w:pPr>
        <w:pStyle w:val="8"/>
        <w:spacing w:before="1"/>
        <w:ind w:left="1105" w:right="513"/>
      </w:pPr>
      <w:r>
        <w:t>Расширять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диких</w:t>
      </w:r>
      <w:r>
        <w:rPr>
          <w:spacing w:val="5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(медведь,</w:t>
      </w:r>
      <w:r>
        <w:rPr>
          <w:spacing w:val="5"/>
        </w:rPr>
        <w:t xml:space="preserve"> </w:t>
      </w:r>
      <w:r>
        <w:t>лиса,</w:t>
      </w:r>
      <w:r>
        <w:rPr>
          <w:spacing w:val="5"/>
        </w:rPr>
        <w:t xml:space="preserve"> </w:t>
      </w:r>
      <w:r>
        <w:t>белка,</w:t>
      </w:r>
      <w:r>
        <w:rPr>
          <w:spacing w:val="5"/>
        </w:rPr>
        <w:t xml:space="preserve"> </w:t>
      </w:r>
      <w:r>
        <w:t>еж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Учить</w:t>
      </w:r>
      <w:r>
        <w:rPr>
          <w:spacing w:val="20"/>
        </w:rPr>
        <w:t xml:space="preserve"> </w:t>
      </w:r>
      <w:r>
        <w:t>наблюдать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птицами,</w:t>
      </w:r>
      <w:r>
        <w:rPr>
          <w:spacing w:val="22"/>
        </w:rPr>
        <w:t xml:space="preserve"> </w:t>
      </w:r>
      <w:r>
        <w:t>прилетающими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участок</w:t>
      </w:r>
      <w:r>
        <w:rPr>
          <w:spacing w:val="20"/>
        </w:rPr>
        <w:t xml:space="preserve"> </w:t>
      </w:r>
      <w:r>
        <w:t>(ворона,</w:t>
      </w:r>
      <w:r>
        <w:rPr>
          <w:spacing w:val="22"/>
        </w:rPr>
        <w:t xml:space="preserve"> </w:t>
      </w:r>
      <w:r>
        <w:t>голубь,</w:t>
      </w:r>
      <w:r>
        <w:rPr>
          <w:spacing w:val="22"/>
        </w:rPr>
        <w:t xml:space="preserve"> </w:t>
      </w:r>
      <w:r>
        <w:t>синица,</w:t>
      </w:r>
    </w:p>
    <w:p>
      <w:pPr>
        <w:pStyle w:val="8"/>
        <w:spacing w:line="298" w:lineRule="exact"/>
      </w:pPr>
      <w:r>
        <w:t>воробей,</w:t>
      </w:r>
      <w:r>
        <w:rPr>
          <w:spacing w:val="-6"/>
        </w:rPr>
        <w:t xml:space="preserve"> </w:t>
      </w:r>
      <w:r>
        <w:t>снегирь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-5"/>
        </w:rPr>
        <w:t xml:space="preserve"> </w:t>
      </w:r>
      <w:r>
        <w:t>подкармливать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зимой.</w:t>
      </w:r>
    </w:p>
    <w:p>
      <w:pPr>
        <w:pStyle w:val="8"/>
        <w:ind w:right="502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(бабочка,</w:t>
      </w:r>
      <w:r>
        <w:rPr>
          <w:spacing w:val="1"/>
        </w:rPr>
        <w:t xml:space="preserve"> </w:t>
      </w:r>
      <w:r>
        <w:t>майский</w:t>
      </w:r>
      <w:r>
        <w:rPr>
          <w:spacing w:val="1"/>
        </w:rPr>
        <w:t xml:space="preserve"> </w:t>
      </w:r>
      <w:r>
        <w:t>жук,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r>
        <w:t>коровка,</w:t>
      </w:r>
      <w:r>
        <w:rPr>
          <w:spacing w:val="-2"/>
        </w:rPr>
        <w:t xml:space="preserve"> </w:t>
      </w:r>
      <w:r>
        <w:t>стрекоза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spacing w:before="1"/>
        <w:ind w:right="505" w:firstLine="566"/>
      </w:pPr>
      <w:r>
        <w:t>Учить отличать и называть по внешнему виду: овощи (огурец, помидор, морковь,</w:t>
      </w:r>
      <w:r>
        <w:rPr>
          <w:spacing w:val="1"/>
        </w:rPr>
        <w:t xml:space="preserve"> </w:t>
      </w:r>
      <w:r>
        <w:t>репа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фрукты (яблоко, груша,</w:t>
      </w:r>
      <w:r>
        <w:rPr>
          <w:spacing w:val="-3"/>
        </w:rPr>
        <w:t xml:space="preserve"> </w:t>
      </w:r>
      <w:r>
        <w:t>персики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ягоды</w:t>
      </w:r>
      <w:r>
        <w:rPr>
          <w:spacing w:val="3"/>
        </w:rPr>
        <w:t xml:space="preserve"> </w:t>
      </w:r>
      <w:r>
        <w:t>(малина,</w:t>
      </w:r>
      <w:r>
        <w:rPr>
          <w:spacing w:val="-2"/>
        </w:rPr>
        <w:t xml:space="preserve"> </w:t>
      </w:r>
      <w:r>
        <w:t>смородина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ind w:right="506" w:firstLine="566"/>
      </w:pPr>
      <w:r>
        <w:t>Знакомить с некоторыми растениями данной местности: с деревьями, цветущими</w:t>
      </w:r>
      <w:r>
        <w:rPr>
          <w:spacing w:val="1"/>
        </w:rPr>
        <w:t xml:space="preserve"> </w:t>
      </w:r>
      <w:r>
        <w:t>травянистыми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(одуванчик, мать-и-мачеха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07" w:firstLine="566"/>
      </w:pPr>
      <w:r>
        <w:t>Знакомить с комнатными растениями. Дать представления о том, что для роста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земля,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воздух.</w:t>
      </w:r>
    </w:p>
    <w:p>
      <w:pPr>
        <w:pStyle w:val="8"/>
        <w:ind w:right="502" w:firstLine="566"/>
      </w:pPr>
      <w:r>
        <w:t>Знакомить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характерными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другом</w:t>
      </w:r>
      <w:r>
        <w:rPr>
          <w:spacing w:val="11"/>
        </w:rPr>
        <w:t xml:space="preserve"> </w:t>
      </w:r>
      <w:r>
        <w:t>времен</w:t>
      </w:r>
      <w:r>
        <w:rPr>
          <w:spacing w:val="13"/>
        </w:rPr>
        <w:t xml:space="preserve"> </w:t>
      </w:r>
      <w:r>
        <w:t>года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ind w:right="503" w:firstLine="566"/>
      </w:pP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(льется,</w:t>
      </w:r>
      <w:r>
        <w:rPr>
          <w:spacing w:val="1"/>
        </w:rPr>
        <w:t xml:space="preserve"> </w:t>
      </w:r>
      <w:r>
        <w:t>переливается,</w:t>
      </w:r>
      <w:r>
        <w:rPr>
          <w:spacing w:val="1"/>
        </w:rPr>
        <w:t xml:space="preserve"> </w:t>
      </w:r>
      <w:r>
        <w:t>нагревается,</w:t>
      </w:r>
      <w:r>
        <w:rPr>
          <w:spacing w:val="1"/>
        </w:rPr>
        <w:t xml:space="preserve"> </w:t>
      </w:r>
      <w:r>
        <w:t>охлаждается),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(сухой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рассыпается,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лепится),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(холодный,</w:t>
      </w:r>
      <w:r>
        <w:rPr>
          <w:spacing w:val="-62"/>
        </w:rPr>
        <w:t xml:space="preserve"> </w:t>
      </w:r>
      <w:r>
        <w:t>белый,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тепла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тает).</w:t>
      </w:r>
    </w:p>
    <w:p>
      <w:pPr>
        <w:pStyle w:val="8"/>
        <w:ind w:right="504" w:firstLine="566"/>
      </w:pPr>
      <w:r>
        <w:t>Учить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8"/>
        <w:spacing w:before="1"/>
        <w:ind w:right="503" w:firstLine="566"/>
      </w:pPr>
      <w:r>
        <w:t>Формировать умение понимать простейшие взаимосвязи в природе (если растение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полить,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засохнуть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>
      <w:pPr>
        <w:spacing w:before="0" w:line="298" w:lineRule="exact"/>
        <w:ind w:left="538" w:right="0" w:firstLine="0"/>
        <w:jc w:val="both"/>
        <w:rPr>
          <w:i/>
          <w:sz w:val="26"/>
        </w:rPr>
      </w:pPr>
      <w:r>
        <w:rPr>
          <w:i/>
          <w:sz w:val="26"/>
        </w:rPr>
        <w:t>Сезонные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наблюдения:</w:t>
      </w:r>
    </w:p>
    <w:p>
      <w:pPr>
        <w:pStyle w:val="8"/>
        <w:ind w:right="505" w:firstLine="427"/>
      </w:pPr>
      <w:r>
        <w:rPr>
          <w:b/>
        </w:rPr>
        <w:t>Осень.</w:t>
      </w:r>
      <w:r>
        <w:rPr>
          <w:b/>
          <w:spacing w:val="1"/>
        </w:rPr>
        <w:t xml:space="preserve"> </w:t>
      </w:r>
      <w:r>
        <w:t>Учить замечать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холоднее,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надевают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опадать,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улетают в теплые края. Расширять представления о том, что осенью собирают урожай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вкусу,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их.</w:t>
      </w:r>
    </w:p>
    <w:p>
      <w:pPr>
        <w:pStyle w:val="8"/>
        <w:ind w:right="503" w:firstLine="566"/>
      </w:pPr>
      <w:r>
        <w:rPr>
          <w:b/>
        </w:rPr>
        <w:t>Зима.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(холодно, идет снег; люди надевают зимнюю одежду). Организовывать наблюдения за</w:t>
      </w:r>
      <w:r>
        <w:rPr>
          <w:spacing w:val="1"/>
        </w:rPr>
        <w:t xml:space="preserve"> </w:t>
      </w:r>
      <w:r>
        <w:t>птицами, прилетающими на участок, подкармливать их. Учить замечать красоту зимней</w:t>
      </w:r>
      <w:r>
        <w:rPr>
          <w:spacing w:val="1"/>
        </w:rPr>
        <w:t xml:space="preserve"> </w:t>
      </w:r>
      <w:r>
        <w:t>природы:</w:t>
      </w:r>
      <w:r>
        <w:rPr>
          <w:spacing w:val="37"/>
        </w:rPr>
        <w:t xml:space="preserve"> </w:t>
      </w:r>
      <w:r>
        <w:t>деревья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снежном</w:t>
      </w:r>
      <w:r>
        <w:rPr>
          <w:spacing w:val="41"/>
        </w:rPr>
        <w:t xml:space="preserve"> </w:t>
      </w:r>
      <w:r>
        <w:t>уборе,</w:t>
      </w:r>
      <w:r>
        <w:rPr>
          <w:spacing w:val="37"/>
        </w:rPr>
        <w:t xml:space="preserve"> </w:t>
      </w:r>
      <w:r>
        <w:t>пушистый</w:t>
      </w:r>
      <w:r>
        <w:rPr>
          <w:spacing w:val="37"/>
        </w:rPr>
        <w:t xml:space="preserve"> </w:t>
      </w:r>
      <w:r>
        <w:t>снег,</w:t>
      </w:r>
      <w:r>
        <w:rPr>
          <w:spacing w:val="37"/>
        </w:rPr>
        <w:t xml:space="preserve"> </w:t>
      </w:r>
      <w:r>
        <w:t>прозрачные</w:t>
      </w:r>
      <w:r>
        <w:rPr>
          <w:spacing w:val="37"/>
        </w:rPr>
        <w:t xml:space="preserve"> </w:t>
      </w:r>
      <w:r>
        <w:t>льдинки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т.д.;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/>
      </w:pPr>
      <w:r>
        <w:t>участвовать в катании с горки на санках, лепке поделок из снега, украшении снежных</w:t>
      </w:r>
      <w:r>
        <w:rPr>
          <w:spacing w:val="1"/>
        </w:rPr>
        <w:t xml:space="preserve"> </w:t>
      </w:r>
      <w:r>
        <w:t>построек.</w:t>
      </w:r>
    </w:p>
    <w:p>
      <w:pPr>
        <w:pStyle w:val="8"/>
        <w:spacing w:before="2"/>
        <w:ind w:right="503" w:firstLine="566"/>
      </w:pPr>
      <w:r>
        <w:rPr>
          <w:b/>
        </w:rPr>
        <w:t xml:space="preserve">Весна. </w:t>
      </w:r>
      <w:r>
        <w:t>Продолжать знакомить с характерными особенностями весенней природы: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таять,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рыхлым,</w:t>
      </w:r>
      <w:r>
        <w:rPr>
          <w:spacing w:val="1"/>
        </w:rPr>
        <w:t xml:space="preserve"> </w:t>
      </w:r>
      <w:r>
        <w:t>выросла</w:t>
      </w:r>
      <w:r>
        <w:rPr>
          <w:spacing w:val="1"/>
        </w:rPr>
        <w:t xml:space="preserve"> </w:t>
      </w:r>
      <w:r>
        <w:t>трава,</w:t>
      </w:r>
      <w:r>
        <w:rPr>
          <w:spacing w:val="1"/>
        </w:rPr>
        <w:t xml:space="preserve"> </w:t>
      </w:r>
      <w:r>
        <w:t>распустились листья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деревьях,</w:t>
      </w:r>
      <w:r>
        <w:rPr>
          <w:spacing w:val="-1"/>
        </w:rPr>
        <w:t xml:space="preserve"> </w:t>
      </w:r>
      <w:r>
        <w:t>появляются</w:t>
      </w:r>
      <w:r>
        <w:rPr>
          <w:spacing w:val="3"/>
        </w:rPr>
        <w:t xml:space="preserve"> </w:t>
      </w:r>
      <w:r>
        <w:t>бабочки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майские</w:t>
      </w:r>
      <w:r>
        <w:rPr>
          <w:spacing w:val="-2"/>
        </w:rPr>
        <w:t xml:space="preserve"> </w:t>
      </w:r>
      <w:r>
        <w:t>жуки.</w:t>
      </w:r>
    </w:p>
    <w:p>
      <w:pPr>
        <w:pStyle w:val="8"/>
        <w:ind w:right="50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пригревать</w:t>
      </w:r>
      <w:r>
        <w:rPr>
          <w:spacing w:val="1"/>
        </w:rPr>
        <w:t xml:space="preserve"> </w:t>
      </w:r>
      <w:r>
        <w:t>солнышко — потеплело — появилась травка, запели птицы, люди заменили теплую</w:t>
      </w:r>
      <w:r>
        <w:rPr>
          <w:spacing w:val="1"/>
        </w:rPr>
        <w:t xml:space="preserve"> </w:t>
      </w:r>
      <w:r>
        <w:t>одежду на облегченную. Показать, как сажают крупные семена цветочных растений и</w:t>
      </w:r>
      <w:r>
        <w:rPr>
          <w:spacing w:val="1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грядки.</w:t>
      </w:r>
    </w:p>
    <w:p>
      <w:pPr>
        <w:pStyle w:val="8"/>
        <w:ind w:right="504" w:firstLine="566"/>
        <w:jc w:val="right"/>
      </w:pPr>
      <w:r>
        <w:rPr>
          <w:b/>
        </w:rPr>
        <w:t>Лето.</w:t>
      </w:r>
      <w:r>
        <w:rPr>
          <w:b/>
          <w:spacing w:val="4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летних</w:t>
      </w:r>
      <w:r>
        <w:rPr>
          <w:spacing w:val="2"/>
        </w:rPr>
        <w:t xml:space="preserve"> </w:t>
      </w:r>
      <w:r>
        <w:t>изменениях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природе:</w:t>
      </w:r>
      <w:r>
        <w:rPr>
          <w:spacing w:val="8"/>
        </w:rPr>
        <w:t xml:space="preserve"> </w:t>
      </w:r>
      <w:r>
        <w:t>жарко,</w:t>
      </w:r>
      <w:r>
        <w:rPr>
          <w:spacing w:val="4"/>
        </w:rPr>
        <w:t xml:space="preserve"> </w:t>
      </w:r>
      <w:r>
        <w:t>яркое</w:t>
      </w:r>
      <w:r>
        <w:rPr>
          <w:spacing w:val="-62"/>
        </w:rPr>
        <w:t xml:space="preserve"> </w:t>
      </w:r>
      <w:r>
        <w:t>солнце,</w:t>
      </w:r>
      <w:r>
        <w:rPr>
          <w:spacing w:val="-4"/>
        </w:rPr>
        <w:t xml:space="preserve"> </w:t>
      </w:r>
      <w:r>
        <w:t>цветут</w:t>
      </w:r>
      <w:r>
        <w:rPr>
          <w:spacing w:val="-1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купаются,</w:t>
      </w:r>
      <w:r>
        <w:rPr>
          <w:spacing w:val="-4"/>
        </w:rPr>
        <w:t xml:space="preserve"> </w:t>
      </w:r>
      <w:r>
        <w:t>летают</w:t>
      </w:r>
      <w:r>
        <w:rPr>
          <w:spacing w:val="-3"/>
        </w:rPr>
        <w:t xml:space="preserve"> </w:t>
      </w:r>
      <w:r>
        <w:t>бабочки,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птенцы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гнездах.</w:t>
      </w:r>
    </w:p>
    <w:p>
      <w:pPr>
        <w:pStyle w:val="8"/>
        <w:ind w:right="496" w:firstLine="566"/>
        <w:jc w:val="left"/>
      </w:pPr>
      <w:r>
        <w:t>Дать</w:t>
      </w:r>
      <w:r>
        <w:rPr>
          <w:spacing w:val="13"/>
        </w:rPr>
        <w:t xml:space="preserve"> </w:t>
      </w:r>
      <w:r>
        <w:t>элементарные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садовых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огородных</w:t>
      </w:r>
      <w:r>
        <w:rPr>
          <w:spacing w:val="14"/>
        </w:rPr>
        <w:t xml:space="preserve"> </w:t>
      </w:r>
      <w:r>
        <w:t>растениях.</w:t>
      </w:r>
      <w:r>
        <w:rPr>
          <w:spacing w:val="15"/>
        </w:rPr>
        <w:t xml:space="preserve"> </w:t>
      </w:r>
      <w:r>
        <w:t>Закреплять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том, что</w:t>
      </w:r>
      <w:r>
        <w:rPr>
          <w:spacing w:val="-1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созревают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фрукты,</w:t>
      </w:r>
      <w:r>
        <w:rPr>
          <w:spacing w:val="-2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ягоды.</w:t>
      </w:r>
    </w:p>
    <w:p>
      <w:pPr>
        <w:pStyle w:val="4"/>
        <w:spacing w:before="7"/>
        <w:ind w:left="5241"/>
        <w:jc w:val="left"/>
      </w:pPr>
      <w:r>
        <w:t>(4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0"/>
          <w:numId w:val="44"/>
        </w:numPr>
        <w:tabs>
          <w:tab w:val="left" w:pos="2688"/>
        </w:tabs>
        <w:spacing w:before="1" w:after="0" w:line="295" w:lineRule="exact"/>
        <w:ind w:left="2687" w:right="0" w:hanging="196"/>
        <w:jc w:val="left"/>
        <w:rPr>
          <w:u w:val="none"/>
        </w:rPr>
      </w:pPr>
      <w:r>
        <w:rPr>
          <w:u w:val="thick"/>
        </w:rPr>
        <w:t>Познавательно-исследовательская</w:t>
      </w:r>
      <w:r>
        <w:rPr>
          <w:spacing w:val="-8"/>
          <w:u w:val="thick"/>
        </w:rPr>
        <w:t xml:space="preserve"> </w:t>
      </w:r>
      <w:r>
        <w:rPr>
          <w:u w:val="thick"/>
        </w:rPr>
        <w:t>деятельность</w:t>
      </w:r>
    </w:p>
    <w:p>
      <w:pPr>
        <w:spacing w:before="0" w:line="240" w:lineRule="auto"/>
        <w:ind w:left="538" w:right="499" w:firstLine="566"/>
        <w:jc w:val="both"/>
        <w:rPr>
          <w:sz w:val="26"/>
        </w:rPr>
      </w:pPr>
      <w:r>
        <w:rPr>
          <w:b/>
          <w:sz w:val="26"/>
        </w:rPr>
        <w:t xml:space="preserve">Первичные представления об объектах окружающего мира. </w:t>
      </w:r>
      <w:r>
        <w:rPr>
          <w:sz w:val="26"/>
        </w:rPr>
        <w:t>Создавать 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1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любознательность.</w:t>
      </w:r>
    </w:p>
    <w:p>
      <w:pPr>
        <w:pStyle w:val="8"/>
        <w:ind w:right="503" w:firstLine="566"/>
      </w:pPr>
      <w:r>
        <w:t>Учить выделять отдельные части и характерные признаки предметов (цвет, форма,</w:t>
      </w:r>
      <w:r>
        <w:rPr>
          <w:spacing w:val="1"/>
        </w:rPr>
        <w:t xml:space="preserve"> </w:t>
      </w:r>
      <w:r>
        <w:t>величина),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признакам. Формировать обобщенные представления о предметах и явлениях, 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>
      <w:pPr>
        <w:pStyle w:val="8"/>
        <w:ind w:right="503" w:firstLine="566"/>
      </w:pP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знакомые и новые способы; сравнивать, группировать и классифицировать предметы по</w:t>
      </w:r>
      <w:r>
        <w:rPr>
          <w:spacing w:val="1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величине.</w:t>
      </w:r>
    </w:p>
    <w:p>
      <w:pPr>
        <w:pStyle w:val="8"/>
        <w:ind w:right="505" w:firstLine="566"/>
      </w:pPr>
      <w:r>
        <w:t>Продолжать знакомить детей с признаками предметов, учить определять их цвет,</w:t>
      </w:r>
      <w:r>
        <w:rPr>
          <w:spacing w:val="1"/>
        </w:rPr>
        <w:t xml:space="preserve"> </w:t>
      </w:r>
      <w:r>
        <w:t>форму, величину, вес. Рассказывать о материалах, из которых сделаны предметы, об 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качествах.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(корпус</w:t>
      </w:r>
      <w:r>
        <w:rPr>
          <w:spacing w:val="4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металла,</w:t>
      </w:r>
      <w:r>
        <w:rPr>
          <w:spacing w:val="-3"/>
        </w:rPr>
        <w:t xml:space="preserve"> </w:t>
      </w:r>
      <w:r>
        <w:t>шины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резины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>
      <w:pPr>
        <w:pStyle w:val="8"/>
        <w:ind w:right="502" w:firstLine="566"/>
      </w:pPr>
      <w:r>
        <w:t>Помогать детям устанавливать связь между назначением и строением, назначением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предметов.</w:t>
      </w:r>
    </w:p>
    <w:p>
      <w:pPr>
        <w:pStyle w:val="8"/>
        <w:ind w:right="504" w:firstLine="566"/>
      </w:pPr>
      <w:r>
        <w:rPr>
          <w:b/>
        </w:rPr>
        <w:t xml:space="preserve">Сенсорное развитие. </w:t>
      </w:r>
      <w:r>
        <w:t>Продолжать работу по сенсорному развитию в разных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Обогащать</w:t>
      </w:r>
      <w:r>
        <w:rPr>
          <w:spacing w:val="12"/>
        </w:rPr>
        <w:t xml:space="preserve"> </w:t>
      </w:r>
      <w:r>
        <w:t>сенсорный</w:t>
      </w:r>
      <w:r>
        <w:rPr>
          <w:spacing w:val="12"/>
        </w:rPr>
        <w:t xml:space="preserve"> </w:t>
      </w:r>
      <w:r>
        <w:t>опыт,</w:t>
      </w:r>
      <w:r>
        <w:rPr>
          <w:spacing w:val="12"/>
        </w:rPr>
        <w:t xml:space="preserve"> </w:t>
      </w:r>
      <w:r>
        <w:t>знакомя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широким</w:t>
      </w:r>
      <w:r>
        <w:rPr>
          <w:spacing w:val="14"/>
        </w:rPr>
        <w:t xml:space="preserve"> </w:t>
      </w:r>
      <w:r>
        <w:t>кругом</w:t>
      </w:r>
      <w:r>
        <w:rPr>
          <w:spacing w:val="12"/>
        </w:rPr>
        <w:t xml:space="preserve"> </w:t>
      </w:r>
      <w:r>
        <w:t>предметов</w:t>
      </w:r>
      <w:r>
        <w:rPr>
          <w:spacing w:val="-63"/>
        </w:rPr>
        <w:t xml:space="preserve"> </w:t>
      </w:r>
      <w:r>
        <w:t>и объектов, с новыми способами их обследования. Закреплять полученные ранее навыки</w:t>
      </w:r>
      <w:r>
        <w:rPr>
          <w:spacing w:val="-62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объектов.</w:t>
      </w:r>
    </w:p>
    <w:p>
      <w:pPr>
        <w:pStyle w:val="8"/>
        <w:ind w:right="503" w:firstLine="566"/>
      </w:pPr>
      <w:r>
        <w:t>Совершенствовать восприятие детей путем активного использования всех органов</w:t>
      </w:r>
      <w:r>
        <w:rPr>
          <w:spacing w:val="1"/>
        </w:rPr>
        <w:t xml:space="preserve"> </w:t>
      </w:r>
      <w:r>
        <w:t>чувств (осязание, зрение, слух, вкус, обоняние). Обогащать чувственный опыт и умение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>
      <w:pPr>
        <w:pStyle w:val="8"/>
        <w:ind w:right="501" w:firstLine="566"/>
      </w:pPr>
      <w:r>
        <w:t>Продолжать знакомить с геометрическими фигурами (круг, треугольник, 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овал),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фиолетовый,</w:t>
      </w:r>
      <w:r>
        <w:rPr>
          <w:spacing w:val="-2"/>
        </w:rPr>
        <w:t xml:space="preserve"> </w:t>
      </w:r>
      <w:r>
        <w:t>белый,</w:t>
      </w:r>
      <w:r>
        <w:rPr>
          <w:spacing w:val="-1"/>
        </w:rPr>
        <w:t xml:space="preserve"> </w:t>
      </w:r>
      <w:r>
        <w:t>серый).</w:t>
      </w:r>
    </w:p>
    <w:p>
      <w:pPr>
        <w:pStyle w:val="8"/>
        <w:ind w:right="504" w:firstLine="566"/>
      </w:pPr>
      <w:r>
        <w:t>Развивать</w:t>
      </w:r>
      <w:r>
        <w:rPr>
          <w:spacing w:val="1"/>
        </w:rPr>
        <w:t xml:space="preserve"> </w:t>
      </w:r>
      <w:r>
        <w:t>осязание.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прикосновения, поглаживания (характеризуя ощущения: гладкое, холодное, пушистое,</w:t>
      </w:r>
      <w:r>
        <w:rPr>
          <w:spacing w:val="1"/>
        </w:rPr>
        <w:t xml:space="preserve"> </w:t>
      </w:r>
      <w:r>
        <w:t>жесткое,</w:t>
      </w:r>
      <w:r>
        <w:rPr>
          <w:spacing w:val="1"/>
        </w:rPr>
        <w:t xml:space="preserve"> </w:t>
      </w:r>
      <w:r>
        <w:t>колючее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05" w:firstLine="566"/>
      </w:pPr>
      <w:r>
        <w:t>Формировать образные представления на основе развития образного восприятия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 w:firstLine="566"/>
      </w:pPr>
      <w:r>
        <w:t>Развивать умение использовать эталоны как общепринятые свойства и качества</w:t>
      </w:r>
      <w:r>
        <w:rPr>
          <w:spacing w:val="1"/>
        </w:rPr>
        <w:t xml:space="preserve"> </w:t>
      </w:r>
      <w:r>
        <w:t>предметов (цвет, форма, размер,</w:t>
      </w:r>
      <w:r>
        <w:rPr>
          <w:spacing w:val="1"/>
        </w:rPr>
        <w:t xml:space="preserve"> </w:t>
      </w:r>
      <w:r>
        <w:t>вес и</w:t>
      </w:r>
      <w:r>
        <w:rPr>
          <w:spacing w:val="65"/>
        </w:rPr>
        <w:t xml:space="preserve"> </w:t>
      </w:r>
      <w:r>
        <w:t>т. п.); подбирать предметы по 1–2 качествам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spacing w:before="1"/>
        <w:ind w:right="503" w:firstLine="566"/>
      </w:pP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создании условий для их презентации сверстникам. Привлекать родителей к участию 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>
      <w:pPr>
        <w:pStyle w:val="8"/>
        <w:spacing w:before="1"/>
        <w:ind w:right="504" w:firstLine="566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представлений о свойствах предметов, совершенствуя умение сравнивать предметы 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(кубики,</w:t>
      </w:r>
      <w:r>
        <w:rPr>
          <w:spacing w:val="65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пазлы).</w:t>
      </w:r>
    </w:p>
    <w:p>
      <w:pPr>
        <w:pStyle w:val="8"/>
        <w:ind w:right="499" w:firstLine="566"/>
      </w:pPr>
      <w:r>
        <w:t>Совершенствовать тактильные, слуховые, вкусовые ощущения детей</w:t>
      </w:r>
      <w:r>
        <w:rPr>
          <w:spacing w:val="65"/>
        </w:rPr>
        <w:t xml:space="preserve"> </w:t>
      </w:r>
      <w:r>
        <w:t>(«Определи</w:t>
      </w:r>
      <w:r>
        <w:rPr>
          <w:spacing w:val="1"/>
        </w:rPr>
        <w:t xml:space="preserve"> </w:t>
      </w:r>
      <w:r>
        <w:t>на ощупь (по вкусу, по звучанию)»). Развивать наблюдательность и внимание («Что</w:t>
      </w:r>
      <w:r>
        <w:rPr>
          <w:spacing w:val="1"/>
        </w:rPr>
        <w:t xml:space="preserve"> </w:t>
      </w:r>
      <w:r>
        <w:t>изменилось?»,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колечко?»).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(«Домино», «Лото»).</w:t>
      </w:r>
    </w:p>
    <w:p>
      <w:pPr>
        <w:pStyle w:val="11"/>
        <w:numPr>
          <w:ilvl w:val="0"/>
          <w:numId w:val="44"/>
        </w:numPr>
        <w:tabs>
          <w:tab w:val="left" w:pos="1630"/>
        </w:tabs>
        <w:spacing w:before="9" w:after="0" w:line="237" w:lineRule="auto"/>
        <w:ind w:left="538" w:right="500" w:firstLine="895"/>
        <w:jc w:val="left"/>
        <w:rPr>
          <w:sz w:val="26"/>
        </w:rPr>
      </w:pPr>
      <w:r>
        <w:rPr>
          <w:b/>
          <w:i/>
          <w:sz w:val="26"/>
          <w:u w:val="thick"/>
        </w:rPr>
        <w:t>Формирование элементарных математических представлений (ФЭМП)</w:t>
      </w:r>
      <w:r>
        <w:rPr>
          <w:b/>
          <w:i/>
          <w:spacing w:val="1"/>
          <w:sz w:val="26"/>
        </w:rPr>
        <w:t xml:space="preserve"> </w:t>
      </w:r>
      <w:r>
        <w:rPr>
          <w:b/>
          <w:sz w:val="26"/>
        </w:rPr>
        <w:t>Количество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счет.</w:t>
      </w:r>
      <w:r>
        <w:rPr>
          <w:b/>
          <w:spacing w:val="29"/>
          <w:sz w:val="26"/>
        </w:rPr>
        <w:t xml:space="preserve"> </w:t>
      </w:r>
      <w:r>
        <w:rPr>
          <w:sz w:val="26"/>
        </w:rPr>
        <w:t>Дать</w:t>
      </w:r>
      <w:r>
        <w:rPr>
          <w:spacing w:val="24"/>
          <w:sz w:val="26"/>
        </w:rPr>
        <w:t xml:space="preserve"> </w:t>
      </w:r>
      <w:r>
        <w:rPr>
          <w:sz w:val="26"/>
        </w:rPr>
        <w:t>детям</w:t>
      </w:r>
      <w:r>
        <w:rPr>
          <w:spacing w:val="24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27"/>
          <w:sz w:val="26"/>
        </w:rPr>
        <w:t xml:space="preserve"> </w:t>
      </w:r>
      <w:r>
        <w:rPr>
          <w:sz w:val="26"/>
        </w:rPr>
        <w:t>о</w:t>
      </w:r>
      <w:r>
        <w:rPr>
          <w:spacing w:val="25"/>
          <w:sz w:val="26"/>
        </w:rPr>
        <w:t xml:space="preserve"> </w:t>
      </w:r>
      <w:r>
        <w:rPr>
          <w:sz w:val="26"/>
        </w:rPr>
        <w:t>том,</w:t>
      </w:r>
      <w:r>
        <w:rPr>
          <w:spacing w:val="25"/>
          <w:sz w:val="26"/>
        </w:rPr>
        <w:t xml:space="preserve"> </w:t>
      </w:r>
      <w:r>
        <w:rPr>
          <w:sz w:val="26"/>
        </w:rPr>
        <w:t>что</w:t>
      </w:r>
      <w:r>
        <w:rPr>
          <w:spacing w:val="24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25"/>
          <w:sz w:val="26"/>
        </w:rPr>
        <w:t xml:space="preserve"> </w:t>
      </w:r>
      <w:r>
        <w:rPr>
          <w:sz w:val="26"/>
        </w:rPr>
        <w:t>(«много»)</w:t>
      </w:r>
      <w:r>
        <w:rPr>
          <w:spacing w:val="27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состоять</w:t>
      </w:r>
      <w:r>
        <w:rPr>
          <w:spacing w:val="34"/>
          <w:sz w:val="26"/>
        </w:rPr>
        <w:t xml:space="preserve"> </w:t>
      </w:r>
      <w:r>
        <w:rPr>
          <w:sz w:val="26"/>
        </w:rPr>
        <w:t>из</w:t>
      </w:r>
      <w:r>
        <w:rPr>
          <w:spacing w:val="3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33"/>
          <w:sz w:val="26"/>
        </w:rPr>
        <w:t xml:space="preserve"> </w:t>
      </w:r>
      <w:r>
        <w:rPr>
          <w:sz w:val="26"/>
        </w:rPr>
        <w:t>по</w:t>
      </w:r>
      <w:r>
        <w:rPr>
          <w:spacing w:val="33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30"/>
          <w:sz w:val="26"/>
        </w:rPr>
        <w:t xml:space="preserve"> </w:t>
      </w:r>
      <w:r>
        <w:rPr>
          <w:sz w:val="26"/>
        </w:rPr>
        <w:t>элементов:</w:t>
      </w:r>
      <w:r>
        <w:rPr>
          <w:spacing w:val="3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32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35"/>
          <w:sz w:val="26"/>
        </w:rPr>
        <w:t xml:space="preserve"> </w:t>
      </w:r>
      <w:r>
        <w:rPr>
          <w:sz w:val="26"/>
        </w:rPr>
        <w:t>цвета,</w:t>
      </w:r>
      <w:r>
        <w:rPr>
          <w:spacing w:val="33"/>
          <w:sz w:val="26"/>
        </w:rPr>
        <w:t xml:space="preserve"> </w:t>
      </w:r>
      <w:r>
        <w:rPr>
          <w:sz w:val="26"/>
        </w:rPr>
        <w:t>размера,</w:t>
      </w:r>
      <w:r>
        <w:rPr>
          <w:spacing w:val="33"/>
          <w:sz w:val="26"/>
        </w:rPr>
        <w:t xml:space="preserve"> </w:t>
      </w:r>
      <w:r>
        <w:rPr>
          <w:sz w:val="26"/>
        </w:rPr>
        <w:t>формы;</w:t>
      </w:r>
      <w:r>
        <w:rPr>
          <w:spacing w:val="-62"/>
          <w:sz w:val="26"/>
        </w:rPr>
        <w:t xml:space="preserve"> </w:t>
      </w:r>
      <w:r>
        <w:rPr>
          <w:sz w:val="26"/>
        </w:rPr>
        <w:t>учить</w:t>
      </w:r>
      <w:r>
        <w:rPr>
          <w:spacing w:val="2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22"/>
          <w:sz w:val="26"/>
        </w:rPr>
        <w:t xml:space="preserve"> </w:t>
      </w:r>
      <w:r>
        <w:rPr>
          <w:sz w:val="26"/>
        </w:rPr>
        <w:t>части</w:t>
      </w:r>
      <w:r>
        <w:rPr>
          <w:spacing w:val="22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22"/>
          <w:sz w:val="26"/>
        </w:rPr>
        <w:t xml:space="preserve"> </w:t>
      </w:r>
      <w:r>
        <w:rPr>
          <w:sz w:val="26"/>
        </w:rPr>
        <w:t>определяя</w:t>
      </w:r>
      <w:r>
        <w:rPr>
          <w:spacing w:val="23"/>
          <w:sz w:val="26"/>
        </w:rPr>
        <w:t xml:space="preserve"> </w:t>
      </w:r>
      <w:r>
        <w:rPr>
          <w:sz w:val="26"/>
        </w:rPr>
        <w:t>их</w:t>
      </w:r>
      <w:r>
        <w:rPr>
          <w:spacing w:val="23"/>
          <w:sz w:val="26"/>
        </w:rPr>
        <w:t xml:space="preserve"> </w:t>
      </w:r>
      <w:r>
        <w:rPr>
          <w:sz w:val="26"/>
        </w:rPr>
        <w:t>равенство</w:t>
      </w:r>
      <w:r>
        <w:rPr>
          <w:spacing w:val="21"/>
          <w:sz w:val="26"/>
        </w:rPr>
        <w:t xml:space="preserve"> </w:t>
      </w:r>
      <w:r>
        <w:rPr>
          <w:sz w:val="26"/>
        </w:rPr>
        <w:t>или</w:t>
      </w:r>
      <w:r>
        <w:rPr>
          <w:spacing w:val="23"/>
          <w:sz w:val="26"/>
        </w:rPr>
        <w:t xml:space="preserve"> </w:t>
      </w:r>
      <w:r>
        <w:rPr>
          <w:sz w:val="26"/>
        </w:rPr>
        <w:t>неравенство</w:t>
      </w:r>
      <w:r>
        <w:rPr>
          <w:spacing w:val="23"/>
          <w:sz w:val="26"/>
        </w:rPr>
        <w:t xml:space="preserve"> </w:t>
      </w:r>
      <w:r>
        <w:rPr>
          <w:sz w:val="26"/>
        </w:rPr>
        <w:t>на</w:t>
      </w:r>
      <w:r>
        <w:rPr>
          <w:spacing w:val="2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составления</w:t>
      </w:r>
      <w:r>
        <w:rPr>
          <w:spacing w:val="53"/>
          <w:sz w:val="26"/>
        </w:rPr>
        <w:t xml:space="preserve"> </w:t>
      </w:r>
      <w:r>
        <w:rPr>
          <w:sz w:val="26"/>
        </w:rPr>
        <w:t>пар</w:t>
      </w:r>
      <w:r>
        <w:rPr>
          <w:spacing w:val="55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54"/>
          <w:sz w:val="26"/>
        </w:rPr>
        <w:t xml:space="preserve"> </w:t>
      </w:r>
      <w:r>
        <w:rPr>
          <w:sz w:val="26"/>
        </w:rPr>
        <w:t>(не</w:t>
      </w:r>
      <w:r>
        <w:rPr>
          <w:spacing w:val="53"/>
          <w:sz w:val="26"/>
        </w:rPr>
        <w:t xml:space="preserve"> </w:t>
      </w:r>
      <w:r>
        <w:rPr>
          <w:sz w:val="26"/>
        </w:rPr>
        <w:t>прибегая</w:t>
      </w:r>
      <w:r>
        <w:rPr>
          <w:spacing w:val="55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счету).</w:t>
      </w:r>
      <w:r>
        <w:rPr>
          <w:spacing w:val="55"/>
          <w:sz w:val="26"/>
        </w:rPr>
        <w:t xml:space="preserve"> </w:t>
      </w:r>
      <w:r>
        <w:rPr>
          <w:sz w:val="26"/>
        </w:rPr>
        <w:t>Вводить</w:t>
      </w:r>
      <w:r>
        <w:rPr>
          <w:spacing w:val="51"/>
          <w:sz w:val="26"/>
        </w:rPr>
        <w:t xml:space="preserve"> </w:t>
      </w:r>
      <w:r>
        <w:rPr>
          <w:sz w:val="26"/>
        </w:rPr>
        <w:t>в</w:t>
      </w:r>
      <w:r>
        <w:rPr>
          <w:spacing w:val="54"/>
          <w:sz w:val="26"/>
        </w:rPr>
        <w:t xml:space="preserve"> </w:t>
      </w:r>
      <w:r>
        <w:rPr>
          <w:sz w:val="26"/>
        </w:rPr>
        <w:t>речь</w:t>
      </w:r>
      <w:r>
        <w:rPr>
          <w:spacing w:val="53"/>
          <w:sz w:val="26"/>
        </w:rPr>
        <w:t xml:space="preserve"> </w:t>
      </w:r>
      <w:r>
        <w:rPr>
          <w:sz w:val="26"/>
        </w:rPr>
        <w:t>детей</w:t>
      </w:r>
      <w:r>
        <w:rPr>
          <w:spacing w:val="56"/>
          <w:sz w:val="26"/>
        </w:rPr>
        <w:t xml:space="preserve"> </w:t>
      </w:r>
      <w:r>
        <w:rPr>
          <w:sz w:val="26"/>
        </w:rPr>
        <w:t>выражения:</w:t>
      </w:r>
    </w:p>
    <w:p>
      <w:pPr>
        <w:pStyle w:val="8"/>
        <w:spacing w:before="6"/>
        <w:ind w:right="504"/>
      </w:pPr>
      <w:r>
        <w:t>«Здесь много кружков, одни — красного цвета, а другие — синего; красных кружков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синих,</w:t>
      </w:r>
      <w:r>
        <w:rPr>
          <w:spacing w:val="1"/>
        </w:rPr>
        <w:t xml:space="preserve"> </w:t>
      </w:r>
      <w:r>
        <w:t>синих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красных»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«красных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синих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поровну».</w:t>
      </w:r>
    </w:p>
    <w:p>
      <w:pPr>
        <w:pStyle w:val="8"/>
        <w:ind w:right="502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наглядности),</w:t>
      </w:r>
      <w:r>
        <w:rPr>
          <w:spacing w:val="66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правильными приемами счета: называть числительные по порядку; соотносить каждое</w:t>
      </w:r>
      <w:r>
        <w:rPr>
          <w:spacing w:val="1"/>
        </w:rPr>
        <w:t xml:space="preserve"> </w:t>
      </w:r>
      <w:r>
        <w:t>числительное только с одним предметом пересчитываемой группы; относить последнее</w:t>
      </w:r>
      <w:r>
        <w:rPr>
          <w:spacing w:val="1"/>
        </w:rPr>
        <w:t xml:space="preserve"> </w:t>
      </w:r>
      <w:r>
        <w:t>числительное ко всем пересчитанным предметам, например: «Один, два, три</w:t>
      </w:r>
      <w:r>
        <w:rPr>
          <w:spacing w:val="65"/>
        </w:rPr>
        <w:t xml:space="preserve"> </w:t>
      </w:r>
      <w:r>
        <w:t>— всего</w:t>
      </w:r>
      <w:r>
        <w:rPr>
          <w:spacing w:val="1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t>кружка».</w:t>
      </w:r>
      <w:r>
        <w:rPr>
          <w:spacing w:val="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группы</w:t>
      </w:r>
      <w:r>
        <w:rPr>
          <w:spacing w:val="8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именуемые</w:t>
      </w:r>
      <w:r>
        <w:rPr>
          <w:spacing w:val="8"/>
        </w:rPr>
        <w:t xml:space="preserve"> </w:t>
      </w:r>
      <w:r>
        <w:t>числами</w:t>
      </w:r>
      <w:r>
        <w:rPr>
          <w:spacing w:val="7"/>
        </w:rPr>
        <w:t xml:space="preserve"> </w:t>
      </w:r>
      <w:r>
        <w:t>1–2,</w:t>
      </w:r>
      <w:r>
        <w:rPr>
          <w:spacing w:val="7"/>
        </w:rPr>
        <w:t xml:space="preserve"> </w:t>
      </w:r>
      <w:r>
        <w:t>2–2,</w:t>
      </w:r>
      <w:r>
        <w:rPr>
          <w:spacing w:val="7"/>
        </w:rPr>
        <w:t xml:space="preserve"> </w:t>
      </w:r>
      <w:r>
        <w:t>2–3,</w:t>
      </w:r>
      <w:r>
        <w:rPr>
          <w:spacing w:val="7"/>
        </w:rPr>
        <w:t xml:space="preserve"> </w:t>
      </w:r>
      <w:r>
        <w:t>3–3,</w:t>
      </w:r>
    </w:p>
    <w:p>
      <w:pPr>
        <w:pStyle w:val="8"/>
        <w:spacing w:before="1" w:line="298" w:lineRule="exact"/>
      </w:pPr>
      <w:r>
        <w:t>3–4,</w:t>
      </w:r>
      <w:r>
        <w:rPr>
          <w:spacing w:val="-3"/>
        </w:rPr>
        <w:t xml:space="preserve"> </w:t>
      </w:r>
      <w:r>
        <w:t>4–4, 4–5,</w:t>
      </w:r>
      <w:r>
        <w:rPr>
          <w:spacing w:val="-2"/>
        </w:rPr>
        <w:t xml:space="preserve"> </w:t>
      </w:r>
      <w:r>
        <w:t>5–5.</w:t>
      </w:r>
    </w:p>
    <w:p>
      <w:pPr>
        <w:pStyle w:val="8"/>
        <w:ind w:right="509" w:firstLine="566"/>
      </w:pPr>
      <w:r>
        <w:t>Формировать представления о порядковом счете, учить правильно пользоваться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6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порядковыми</w:t>
      </w:r>
      <w:r>
        <w:rPr>
          <w:spacing w:val="63"/>
        </w:rPr>
        <w:t xml:space="preserve"> </w:t>
      </w:r>
      <w:r>
        <w:t>числительными,</w:t>
      </w:r>
      <w:r>
        <w:rPr>
          <w:spacing w:val="63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</w:t>
      </w:r>
      <w:r>
        <w:rPr>
          <w:spacing w:val="64"/>
        </w:rPr>
        <w:t xml:space="preserve"> </w:t>
      </w:r>
      <w:r>
        <w:t>«Сколько?»,</w:t>
      </w:r>
    </w:p>
    <w:p>
      <w:pPr>
        <w:pStyle w:val="8"/>
        <w:spacing w:line="299" w:lineRule="exact"/>
      </w:pPr>
      <w:r>
        <w:t>«Который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счету?»,</w:t>
      </w:r>
      <w:r>
        <w:rPr>
          <w:spacing w:val="-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месте?».</w:t>
      </w:r>
    </w:p>
    <w:p>
      <w:pPr>
        <w:pStyle w:val="8"/>
        <w:spacing w:before="1" w:line="298" w:lineRule="exact"/>
        <w:ind w:left="1105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равенстве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неравенстве</w:t>
      </w:r>
      <w:r>
        <w:rPr>
          <w:spacing w:val="66"/>
        </w:rPr>
        <w:t xml:space="preserve"> </w:t>
      </w:r>
      <w:r>
        <w:t>групп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счета:</w:t>
      </w:r>
    </w:p>
    <w:p>
      <w:pPr>
        <w:pStyle w:val="8"/>
        <w:ind w:right="509"/>
      </w:pPr>
      <w:r>
        <w:t>«Здесь один, два зайчика, а здесь одна, две, три елочки. Елочек больше, чем зайчиков; 3</w:t>
      </w:r>
      <w:r>
        <w:rPr>
          <w:spacing w:val="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3».</w:t>
      </w:r>
    </w:p>
    <w:p>
      <w:pPr>
        <w:pStyle w:val="8"/>
        <w:spacing w:before="2"/>
        <w:ind w:right="504" w:firstLine="566"/>
      </w:pPr>
      <w:r>
        <w:t>Учить уравнивать неравные группы двумя способами, добавляя к меньшей группе</w:t>
      </w:r>
      <w:r>
        <w:rPr>
          <w:spacing w:val="1"/>
        </w:rPr>
        <w:t xml:space="preserve"> </w:t>
      </w:r>
      <w:r>
        <w:t>один (недостающий) предмет или</w:t>
      </w:r>
      <w:r>
        <w:rPr>
          <w:spacing w:val="1"/>
        </w:rPr>
        <w:t xml:space="preserve"> </w:t>
      </w:r>
      <w:r>
        <w:t>убирая</w:t>
      </w:r>
      <w:r>
        <w:rPr>
          <w:spacing w:val="1"/>
        </w:rPr>
        <w:t xml:space="preserve"> </w:t>
      </w:r>
      <w:r>
        <w:t>из большей группы</w:t>
      </w:r>
      <w:r>
        <w:rPr>
          <w:spacing w:val="65"/>
        </w:rPr>
        <w:t xml:space="preserve"> </w:t>
      </w:r>
      <w:r>
        <w:t>один (лишний) предмет</w:t>
      </w:r>
      <w:r>
        <w:rPr>
          <w:spacing w:val="1"/>
        </w:rPr>
        <w:t xml:space="preserve"> </w:t>
      </w:r>
      <w:r>
        <w:t>(«К 2 зайчикам добавили 1 зайчика, стало 3 зайчика и елочек тоже 3. Елочек и зайчиков</w:t>
      </w:r>
      <w:r>
        <w:rPr>
          <w:spacing w:val="1"/>
        </w:rPr>
        <w:t xml:space="preserve"> </w:t>
      </w:r>
      <w:r>
        <w:t>поровну — 3 и 3» или: «Елочек больше (3), а зайчиков меньше (2). Убрали 1 елочку, их</w:t>
      </w:r>
      <w:r>
        <w:rPr>
          <w:spacing w:val="1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тоже</w:t>
      </w:r>
      <w:r>
        <w:rPr>
          <w:spacing w:val="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Елочек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зайчиков</w:t>
      </w:r>
      <w:r>
        <w:rPr>
          <w:spacing w:val="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поровну: 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2»).</w:t>
      </w:r>
    </w:p>
    <w:p>
      <w:pPr>
        <w:pStyle w:val="8"/>
        <w:ind w:right="509" w:firstLine="566"/>
      </w:pPr>
      <w:r>
        <w:t>Отсчитывать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выкладывать,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определенное количество предметов в соответствии с образцом или заданным числом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(отсчитай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петушка,</w:t>
      </w:r>
      <w:r>
        <w:rPr>
          <w:spacing w:val="-1"/>
        </w:rPr>
        <w:t xml:space="preserve"> </w:t>
      </w:r>
      <w:r>
        <w:t>принеси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зайчика).</w:t>
      </w:r>
    </w:p>
    <w:p>
      <w:pPr>
        <w:pStyle w:val="8"/>
        <w:ind w:right="511" w:firstLine="56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(неравенство)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когда предметы в группах расположены на разном расстоянии друг от друга,</w:t>
      </w:r>
      <w:r>
        <w:rPr>
          <w:spacing w:val="1"/>
        </w:rPr>
        <w:t xml:space="preserve"> </w:t>
      </w:r>
      <w:r>
        <w:t>когда они</w:t>
      </w:r>
      <w:r>
        <w:rPr>
          <w:spacing w:val="-1"/>
        </w:rPr>
        <w:t xml:space="preserve"> </w:t>
      </w:r>
      <w:r>
        <w:t>отличаются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размерам,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>
      <w:pPr>
        <w:pStyle w:val="8"/>
        <w:ind w:right="509"/>
      </w:pPr>
      <w:r>
        <w:rPr>
          <w:b/>
        </w:rPr>
        <w:t>Величина.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(длине,</w:t>
      </w:r>
      <w:r>
        <w:rPr>
          <w:spacing w:val="-62"/>
        </w:rPr>
        <w:t xml:space="preserve"> </w:t>
      </w:r>
      <w:r>
        <w:t>ширине,</w:t>
      </w:r>
      <w:r>
        <w:rPr>
          <w:spacing w:val="16"/>
        </w:rPr>
        <w:t xml:space="preserve"> </w:t>
      </w:r>
      <w:r>
        <w:t>высоте),</w:t>
      </w:r>
      <w:r>
        <w:rPr>
          <w:spacing w:val="16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учить</w:t>
      </w:r>
      <w:r>
        <w:rPr>
          <w:spacing w:val="17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толщине</w:t>
      </w:r>
      <w:r>
        <w:rPr>
          <w:spacing w:val="18"/>
        </w:rPr>
        <w:t xml:space="preserve"> </w:t>
      </w:r>
      <w:r>
        <w:t>путем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/>
      </w:pPr>
      <w:r>
        <w:t>непосредственного наложения или приложения их друг к другу; отражать результаты</w:t>
      </w:r>
      <w:r>
        <w:rPr>
          <w:spacing w:val="1"/>
        </w:rPr>
        <w:t xml:space="preserve"> </w:t>
      </w:r>
      <w:r>
        <w:t>сравнения в речи, используя прилагательные (длиннее — короче, шире — уже, выше —</w:t>
      </w:r>
      <w:r>
        <w:rPr>
          <w:spacing w:val="1"/>
        </w:rPr>
        <w:t xml:space="preserve"> </w:t>
      </w:r>
      <w:r>
        <w:t>ниже,</w:t>
      </w:r>
      <w:r>
        <w:rPr>
          <w:spacing w:val="-3"/>
        </w:rPr>
        <w:t xml:space="preserve"> </w:t>
      </w:r>
      <w:r>
        <w:t>толще —</w:t>
      </w:r>
      <w:r>
        <w:rPr>
          <w:spacing w:val="-2"/>
        </w:rPr>
        <w:t xml:space="preserve"> </w:t>
      </w:r>
      <w:r>
        <w:t>тоньше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равные</w:t>
      </w:r>
      <w:r>
        <w:rPr>
          <w:spacing w:val="-3"/>
        </w:rPr>
        <w:t xml:space="preserve"> </w:t>
      </w:r>
      <w:r>
        <w:t>(одинаковые)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длине,</w:t>
      </w:r>
      <w:r>
        <w:rPr>
          <w:spacing w:val="-3"/>
        </w:rPr>
        <w:t xml:space="preserve"> </w:t>
      </w:r>
      <w:r>
        <w:t>ширине,</w:t>
      </w:r>
      <w:r>
        <w:rPr>
          <w:spacing w:val="-2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толщине).</w:t>
      </w:r>
    </w:p>
    <w:p>
      <w:pPr>
        <w:pStyle w:val="8"/>
        <w:spacing w:before="1"/>
        <w:ind w:right="513" w:firstLine="566"/>
      </w:pPr>
      <w:r>
        <w:t>Учить сравнивать предметы по двум признакам величины (красная лента длиннее и</w:t>
      </w:r>
      <w:r>
        <w:rPr>
          <w:spacing w:val="-62"/>
        </w:rPr>
        <w:t xml:space="preserve"> </w:t>
      </w:r>
      <w:r>
        <w:t>шире</w:t>
      </w:r>
      <w:r>
        <w:rPr>
          <w:spacing w:val="-2"/>
        </w:rPr>
        <w:t xml:space="preserve"> </w:t>
      </w:r>
      <w:r>
        <w:t>зеленой,</w:t>
      </w:r>
      <w:r>
        <w:rPr>
          <w:spacing w:val="-1"/>
        </w:rPr>
        <w:t xml:space="preserve"> </w:t>
      </w:r>
      <w:r>
        <w:t>желтый</w:t>
      </w:r>
      <w:r>
        <w:rPr>
          <w:spacing w:val="-1"/>
        </w:rPr>
        <w:t xml:space="preserve"> </w:t>
      </w:r>
      <w:r>
        <w:t>шарфик</w:t>
      </w:r>
      <w:r>
        <w:rPr>
          <w:spacing w:val="-2"/>
        </w:rPr>
        <w:t xml:space="preserve"> </w:t>
      </w:r>
      <w:r>
        <w:t>короче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синего).</w:t>
      </w:r>
    </w:p>
    <w:p>
      <w:pPr>
        <w:pStyle w:val="8"/>
        <w:ind w:right="502" w:firstLine="566"/>
      </w:pPr>
      <w:r>
        <w:t>Устанавливать</w:t>
      </w:r>
      <w:r>
        <w:rPr>
          <w:spacing w:val="1"/>
        </w:rPr>
        <w:t xml:space="preserve"> </w:t>
      </w:r>
      <w:r>
        <w:t>размерные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(ширины, высоты), толщины, располагать их в определенной последовательности — в</w:t>
      </w:r>
      <w:r>
        <w:rPr>
          <w:spacing w:val="1"/>
        </w:rPr>
        <w:t xml:space="preserve"> </w:t>
      </w:r>
      <w:r>
        <w:t>порядке убывания или нарастания величины. Вводить в активную речь детей понятия,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размерные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(эта</w:t>
      </w:r>
      <w:r>
        <w:rPr>
          <w:spacing w:val="1"/>
        </w:rPr>
        <w:t xml:space="preserve"> </w:t>
      </w:r>
      <w:r>
        <w:t>(красная)</w:t>
      </w:r>
      <w:r>
        <w:rPr>
          <w:spacing w:val="1"/>
        </w:rPr>
        <w:t xml:space="preserve"> </w:t>
      </w:r>
      <w:r>
        <w:t>башенка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высокая, эта (оранжевая) — пониже, эта (розовая) — еще ниже, а эта (желтая) — самая</w:t>
      </w:r>
      <w:r>
        <w:rPr>
          <w:spacing w:val="1"/>
        </w:rPr>
        <w:t xml:space="preserve"> </w:t>
      </w:r>
      <w:r>
        <w:t>низкая»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spacing w:before="1"/>
        <w:ind w:right="506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треугольнике, а также шаре, кубе, цилиндр. Учить выделять особые признаки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осязательно-двигательного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углов,</w:t>
      </w:r>
      <w:r>
        <w:rPr>
          <w:spacing w:val="4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подвижность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11" w:firstLine="566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прямоугольником,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квадратом,</w:t>
      </w:r>
      <w:r>
        <w:rPr>
          <w:spacing w:val="1"/>
        </w:rPr>
        <w:t xml:space="preserve"> </w:t>
      </w:r>
      <w:r>
        <w:t>треугольником.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стороны.</w:t>
      </w:r>
    </w:p>
    <w:p>
      <w:pPr>
        <w:pStyle w:val="8"/>
        <w:ind w:right="513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размеров: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(шар, 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прямоугольник).</w:t>
      </w:r>
    </w:p>
    <w:p>
      <w:pPr>
        <w:pStyle w:val="8"/>
        <w:ind w:right="509" w:firstLine="566"/>
      </w:pPr>
      <w:r>
        <w:t>Учить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тарелка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платок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квадрат, мяч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шар, окно,</w:t>
      </w:r>
      <w:r>
        <w:rPr>
          <w:spacing w:val="-2"/>
        </w:rPr>
        <w:t xml:space="preserve"> </w:t>
      </w:r>
      <w:r>
        <w:t>дверь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>
      <w:pPr>
        <w:pStyle w:val="8"/>
        <w:ind w:right="502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2"/>
        </w:rPr>
        <w:t xml:space="preserve"> </w:t>
      </w:r>
      <w:r>
        <w:t>направления от себя, двигаться в заданном направлении (вперед — назад, направо —</w:t>
      </w:r>
      <w:r>
        <w:rPr>
          <w:spacing w:val="1"/>
        </w:rPr>
        <w:t xml:space="preserve"> </w:t>
      </w:r>
      <w:r>
        <w:t>налево, вверх — вниз); обозначать словами положение предметов по отношению к себе</w:t>
      </w:r>
      <w:r>
        <w:rPr>
          <w:spacing w:val="1"/>
        </w:rPr>
        <w:t xml:space="preserve"> </w:t>
      </w:r>
      <w:r>
        <w:t>(передо</w:t>
      </w:r>
      <w:r>
        <w:rPr>
          <w:spacing w:val="-3"/>
        </w:rPr>
        <w:t xml:space="preserve"> </w:t>
      </w:r>
      <w:r>
        <w:t>мной стол,</w:t>
      </w:r>
      <w:r>
        <w:rPr>
          <w:spacing w:val="-2"/>
        </w:rPr>
        <w:t xml:space="preserve"> </w:t>
      </w:r>
      <w:r>
        <w:t>справа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дверь,</w:t>
      </w:r>
      <w:r>
        <w:rPr>
          <w:spacing w:val="-3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окно,</w:t>
      </w:r>
      <w:r>
        <w:rPr>
          <w:spacing w:val="-3"/>
        </w:rPr>
        <w:t xml:space="preserve"> </w:t>
      </w:r>
      <w:r>
        <w:t>сзади</w:t>
      </w:r>
      <w:r>
        <w:rPr>
          <w:spacing w:val="-2"/>
        </w:rPr>
        <w:t xml:space="preserve"> </w:t>
      </w:r>
      <w:r>
        <w:t>на полках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игрушки).</w:t>
      </w:r>
    </w:p>
    <w:p>
      <w:pPr>
        <w:pStyle w:val="8"/>
        <w:ind w:right="504" w:firstLine="566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отношениями: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(дом стоит</w:t>
      </w:r>
      <w:r>
        <w:rPr>
          <w:spacing w:val="1"/>
        </w:rPr>
        <w:t xml:space="preserve"> </w:t>
      </w:r>
      <w:r>
        <w:t>близко,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березка</w:t>
      </w:r>
      <w:r>
        <w:rPr>
          <w:spacing w:val="-1"/>
        </w:rPr>
        <w:t xml:space="preserve"> </w:t>
      </w:r>
      <w:r>
        <w:t>растет</w:t>
      </w:r>
      <w:r>
        <w:rPr>
          <w:spacing w:val="-1"/>
        </w:rPr>
        <w:t xml:space="preserve"> </w:t>
      </w:r>
      <w:r>
        <w:t>далеко).</w:t>
      </w:r>
    </w:p>
    <w:p>
      <w:pPr>
        <w:pStyle w:val="8"/>
        <w:spacing w:before="1"/>
        <w:ind w:right="502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времени.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 особенностях, последовательности (утро- день – вечер - ночь). 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слов:</w:t>
      </w:r>
      <w:r>
        <w:rPr>
          <w:spacing w:val="2"/>
        </w:rPr>
        <w:t xml:space="preserve"> </w:t>
      </w:r>
      <w:r>
        <w:t>«вчера»,</w:t>
      </w:r>
      <w:r>
        <w:rPr>
          <w:spacing w:val="1"/>
        </w:rPr>
        <w:t xml:space="preserve"> </w:t>
      </w:r>
      <w:r>
        <w:t>«сегодня»,</w:t>
      </w:r>
      <w:r>
        <w:rPr>
          <w:spacing w:val="2"/>
        </w:rPr>
        <w:t xml:space="preserve"> </w:t>
      </w:r>
      <w:r>
        <w:t>«завтра».</w:t>
      </w:r>
    </w:p>
    <w:p>
      <w:pPr>
        <w:spacing w:before="0" w:line="297" w:lineRule="exact"/>
        <w:ind w:left="538" w:right="0" w:firstLine="0"/>
        <w:jc w:val="both"/>
        <w:rPr>
          <w:sz w:val="26"/>
        </w:rPr>
      </w:pPr>
      <w:r>
        <w:rPr>
          <w:b/>
          <w:sz w:val="26"/>
        </w:rPr>
        <w:t>Дидактические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игры:</w:t>
      </w:r>
      <w:r>
        <w:rPr>
          <w:b/>
          <w:spacing w:val="37"/>
          <w:sz w:val="26"/>
        </w:rPr>
        <w:t xml:space="preserve"> </w:t>
      </w:r>
      <w:r>
        <w:rPr>
          <w:sz w:val="26"/>
        </w:rPr>
        <w:t>«Где</w:t>
      </w:r>
      <w:r>
        <w:rPr>
          <w:spacing w:val="36"/>
          <w:sz w:val="26"/>
        </w:rPr>
        <w:t xml:space="preserve"> </w:t>
      </w:r>
      <w:r>
        <w:rPr>
          <w:sz w:val="26"/>
        </w:rPr>
        <w:t>солнышко?»,</w:t>
      </w:r>
      <w:r>
        <w:rPr>
          <w:spacing w:val="35"/>
          <w:sz w:val="26"/>
        </w:rPr>
        <w:t xml:space="preserve"> </w:t>
      </w:r>
      <w:r>
        <w:rPr>
          <w:sz w:val="26"/>
        </w:rPr>
        <w:t>«Чья</w:t>
      </w:r>
      <w:r>
        <w:rPr>
          <w:spacing w:val="36"/>
          <w:sz w:val="26"/>
        </w:rPr>
        <w:t xml:space="preserve"> </w:t>
      </w:r>
      <w:r>
        <w:rPr>
          <w:sz w:val="26"/>
        </w:rPr>
        <w:t>лента</w:t>
      </w:r>
      <w:r>
        <w:rPr>
          <w:spacing w:val="34"/>
          <w:sz w:val="26"/>
        </w:rPr>
        <w:t xml:space="preserve"> </w:t>
      </w:r>
      <w:r>
        <w:rPr>
          <w:sz w:val="26"/>
        </w:rPr>
        <w:t>длиннее?»,</w:t>
      </w:r>
      <w:r>
        <w:rPr>
          <w:spacing w:val="36"/>
          <w:sz w:val="26"/>
        </w:rPr>
        <w:t xml:space="preserve"> </w:t>
      </w:r>
      <w:r>
        <w:rPr>
          <w:sz w:val="26"/>
        </w:rPr>
        <w:t>«Встречаем</w:t>
      </w:r>
      <w:r>
        <w:rPr>
          <w:spacing w:val="34"/>
          <w:sz w:val="26"/>
        </w:rPr>
        <w:t xml:space="preserve"> </w:t>
      </w:r>
      <w:r>
        <w:rPr>
          <w:sz w:val="26"/>
        </w:rPr>
        <w:t>гостей»,</w:t>
      </w:r>
    </w:p>
    <w:p>
      <w:pPr>
        <w:pStyle w:val="8"/>
        <w:spacing w:before="1"/>
        <w:ind w:right="512"/>
      </w:pPr>
      <w:r>
        <w:t>«Найди такую же фигуру, но другого цвета», «Назови, что спрятано», «Разложи по</w:t>
      </w:r>
      <w:r>
        <w:rPr>
          <w:spacing w:val="1"/>
        </w:rPr>
        <w:t xml:space="preserve"> </w:t>
      </w:r>
      <w:r>
        <w:t>форме».</w:t>
      </w:r>
    </w:p>
    <w:p>
      <w:pPr>
        <w:pStyle w:val="11"/>
        <w:numPr>
          <w:ilvl w:val="0"/>
          <w:numId w:val="44"/>
        </w:numPr>
        <w:tabs>
          <w:tab w:val="left" w:pos="3979"/>
        </w:tabs>
        <w:spacing w:before="7" w:after="0" w:line="240" w:lineRule="auto"/>
        <w:ind w:left="3978" w:right="0" w:hanging="3951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Ребенок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окружающий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мир</w:t>
      </w:r>
    </w:p>
    <w:p>
      <w:pPr>
        <w:pStyle w:val="4"/>
        <w:spacing w:before="2" w:line="29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ind w:right="502" w:firstLine="566"/>
      </w:pPr>
      <w:r>
        <w:t>Создавать условия для расширения представлений детей об объектах окружающего</w:t>
      </w:r>
      <w:r>
        <w:rPr>
          <w:spacing w:val="-6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6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(игре, труде, рисовании, аппликации и т. д.). Расширять знания детей об общественном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поезд,</w:t>
      </w:r>
      <w:r>
        <w:rPr>
          <w:spacing w:val="1"/>
        </w:rPr>
        <w:t xml:space="preserve"> </w:t>
      </w:r>
      <w:r>
        <w:t>самолет,</w:t>
      </w:r>
      <w:r>
        <w:rPr>
          <w:spacing w:val="1"/>
        </w:rPr>
        <w:t xml:space="preserve"> </w:t>
      </w:r>
      <w:r>
        <w:t>теплоход).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вес.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резина,</w:t>
      </w:r>
      <w:r>
        <w:rPr>
          <w:spacing w:val="1"/>
        </w:rPr>
        <w:t xml:space="preserve"> </w:t>
      </w:r>
      <w:r>
        <w:t>кожа,</w:t>
      </w:r>
      <w:r>
        <w:rPr>
          <w:spacing w:val="1"/>
        </w:rPr>
        <w:t xml:space="preserve"> </w:t>
      </w:r>
      <w:r>
        <w:t>пластмасса),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качествах.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определенного материала</w:t>
      </w:r>
      <w:r>
        <w:rPr>
          <w:spacing w:val="-2"/>
        </w:rPr>
        <w:t xml:space="preserve"> </w:t>
      </w:r>
      <w:r>
        <w:t>(корпус</w:t>
      </w:r>
      <w:r>
        <w:rPr>
          <w:spacing w:val="-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шины</w:t>
      </w:r>
    </w:p>
    <w:p>
      <w:pPr>
        <w:pStyle w:val="11"/>
        <w:numPr>
          <w:ilvl w:val="0"/>
          <w:numId w:val="43"/>
        </w:numPr>
        <w:tabs>
          <w:tab w:val="left" w:pos="904"/>
        </w:tabs>
        <w:spacing w:before="0" w:after="0" w:line="240" w:lineRule="auto"/>
        <w:ind w:left="538" w:right="512" w:firstLine="0"/>
        <w:jc w:val="both"/>
        <w:rPr>
          <w:sz w:val="26"/>
        </w:rPr>
      </w:pPr>
      <w:r>
        <w:rPr>
          <w:sz w:val="26"/>
        </w:rPr>
        <w:t>из резины и т. п.). Формировать элементарные представления об изменении 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быта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примере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 обихода.</w:t>
      </w:r>
    </w:p>
    <w:p>
      <w:pPr>
        <w:pStyle w:val="4"/>
        <w:spacing w:before="4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окружением.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66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поезд,</w:t>
      </w:r>
      <w:r>
        <w:rPr>
          <w:spacing w:val="1"/>
        </w:rPr>
        <w:t xml:space="preserve"> </w:t>
      </w:r>
      <w:r>
        <w:t>самолет,</w:t>
      </w:r>
      <w:r>
        <w:rPr>
          <w:spacing w:val="-62"/>
        </w:rPr>
        <w:t xml:space="preserve"> </w:t>
      </w:r>
      <w:r>
        <w:t>теплоход).</w:t>
      </w:r>
    </w:p>
    <w:p>
      <w:pPr>
        <w:pStyle w:val="8"/>
        <w:spacing w:before="1"/>
        <w:ind w:right="511" w:firstLine="566"/>
      </w:pPr>
      <w:r>
        <w:t>Продолжать знакомить с культурными явлениями (театром, цирком, зоопарком,</w:t>
      </w:r>
      <w:r>
        <w:rPr>
          <w:spacing w:val="1"/>
        </w:rPr>
        <w:t xml:space="preserve"> </w:t>
      </w:r>
      <w:r>
        <w:t>вернисажем),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атрибутами,</w:t>
      </w:r>
      <w:r>
        <w:rPr>
          <w:spacing w:val="-1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работающими в</w:t>
      </w:r>
      <w:r>
        <w:rPr>
          <w:spacing w:val="-3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поведения.</w:t>
      </w:r>
    </w:p>
    <w:p>
      <w:pPr>
        <w:pStyle w:val="8"/>
        <w:ind w:right="503" w:firstLine="5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воинах,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охраняют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(пограничники,</w:t>
      </w:r>
      <w:r>
        <w:rPr>
          <w:spacing w:val="1"/>
        </w:rPr>
        <w:t xml:space="preserve"> </w:t>
      </w:r>
      <w:r>
        <w:t>моряки,</w:t>
      </w:r>
      <w:r>
        <w:rPr>
          <w:spacing w:val="1"/>
        </w:rPr>
        <w:t xml:space="preserve"> </w:t>
      </w:r>
      <w:r>
        <w:t>летчики).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береза,</w:t>
      </w:r>
      <w:r>
        <w:rPr>
          <w:spacing w:val="1"/>
        </w:rPr>
        <w:t xml:space="preserve"> </w:t>
      </w:r>
      <w:r>
        <w:t>матрешка,</w:t>
      </w:r>
      <w:r>
        <w:rPr>
          <w:spacing w:val="1"/>
        </w:rPr>
        <w:t xml:space="preserve"> </w:t>
      </w:r>
      <w:r>
        <w:t>балалайка,</w:t>
      </w:r>
      <w:r>
        <w:rPr>
          <w:spacing w:val="66"/>
        </w:rPr>
        <w:t xml:space="preserve"> </w:t>
      </w:r>
      <w:r>
        <w:t>варежки,</w:t>
      </w:r>
      <w:r>
        <w:rPr>
          <w:spacing w:val="1"/>
        </w:rPr>
        <w:t xml:space="preserve"> </w:t>
      </w:r>
      <w:r>
        <w:t>самовар.</w:t>
      </w:r>
    </w:p>
    <w:p>
      <w:pPr>
        <w:pStyle w:val="8"/>
        <w:spacing w:before="1"/>
        <w:ind w:right="502" w:firstLine="566"/>
      </w:pPr>
      <w:r>
        <w:t>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жизни и особенностях</w:t>
      </w:r>
      <w:r>
        <w:rPr>
          <w:spacing w:val="1"/>
        </w:rPr>
        <w:t xml:space="preserve"> </w:t>
      </w:r>
      <w:r>
        <w:t>труда в</w:t>
      </w:r>
      <w:r>
        <w:rPr>
          <w:spacing w:val="1"/>
        </w:rPr>
        <w:t xml:space="preserve"> </w:t>
      </w:r>
      <w:r>
        <w:t>городе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 местности (с опорой на опыт детей). Продолжать знакомить с различными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(шофер,</w:t>
      </w:r>
      <w:r>
        <w:rPr>
          <w:spacing w:val="1"/>
        </w:rPr>
        <w:t xml:space="preserve"> </w:t>
      </w:r>
      <w:r>
        <w:t>почтальон,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действиях,</w:t>
      </w:r>
      <w:r>
        <w:rPr>
          <w:spacing w:val="-2"/>
        </w:rPr>
        <w:t xml:space="preserve"> </w:t>
      </w:r>
      <w:r>
        <w:t>орудиях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труда.</w:t>
      </w:r>
    </w:p>
    <w:p>
      <w:pPr>
        <w:pStyle w:val="8"/>
        <w:ind w:left="1105"/>
      </w:pP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деньгами,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>
      <w:pPr>
        <w:pStyle w:val="4"/>
        <w:spacing w:before="8" w:line="295" w:lineRule="exac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природы.</w:t>
      </w:r>
    </w:p>
    <w:p>
      <w:pPr>
        <w:pStyle w:val="8"/>
        <w:ind w:left="966" w:right="802" w:firstLine="139"/>
      </w:pPr>
      <w:r>
        <w:t>Расширять представления детей о природе. Знакомить с домашними животными.</w:t>
      </w:r>
      <w:r>
        <w:rPr>
          <w:spacing w:val="-62"/>
        </w:rPr>
        <w:t xml:space="preserve"> </w:t>
      </w:r>
      <w:r>
        <w:t>Знакомить детей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дикими</w:t>
      </w:r>
      <w:r>
        <w:rPr>
          <w:spacing w:val="-1"/>
        </w:rPr>
        <w:t xml:space="preserve"> </w:t>
      </w:r>
      <w:r>
        <w:t>животными.</w:t>
      </w:r>
    </w:p>
    <w:p>
      <w:pPr>
        <w:pStyle w:val="8"/>
        <w:ind w:right="513" w:firstLine="566"/>
      </w:pPr>
      <w:r>
        <w:t>Расширять представления детей о некоторых насекомых (муравей, бабочка, жук,</w:t>
      </w:r>
      <w:r>
        <w:rPr>
          <w:spacing w:val="1"/>
        </w:rPr>
        <w:t xml:space="preserve"> </w:t>
      </w:r>
      <w:r>
        <w:t>божья</w:t>
      </w:r>
      <w:r>
        <w:rPr>
          <w:spacing w:val="-2"/>
        </w:rPr>
        <w:t xml:space="preserve"> </w:t>
      </w:r>
      <w:r>
        <w:t>коровка).</w:t>
      </w:r>
    </w:p>
    <w:p>
      <w:pPr>
        <w:pStyle w:val="8"/>
        <w:ind w:right="510" w:firstLine="566"/>
      </w:pPr>
      <w:r>
        <w:t>Продолжать знакомить с фруктами (яблоко, груша, слива, персик и др.), овощами</w:t>
      </w:r>
      <w:r>
        <w:rPr>
          <w:spacing w:val="1"/>
        </w:rPr>
        <w:t xml:space="preserve"> </w:t>
      </w:r>
      <w:r>
        <w:t>(помидор, огурец, морковь, свекла, лук и др.) и ягодами (малина, смородина, крыжовник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с грибами</w:t>
      </w:r>
      <w:r>
        <w:rPr>
          <w:spacing w:val="-1"/>
        </w:rPr>
        <w:t xml:space="preserve"> </w:t>
      </w:r>
      <w:r>
        <w:t>(маслята,</w:t>
      </w:r>
      <w:r>
        <w:rPr>
          <w:spacing w:val="-1"/>
        </w:rPr>
        <w:t xml:space="preserve"> </w:t>
      </w:r>
      <w:r>
        <w:t>опята,</w:t>
      </w:r>
      <w:r>
        <w:rPr>
          <w:spacing w:val="-1"/>
        </w:rPr>
        <w:t xml:space="preserve"> </w:t>
      </w:r>
      <w:r>
        <w:t>сыроежки</w:t>
      </w:r>
      <w:r>
        <w:rPr>
          <w:spacing w:val="-1"/>
        </w:rPr>
        <w:t xml:space="preserve"> </w:t>
      </w:r>
      <w:r>
        <w:t>и др.).</w:t>
      </w:r>
    </w:p>
    <w:p>
      <w:pPr>
        <w:pStyle w:val="8"/>
        <w:ind w:right="503" w:firstLine="566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</w:t>
      </w:r>
    </w:p>
    <w:p>
      <w:pPr>
        <w:pStyle w:val="8"/>
        <w:ind w:left="1105" w:right="1200"/>
      </w:pPr>
      <w:r>
        <w:t>Учить узнавать и называть 3–4 вида деревьев (елка, сосна, береза, клен и др.).</w:t>
      </w:r>
      <w:r>
        <w:rPr>
          <w:spacing w:val="-6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песка,</w:t>
      </w:r>
      <w:r>
        <w:rPr>
          <w:spacing w:val="2"/>
        </w:rPr>
        <w:t xml:space="preserve"> </w:t>
      </w:r>
      <w:r>
        <w:t>глины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камня.</w:t>
      </w:r>
    </w:p>
    <w:p>
      <w:pPr>
        <w:pStyle w:val="8"/>
        <w:ind w:right="783" w:firstLine="566"/>
        <w:jc w:val="left"/>
      </w:pPr>
      <w:r>
        <w:t>Организовывать</w:t>
      </w:r>
      <w:r>
        <w:rPr>
          <w:spacing w:val="35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птицами,</w:t>
      </w:r>
      <w:r>
        <w:rPr>
          <w:spacing w:val="36"/>
        </w:rPr>
        <w:t xml:space="preserve"> </w:t>
      </w:r>
      <w:r>
        <w:t>прилетающими</w:t>
      </w:r>
      <w:r>
        <w:rPr>
          <w:spacing w:val="4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участок</w:t>
      </w:r>
      <w:r>
        <w:rPr>
          <w:spacing w:val="34"/>
        </w:rPr>
        <w:t xml:space="preserve"> </w:t>
      </w:r>
      <w:r>
        <w:t>(ворона,</w:t>
      </w:r>
      <w:r>
        <w:rPr>
          <w:spacing w:val="-62"/>
        </w:rPr>
        <w:t xml:space="preserve"> </w:t>
      </w:r>
      <w:r>
        <w:t>голубь, синица,</w:t>
      </w:r>
      <w:r>
        <w:rPr>
          <w:spacing w:val="-1"/>
        </w:rPr>
        <w:t xml:space="preserve"> </w:t>
      </w:r>
      <w:r>
        <w:t>воробей,</w:t>
      </w:r>
      <w:r>
        <w:rPr>
          <w:spacing w:val="-2"/>
        </w:rPr>
        <w:t xml:space="preserve"> </w:t>
      </w:r>
      <w:r>
        <w:t>снегирь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подкармливать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зимой.</w:t>
      </w:r>
    </w:p>
    <w:p>
      <w:pPr>
        <w:pStyle w:val="8"/>
        <w:ind w:firstLine="566"/>
        <w:jc w:val="left"/>
      </w:pPr>
      <w:r>
        <w:t>Расширять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условиях,</w:t>
      </w:r>
      <w:r>
        <w:rPr>
          <w:spacing w:val="14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людей,</w:t>
      </w:r>
      <w:r>
        <w:rPr>
          <w:spacing w:val="-6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(воздух,</w:t>
      </w:r>
      <w:r>
        <w:rPr>
          <w:spacing w:val="-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питание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ind w:firstLine="566"/>
        <w:jc w:val="left"/>
      </w:pPr>
      <w:r>
        <w:t>Учить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замечать</w:t>
      </w:r>
      <w:r>
        <w:rPr>
          <w:spacing w:val="46"/>
        </w:rPr>
        <w:t xml:space="preserve"> </w:t>
      </w:r>
      <w:r>
        <w:t>изменения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природе.</w:t>
      </w:r>
      <w:r>
        <w:rPr>
          <w:spacing w:val="51"/>
        </w:rPr>
        <w:t xml:space="preserve"> </w:t>
      </w: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охране</w:t>
      </w:r>
      <w:r>
        <w:rPr>
          <w:spacing w:val="48"/>
        </w:rPr>
        <w:t xml:space="preserve"> </w:t>
      </w:r>
      <w:r>
        <w:t>растений</w:t>
      </w:r>
      <w:r>
        <w:rPr>
          <w:spacing w:val="4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животных.</w:t>
      </w:r>
    </w:p>
    <w:p>
      <w:pPr>
        <w:pStyle w:val="5"/>
        <w:spacing w:before="4" w:line="296" w:lineRule="exact"/>
        <w:ind w:left="538"/>
        <w:rPr>
          <w:u w:val="none"/>
        </w:rPr>
      </w:pPr>
      <w:r>
        <w:rPr>
          <w:u w:val="none"/>
        </w:rPr>
        <w:t>Сезонные</w:t>
      </w:r>
      <w:r>
        <w:rPr>
          <w:spacing w:val="-1"/>
          <w:u w:val="none"/>
        </w:rPr>
        <w:t xml:space="preserve"> </w:t>
      </w:r>
      <w:r>
        <w:rPr>
          <w:u w:val="none"/>
        </w:rPr>
        <w:t>наблюдения</w:t>
      </w:r>
    </w:p>
    <w:p>
      <w:pPr>
        <w:pStyle w:val="8"/>
        <w:ind w:right="501" w:firstLine="566"/>
      </w:pPr>
      <w:r>
        <w:rPr>
          <w:b/>
        </w:rPr>
        <w:t xml:space="preserve">Осень. </w:t>
      </w:r>
      <w:r>
        <w:t>Учить детей замечать и называть изменения в природе: похолодало, осадки,</w:t>
      </w:r>
      <w:r>
        <w:rPr>
          <w:spacing w:val="-62"/>
        </w:rPr>
        <w:t xml:space="preserve"> </w:t>
      </w:r>
      <w:r>
        <w:t>ветер, листопад, созревают плоды и корнеплоды, птицы улетают на юг. Устанавливать</w:t>
      </w:r>
      <w:r>
        <w:rPr>
          <w:spacing w:val="1"/>
        </w:rPr>
        <w:t xml:space="preserve"> </w:t>
      </w:r>
      <w:r>
        <w:t>простейшие связи между явлениями живой и неживой природы (похолодало — исчезли</w:t>
      </w:r>
      <w:r>
        <w:rPr>
          <w:spacing w:val="1"/>
        </w:rPr>
        <w:t xml:space="preserve"> </w:t>
      </w:r>
      <w:r>
        <w:t>бабочки,</w:t>
      </w:r>
      <w:r>
        <w:rPr>
          <w:spacing w:val="-3"/>
        </w:rPr>
        <w:t xml:space="preserve"> </w:t>
      </w:r>
      <w:r>
        <w:t>жуки;</w:t>
      </w:r>
      <w:r>
        <w:rPr>
          <w:spacing w:val="-3"/>
        </w:rPr>
        <w:t xml:space="preserve"> </w:t>
      </w:r>
      <w:r>
        <w:t>отцвели</w:t>
      </w:r>
      <w:r>
        <w:rPr>
          <w:spacing w:val="-2"/>
        </w:rPr>
        <w:t xml:space="preserve"> </w:t>
      </w:r>
      <w:r>
        <w:t>цветы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  <w:r>
        <w:rPr>
          <w:spacing w:val="-3"/>
        </w:rPr>
        <w:t xml:space="preserve"> </w:t>
      </w:r>
      <w:r>
        <w:t>Привлекать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сборе</w:t>
      </w:r>
      <w:r>
        <w:rPr>
          <w:spacing w:val="-2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растений.</w:t>
      </w:r>
    </w:p>
    <w:p>
      <w:pPr>
        <w:pStyle w:val="8"/>
        <w:ind w:right="501" w:firstLine="566"/>
      </w:pPr>
      <w:r>
        <w:rPr>
          <w:b/>
        </w:rPr>
        <w:t xml:space="preserve">Зима. </w:t>
      </w:r>
      <w:r>
        <w:t>Учить детей замечать изменения в природе, сравнивать осенний и зимний</w:t>
      </w:r>
      <w:r>
        <w:rPr>
          <w:spacing w:val="1"/>
        </w:rPr>
        <w:t xml:space="preserve"> </w:t>
      </w:r>
      <w:r>
        <w:t>пейзажи. Наблюдать за поведением птиц на улице и в уголке природы. Рассматривать и</w:t>
      </w:r>
      <w:r>
        <w:rPr>
          <w:spacing w:val="1"/>
        </w:rPr>
        <w:t xml:space="preserve"> </w:t>
      </w:r>
      <w:r>
        <w:t>сравнивать следы птиц на снегу. Оказывать помощь зимующим птицам, называть их.</w:t>
      </w:r>
      <w:r>
        <w:rPr>
          <w:spacing w:val="1"/>
        </w:rPr>
        <w:t xml:space="preserve"> </w:t>
      </w:r>
      <w:r>
        <w:t>Расширять представления детей о том, что в мороз вода превращается в лед, сосульки;</w:t>
      </w:r>
      <w:r>
        <w:rPr>
          <w:spacing w:val="1"/>
        </w:rPr>
        <w:t xml:space="preserve"> </w:t>
      </w:r>
      <w:r>
        <w:t>лед и снег в теплом помещении тают. Привлекать к участию в зимних забавах: катание с</w:t>
      </w:r>
      <w:r>
        <w:rPr>
          <w:spacing w:val="-62"/>
        </w:rPr>
        <w:t xml:space="preserve"> </w:t>
      </w:r>
      <w:r>
        <w:t>горки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санках,</w:t>
      </w:r>
      <w:r>
        <w:rPr>
          <w:spacing w:val="64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из снега.</w:t>
      </w:r>
    </w:p>
    <w:p>
      <w:pPr>
        <w:pStyle w:val="8"/>
        <w:ind w:right="505" w:firstLine="566"/>
      </w:pPr>
      <w:r>
        <w:rPr>
          <w:b/>
        </w:rPr>
        <w:t xml:space="preserve">Весна. </w:t>
      </w:r>
      <w:r>
        <w:t>Учить детей узнавать и называть время года; выделять признаки весны:</w:t>
      </w:r>
      <w:r>
        <w:rPr>
          <w:spacing w:val="1"/>
        </w:rPr>
        <w:t xml:space="preserve"> </w:t>
      </w:r>
      <w:r>
        <w:t>солнышко стало теплее, набухли почки на деревьях, появилась травка, распустились</w:t>
      </w:r>
      <w:r>
        <w:rPr>
          <w:spacing w:val="1"/>
        </w:rPr>
        <w:t xml:space="preserve"> </w:t>
      </w:r>
      <w:r>
        <w:t>подснежники,</w:t>
      </w:r>
      <w:r>
        <w:rPr>
          <w:spacing w:val="35"/>
        </w:rPr>
        <w:t xml:space="preserve"> </w:t>
      </w:r>
      <w:r>
        <w:t>появились</w:t>
      </w:r>
      <w:r>
        <w:rPr>
          <w:spacing w:val="36"/>
        </w:rPr>
        <w:t xml:space="preserve"> </w:t>
      </w:r>
      <w:r>
        <w:t>насекомые.</w:t>
      </w:r>
      <w:r>
        <w:rPr>
          <w:spacing w:val="39"/>
        </w:rPr>
        <w:t xml:space="preserve"> </w:t>
      </w:r>
      <w:r>
        <w:t>Рассказывать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весной</w:t>
      </w:r>
      <w:r>
        <w:rPr>
          <w:spacing w:val="36"/>
        </w:rPr>
        <w:t xml:space="preserve"> </w:t>
      </w:r>
      <w:r>
        <w:t>зацветают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0"/>
      </w:pPr>
      <w:r>
        <w:t>многие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весенний период в саду и в огороде. Учить наблюдать за посадкой и всходами семян.</w:t>
      </w:r>
      <w:r>
        <w:rPr>
          <w:spacing w:val="1"/>
        </w:rPr>
        <w:t xml:space="preserve"> </w:t>
      </w:r>
      <w:r>
        <w:t>Привлекать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работам в</w:t>
      </w:r>
      <w:r>
        <w:rPr>
          <w:spacing w:val="-1"/>
        </w:rPr>
        <w:t xml:space="preserve"> </w:t>
      </w:r>
      <w:r>
        <w:t>огороде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цветниках.</w:t>
      </w:r>
    </w:p>
    <w:p>
      <w:pPr>
        <w:pStyle w:val="8"/>
        <w:spacing w:before="1"/>
        <w:ind w:right="503" w:firstLine="566"/>
      </w:pPr>
      <w:r>
        <w:rPr>
          <w:b/>
        </w:rPr>
        <w:t xml:space="preserve">Лето. </w:t>
      </w:r>
      <w:r>
        <w:t>Расширять представления детей о летних изменениях в природе: голубое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жара,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одеты,</w:t>
      </w:r>
      <w:r>
        <w:rPr>
          <w:spacing w:val="1"/>
        </w:rPr>
        <w:t xml:space="preserve"> </w:t>
      </w:r>
      <w:r>
        <w:t>загорают,</w:t>
      </w:r>
      <w:r>
        <w:rPr>
          <w:spacing w:val="1"/>
        </w:rPr>
        <w:t xml:space="preserve"> </w:t>
      </w:r>
      <w:r>
        <w:t>купаются.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различных видов деятельности расширять представления детей о свойствах</w:t>
      </w:r>
      <w:r>
        <w:rPr>
          <w:spacing w:val="1"/>
        </w:rPr>
        <w:t xml:space="preserve"> </w:t>
      </w:r>
      <w:r>
        <w:t>песка, воды, камней и глины. Закреплять знания о том, что летом созревают многие</w:t>
      </w:r>
      <w:r>
        <w:rPr>
          <w:spacing w:val="1"/>
        </w:rPr>
        <w:t xml:space="preserve"> </w:t>
      </w:r>
      <w:r>
        <w:t>фрукты,</w:t>
      </w:r>
      <w:r>
        <w:rPr>
          <w:spacing w:val="-2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ягоды и</w:t>
      </w:r>
      <w:r>
        <w:rPr>
          <w:spacing w:val="-2"/>
        </w:rPr>
        <w:t xml:space="preserve"> </w:t>
      </w:r>
      <w:r>
        <w:t>грибы;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подрастают</w:t>
      </w:r>
      <w:r>
        <w:rPr>
          <w:spacing w:val="1"/>
        </w:rPr>
        <w:t xml:space="preserve"> </w:t>
      </w:r>
      <w:r>
        <w:t>детеныши.</w:t>
      </w:r>
    </w:p>
    <w:p>
      <w:pPr>
        <w:pStyle w:val="4"/>
        <w:spacing w:before="7"/>
        <w:ind w:left="539" w:right="510"/>
        <w:jc w:val="center"/>
      </w:pPr>
      <w:r>
        <w:t>(5-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0"/>
          <w:numId w:val="45"/>
        </w:numPr>
        <w:tabs>
          <w:tab w:val="left" w:pos="2688"/>
        </w:tabs>
        <w:spacing w:before="1" w:after="0" w:line="295" w:lineRule="exact"/>
        <w:ind w:left="2687" w:right="0" w:hanging="2655"/>
        <w:jc w:val="left"/>
        <w:rPr>
          <w:u w:val="none"/>
        </w:rPr>
      </w:pPr>
      <w:r>
        <w:rPr>
          <w:u w:val="thick"/>
        </w:rPr>
        <w:t>Познавательно-исследовательская</w:t>
      </w:r>
      <w:r>
        <w:rPr>
          <w:spacing w:val="-7"/>
          <w:u w:val="thick"/>
        </w:rPr>
        <w:t xml:space="preserve"> </w:t>
      </w:r>
      <w:r>
        <w:rPr>
          <w:u w:val="thick"/>
        </w:rPr>
        <w:t>деятельность</w:t>
      </w:r>
    </w:p>
    <w:p>
      <w:pPr>
        <w:spacing w:before="0" w:line="240" w:lineRule="auto"/>
        <w:ind w:left="538" w:right="502" w:firstLine="566"/>
        <w:jc w:val="both"/>
        <w:rPr>
          <w:sz w:val="26"/>
        </w:rPr>
      </w:pPr>
      <w:r>
        <w:rPr>
          <w:b/>
          <w:sz w:val="26"/>
        </w:rPr>
        <w:t>Первичные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представления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объектах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окружающего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мира.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Закреплять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характерные,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 окружающего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мира.</w:t>
      </w:r>
    </w:p>
    <w:p>
      <w:pPr>
        <w:pStyle w:val="8"/>
        <w:ind w:right="505" w:firstLine="566"/>
      </w:pPr>
      <w:r>
        <w:t>Продолжать развивать умение сравнивать предметы, устанавливать их сходство и</w:t>
      </w:r>
      <w:r>
        <w:rPr>
          <w:spacing w:val="1"/>
        </w:rPr>
        <w:t xml:space="preserve"> </w:t>
      </w:r>
      <w:r>
        <w:t>различия (найди в группе предметы такой же формы, такого же цвета; чем эти предметы</w:t>
      </w:r>
      <w:r>
        <w:rPr>
          <w:spacing w:val="-62"/>
        </w:rPr>
        <w:t xml:space="preserve"> </w:t>
      </w:r>
      <w:r>
        <w:t>похожи</w:t>
      </w:r>
      <w:r>
        <w:rPr>
          <w:spacing w:val="-2"/>
        </w:rPr>
        <w:t xml:space="preserve"> </w:t>
      </w:r>
      <w:r>
        <w:t>и чем</w:t>
      </w:r>
      <w:r>
        <w:rPr>
          <w:spacing w:val="-1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ind w:right="503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заданному признаку (длинный — короткий, пушистый — гладкий, теплый — холодный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ind w:right="510" w:firstLine="566"/>
      </w:pPr>
      <w:r>
        <w:t>Развивать умение определять материалы, из которых изготовлены предметы. Учить</w:t>
      </w:r>
      <w:r>
        <w:rPr>
          <w:spacing w:val="-62"/>
        </w:rPr>
        <w:t xml:space="preserve"> </w:t>
      </w:r>
      <w:r>
        <w:t>сравнивать предметы</w:t>
      </w:r>
      <w:r>
        <w:rPr>
          <w:spacing w:val="1"/>
        </w:rPr>
        <w:t xml:space="preserve"> </w:t>
      </w:r>
      <w:r>
        <w:t>(по назначению, цвету, форме, материалу), классифицировать их</w:t>
      </w:r>
      <w:r>
        <w:rPr>
          <w:spacing w:val="1"/>
        </w:rPr>
        <w:t xml:space="preserve"> </w:t>
      </w:r>
      <w:r>
        <w:t>(посуда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фарфоровая,</w:t>
      </w:r>
      <w:r>
        <w:rPr>
          <w:spacing w:val="-2"/>
        </w:rPr>
        <w:t xml:space="preserve"> </w:t>
      </w:r>
      <w:r>
        <w:t>стеклянная,</w:t>
      </w:r>
      <w:r>
        <w:rPr>
          <w:spacing w:val="1"/>
        </w:rPr>
        <w:t xml:space="preserve"> </w:t>
      </w:r>
      <w:r>
        <w:t>керамическая,</w:t>
      </w:r>
      <w:r>
        <w:rPr>
          <w:spacing w:val="-2"/>
        </w:rPr>
        <w:t xml:space="preserve"> </w:t>
      </w:r>
      <w:r>
        <w:t>пластмассовая).</w:t>
      </w:r>
    </w:p>
    <w:p>
      <w:pPr>
        <w:pStyle w:val="8"/>
        <w:ind w:right="501" w:firstLine="566"/>
      </w:pPr>
      <w:r>
        <w:rPr>
          <w:b/>
        </w:rPr>
        <w:t>Сенсорное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(цвет,</w:t>
      </w:r>
      <w:r>
        <w:rPr>
          <w:spacing w:val="11"/>
        </w:rPr>
        <w:t xml:space="preserve"> </w:t>
      </w:r>
      <w:r>
        <w:t>форма,</w:t>
      </w:r>
      <w:r>
        <w:rPr>
          <w:spacing w:val="12"/>
        </w:rPr>
        <w:t xml:space="preserve"> </w:t>
      </w:r>
      <w:r>
        <w:t>величина,</w:t>
      </w:r>
      <w:r>
        <w:rPr>
          <w:spacing w:val="12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</w:t>
      </w:r>
      <w:r>
        <w:rPr>
          <w:spacing w:val="-63"/>
        </w:rPr>
        <w:t xml:space="preserve"> </w:t>
      </w:r>
      <w:r>
        <w:t>и т. п.), включая органы чувств: зрение, слух, осязание, обоняние, вкус. Продолжать</w:t>
      </w:r>
      <w:r>
        <w:rPr>
          <w:spacing w:val="1"/>
        </w:rPr>
        <w:t xml:space="preserve"> </w:t>
      </w:r>
      <w:r>
        <w:t>знакомить с цветами спектра: красный, оранжевый, желтый, зеленый, голубой, синий,</w:t>
      </w:r>
      <w:r>
        <w:rPr>
          <w:spacing w:val="1"/>
        </w:rPr>
        <w:t xml:space="preserve"> </w:t>
      </w:r>
      <w:r>
        <w:t>фиолетовый</w:t>
      </w:r>
      <w:r>
        <w:rPr>
          <w:spacing w:val="1"/>
        </w:rPr>
        <w:t xml:space="preserve"> </w:t>
      </w:r>
      <w:r>
        <w:t>(хроматические)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(ахроматические).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 цвета по светлоте и насыщенности, правильно называть их. Показать детям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тонов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плоскостные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формы.</w:t>
      </w:r>
    </w:p>
    <w:p>
      <w:pPr>
        <w:pStyle w:val="8"/>
        <w:ind w:right="506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включать движения рук по предмету. Расширять представления о фактуре предметов</w:t>
      </w:r>
      <w:r>
        <w:rPr>
          <w:spacing w:val="1"/>
        </w:rPr>
        <w:t xml:space="preserve"> </w:t>
      </w:r>
      <w:r>
        <w:t>(гладкий, пушистый,</w:t>
      </w:r>
      <w:r>
        <w:rPr>
          <w:spacing w:val="-2"/>
        </w:rPr>
        <w:t xml:space="preserve"> </w:t>
      </w:r>
      <w:r>
        <w:t>шероховатый 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  <w:r>
        <w:rPr>
          <w:spacing w:val="4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глазомер.</w:t>
      </w:r>
    </w:p>
    <w:p>
      <w:pPr>
        <w:pStyle w:val="8"/>
        <w:ind w:right="509" w:firstLine="566"/>
      </w:pPr>
      <w:r>
        <w:t>Развивать</w:t>
      </w:r>
      <w:r>
        <w:rPr>
          <w:spacing w:val="1"/>
        </w:rPr>
        <w:t xml:space="preserve"> </w:t>
      </w:r>
      <w:r>
        <w:t>познавательно-исследовательский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фокусы,</w:t>
      </w:r>
      <w:r>
        <w:rPr>
          <w:spacing w:val="-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к простейшим</w:t>
      </w:r>
      <w:r>
        <w:rPr>
          <w:spacing w:val="1"/>
        </w:rPr>
        <w:t xml:space="preserve"> </w:t>
      </w:r>
      <w:r>
        <w:t>экспериментам.</w:t>
      </w:r>
    </w:p>
    <w:p>
      <w:pPr>
        <w:pStyle w:val="8"/>
        <w:ind w:right="507" w:firstLine="566"/>
      </w:pP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детьми</w:t>
      </w:r>
      <w:r>
        <w:rPr>
          <w:spacing w:val="65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типов:</w:t>
      </w:r>
      <w:r>
        <w:rPr>
          <w:spacing w:val="-1"/>
        </w:rPr>
        <w:t xml:space="preserve"> </w:t>
      </w:r>
      <w:r>
        <w:t>исследовательских,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нормативных.</w:t>
      </w:r>
    </w:p>
    <w:p>
      <w:pPr>
        <w:pStyle w:val="8"/>
        <w:ind w:right="511" w:firstLine="566"/>
      </w:pPr>
      <w:r>
        <w:t>Развивать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проектов.</w:t>
      </w:r>
      <w:r>
        <w:rPr>
          <w:spacing w:val="-3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авторстве</w:t>
      </w:r>
      <w:r>
        <w:rPr>
          <w:spacing w:val="-3"/>
        </w:rPr>
        <w:t xml:space="preserve"> </w:t>
      </w:r>
      <w:r>
        <w:t>проекта.</w:t>
      </w:r>
    </w:p>
    <w:p>
      <w:pPr>
        <w:pStyle w:val="8"/>
        <w:ind w:right="505" w:firstLine="566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4"/>
        </w:rPr>
        <w:t xml:space="preserve"> </w:t>
      </w:r>
      <w:r>
        <w:t>характер.)</w:t>
      </w:r>
    </w:p>
    <w:p>
      <w:pPr>
        <w:pStyle w:val="8"/>
        <w:ind w:right="505" w:firstLine="566"/>
      </w:pPr>
      <w:r>
        <w:rPr>
          <w:b/>
        </w:rPr>
        <w:t xml:space="preserve">Дидактические игры. </w:t>
      </w:r>
      <w:r>
        <w:t>Организовывать дидактические игры, объединяя детей в</w:t>
      </w:r>
      <w:r>
        <w:rPr>
          <w:spacing w:val="1"/>
        </w:rPr>
        <w:t xml:space="preserve"> </w:t>
      </w:r>
      <w:r>
        <w:t>подгруппы по 2–4 человека; учить выполнять правила игры. Развивать в играх 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сравнивать предметы, подмечать незначительные различия в их признаках (цвет, форма,</w:t>
      </w:r>
      <w:r>
        <w:rPr>
          <w:spacing w:val="-62"/>
        </w:rPr>
        <w:t xml:space="preserve"> </w:t>
      </w:r>
      <w:r>
        <w:t>величина,</w:t>
      </w:r>
      <w:r>
        <w:rPr>
          <w:spacing w:val="38"/>
        </w:rPr>
        <w:t xml:space="preserve"> </w:t>
      </w:r>
      <w:r>
        <w:t>материал),</w:t>
      </w:r>
      <w:r>
        <w:rPr>
          <w:spacing w:val="43"/>
        </w:rPr>
        <w:t xml:space="preserve"> </w:t>
      </w:r>
      <w:r>
        <w:t>объединять</w:t>
      </w:r>
      <w:r>
        <w:rPr>
          <w:spacing w:val="37"/>
        </w:rPr>
        <w:t xml:space="preserve"> </w:t>
      </w:r>
      <w:r>
        <w:t>предметы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общим</w:t>
      </w:r>
      <w:r>
        <w:rPr>
          <w:spacing w:val="41"/>
        </w:rPr>
        <w:t xml:space="preserve"> </w:t>
      </w:r>
      <w:r>
        <w:t>признакам,</w:t>
      </w:r>
      <w:r>
        <w:rPr>
          <w:spacing w:val="38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части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0"/>
      </w:pPr>
      <w:r>
        <w:t>целое</w:t>
      </w:r>
      <w:r>
        <w:rPr>
          <w:spacing w:val="1"/>
        </w:rPr>
        <w:t xml:space="preserve"> </w:t>
      </w:r>
      <w:r>
        <w:t>(складные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пазлы),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(впереди,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под,</w:t>
      </w:r>
      <w:r>
        <w:rPr>
          <w:spacing w:val="-1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посередине,</w:t>
      </w:r>
      <w:r>
        <w:rPr>
          <w:spacing w:val="-1"/>
        </w:rPr>
        <w:t xml:space="preserve"> </w:t>
      </w:r>
      <w:r>
        <w:t>сбоку).</w:t>
      </w:r>
    </w:p>
    <w:p>
      <w:pPr>
        <w:pStyle w:val="8"/>
        <w:spacing w:before="2"/>
        <w:ind w:right="505" w:firstLine="566"/>
      </w:pPr>
      <w:r>
        <w:t>Формировать желание действовать с разнообразными дидактическими</w:t>
      </w:r>
      <w:r>
        <w:rPr>
          <w:spacing w:val="1"/>
        </w:rPr>
        <w:t xml:space="preserve"> </w:t>
      </w:r>
      <w:r>
        <w:t>играми и</w:t>
      </w:r>
      <w:r>
        <w:rPr>
          <w:spacing w:val="1"/>
        </w:rPr>
        <w:t xml:space="preserve"> </w:t>
      </w:r>
      <w:r>
        <w:t>игрушками (народными,</w:t>
      </w:r>
      <w:r>
        <w:rPr>
          <w:spacing w:val="-2"/>
        </w:rPr>
        <w:t xml:space="preserve"> </w:t>
      </w:r>
      <w:r>
        <w:t>электронными,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04" w:firstLine="566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действие.</w:t>
      </w:r>
    </w:p>
    <w:p>
      <w:pPr>
        <w:pStyle w:val="8"/>
        <w:ind w:right="504" w:firstLine="566"/>
      </w:pPr>
      <w:r>
        <w:t>Учить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дружелюбие,</w:t>
      </w:r>
      <w:r>
        <w:rPr>
          <w:spacing w:val="1"/>
        </w:rPr>
        <w:t xml:space="preserve"> </w:t>
      </w:r>
      <w:r>
        <w:t>дисциплинированность.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соревнованиях.</w:t>
      </w:r>
    </w:p>
    <w:p>
      <w:pPr>
        <w:pStyle w:val="8"/>
        <w:ind w:left="0"/>
        <w:jc w:val="left"/>
        <w:rPr>
          <w:sz w:val="28"/>
        </w:rPr>
      </w:pPr>
    </w:p>
    <w:p>
      <w:pPr>
        <w:pStyle w:val="8"/>
        <w:spacing w:before="5"/>
        <w:ind w:left="0"/>
        <w:jc w:val="left"/>
        <w:rPr>
          <w:sz w:val="24"/>
        </w:rPr>
      </w:pPr>
    </w:p>
    <w:p>
      <w:pPr>
        <w:pStyle w:val="11"/>
        <w:numPr>
          <w:ilvl w:val="0"/>
          <w:numId w:val="45"/>
        </w:numPr>
        <w:tabs>
          <w:tab w:val="left" w:pos="1630"/>
        </w:tabs>
        <w:spacing w:before="0" w:after="0" w:line="240" w:lineRule="auto"/>
        <w:ind w:left="538" w:right="502" w:firstLine="895"/>
        <w:jc w:val="left"/>
        <w:rPr>
          <w:sz w:val="26"/>
        </w:rPr>
      </w:pPr>
      <w:r>
        <w:rPr>
          <w:b/>
          <w:i/>
          <w:sz w:val="26"/>
          <w:u w:val="thick"/>
        </w:rPr>
        <w:t>Формирование элементарных математических представлений (ФЭМП)</w:t>
      </w:r>
      <w:r>
        <w:rPr>
          <w:b/>
          <w:i/>
          <w:spacing w:val="1"/>
          <w:sz w:val="26"/>
        </w:rPr>
        <w:t xml:space="preserve"> </w:t>
      </w:r>
      <w:r>
        <w:rPr>
          <w:b/>
          <w:sz w:val="26"/>
        </w:rPr>
        <w:t>Количество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счет.</w:t>
      </w:r>
      <w:r>
        <w:rPr>
          <w:b/>
          <w:spacing w:val="12"/>
          <w:sz w:val="26"/>
        </w:rPr>
        <w:t xml:space="preserve"> </w:t>
      </w:r>
      <w:r>
        <w:rPr>
          <w:sz w:val="26"/>
        </w:rPr>
        <w:t>Учить</w:t>
      </w:r>
      <w:r>
        <w:rPr>
          <w:spacing w:val="7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7"/>
          <w:sz w:val="26"/>
        </w:rPr>
        <w:t xml:space="preserve"> </w:t>
      </w:r>
      <w:r>
        <w:rPr>
          <w:sz w:val="26"/>
        </w:rPr>
        <w:t>множества</w:t>
      </w:r>
      <w:r>
        <w:rPr>
          <w:spacing w:val="8"/>
          <w:sz w:val="26"/>
        </w:rPr>
        <w:t xml:space="preserve"> </w:t>
      </w:r>
      <w:r>
        <w:rPr>
          <w:sz w:val="26"/>
        </w:rPr>
        <w:t>(группы</w:t>
      </w:r>
      <w:r>
        <w:rPr>
          <w:spacing w:val="9"/>
          <w:sz w:val="26"/>
        </w:rPr>
        <w:t xml:space="preserve"> </w:t>
      </w:r>
      <w:r>
        <w:rPr>
          <w:sz w:val="26"/>
        </w:rPr>
        <w:t>предметов)</w:t>
      </w:r>
      <w:r>
        <w:rPr>
          <w:spacing w:val="8"/>
          <w:sz w:val="26"/>
        </w:rPr>
        <w:t xml:space="preserve"> </w:t>
      </w:r>
      <w:r>
        <w:rPr>
          <w:sz w:val="26"/>
        </w:rPr>
        <w:t>из</w:t>
      </w:r>
      <w:r>
        <w:rPr>
          <w:spacing w:val="9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8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5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0"/>
          <w:sz w:val="26"/>
        </w:rPr>
        <w:t xml:space="preserve"> </w:t>
      </w:r>
      <w:r>
        <w:rPr>
          <w:sz w:val="26"/>
        </w:rPr>
        <w:t>(предметов</w:t>
      </w:r>
      <w:r>
        <w:rPr>
          <w:spacing w:val="8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0"/>
          <w:sz w:val="26"/>
        </w:rPr>
        <w:t xml:space="preserve"> </w:t>
      </w:r>
      <w:r>
        <w:rPr>
          <w:sz w:val="26"/>
        </w:rPr>
        <w:t>цвета,</w:t>
      </w:r>
      <w:r>
        <w:rPr>
          <w:spacing w:val="8"/>
          <w:sz w:val="26"/>
        </w:rPr>
        <w:t xml:space="preserve"> </w:t>
      </w:r>
      <w:r>
        <w:rPr>
          <w:sz w:val="26"/>
        </w:rPr>
        <w:t>размера,</w:t>
      </w:r>
      <w:r>
        <w:rPr>
          <w:spacing w:val="8"/>
          <w:sz w:val="26"/>
        </w:rPr>
        <w:t xml:space="preserve"> </w:t>
      </w:r>
      <w:r>
        <w:rPr>
          <w:sz w:val="26"/>
        </w:rPr>
        <w:t>формы,</w:t>
      </w:r>
      <w:r>
        <w:rPr>
          <w:spacing w:val="8"/>
          <w:sz w:val="26"/>
        </w:rPr>
        <w:t xml:space="preserve"> </w:t>
      </w:r>
      <w:r>
        <w:rPr>
          <w:sz w:val="26"/>
        </w:rPr>
        <w:t>назначения;</w:t>
      </w:r>
      <w:r>
        <w:rPr>
          <w:spacing w:val="9"/>
          <w:sz w:val="26"/>
        </w:rPr>
        <w:t xml:space="preserve"> </w:t>
      </w:r>
      <w:r>
        <w:rPr>
          <w:sz w:val="26"/>
        </w:rPr>
        <w:t>звуков,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движений);</w:t>
      </w:r>
      <w:r>
        <w:rPr>
          <w:spacing w:val="7"/>
          <w:sz w:val="26"/>
        </w:rPr>
        <w:t xml:space="preserve"> </w:t>
      </w:r>
      <w:r>
        <w:rPr>
          <w:sz w:val="26"/>
        </w:rPr>
        <w:t>разбивать</w:t>
      </w:r>
      <w:r>
        <w:rPr>
          <w:spacing w:val="2"/>
          <w:sz w:val="26"/>
        </w:rPr>
        <w:t xml:space="preserve"> </w:t>
      </w:r>
      <w:r>
        <w:rPr>
          <w:sz w:val="26"/>
        </w:rPr>
        <w:t>множества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части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воссоединять</w:t>
      </w:r>
      <w:r>
        <w:rPr>
          <w:spacing w:val="2"/>
          <w:sz w:val="26"/>
        </w:rPr>
        <w:t xml:space="preserve"> </w:t>
      </w:r>
      <w:r>
        <w:rPr>
          <w:sz w:val="26"/>
        </w:rPr>
        <w:t>их;</w:t>
      </w:r>
      <w:r>
        <w:rPr>
          <w:spacing w:val="7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 целым множеством и каждой его частью, понимать, что множество больше части,</w:t>
      </w:r>
      <w:r>
        <w:rPr>
          <w:spacing w:val="-62"/>
          <w:sz w:val="26"/>
        </w:rPr>
        <w:t xml:space="preserve"> </w:t>
      </w:r>
      <w:r>
        <w:rPr>
          <w:sz w:val="26"/>
        </w:rPr>
        <w:t>а часть меньше целого множества; сравнивать разные части множества на основе счета 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56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56"/>
          <w:sz w:val="26"/>
        </w:rPr>
        <w:t xml:space="preserve"> </w:t>
      </w:r>
      <w:r>
        <w:rPr>
          <w:sz w:val="26"/>
        </w:rPr>
        <w:t>(предметов)</w:t>
      </w:r>
      <w:r>
        <w:rPr>
          <w:spacing w:val="56"/>
          <w:sz w:val="26"/>
        </w:rPr>
        <w:t xml:space="preserve"> </w:t>
      </w:r>
      <w:r>
        <w:rPr>
          <w:sz w:val="26"/>
        </w:rPr>
        <w:t>один</w:t>
      </w:r>
      <w:r>
        <w:rPr>
          <w:spacing w:val="58"/>
          <w:sz w:val="26"/>
        </w:rPr>
        <w:t xml:space="preserve"> </w:t>
      </w:r>
      <w:r>
        <w:rPr>
          <w:sz w:val="26"/>
        </w:rPr>
        <w:t>к</w:t>
      </w:r>
      <w:r>
        <w:rPr>
          <w:spacing w:val="55"/>
          <w:sz w:val="26"/>
        </w:rPr>
        <w:t xml:space="preserve"> </w:t>
      </w:r>
      <w:r>
        <w:rPr>
          <w:sz w:val="26"/>
        </w:rPr>
        <w:t>одному;</w:t>
      </w:r>
      <w:r>
        <w:rPr>
          <w:spacing w:val="56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54"/>
          <w:sz w:val="26"/>
        </w:rPr>
        <w:t xml:space="preserve"> </w:t>
      </w:r>
      <w:r>
        <w:rPr>
          <w:sz w:val="26"/>
        </w:rPr>
        <w:t>большую</w:t>
      </w:r>
      <w:r>
        <w:rPr>
          <w:spacing w:val="56"/>
          <w:sz w:val="26"/>
        </w:rPr>
        <w:t xml:space="preserve"> </w:t>
      </w:r>
      <w:r>
        <w:rPr>
          <w:sz w:val="26"/>
        </w:rPr>
        <w:t>(меньшую)</w:t>
      </w:r>
      <w:r>
        <w:rPr>
          <w:spacing w:val="-62"/>
          <w:sz w:val="26"/>
        </w:rPr>
        <w:t xml:space="preserve"> </w:t>
      </w:r>
      <w:r>
        <w:rPr>
          <w:sz w:val="26"/>
        </w:rPr>
        <w:t>часть множества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равенство.</w:t>
      </w:r>
    </w:p>
    <w:p>
      <w:pPr>
        <w:pStyle w:val="8"/>
        <w:ind w:right="505" w:firstLine="566"/>
      </w:pPr>
      <w:r>
        <w:t>Учить считать до 10; последовательно знакомить с образованием каждого числа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наглядной основе).</w:t>
      </w:r>
    </w:p>
    <w:p>
      <w:pPr>
        <w:pStyle w:val="8"/>
        <w:ind w:right="507" w:firstLine="566"/>
      </w:pPr>
      <w:r>
        <w:t>Сравнивать рядом стоящие числа в пределах 10 на основе сравнения конкретных</w:t>
      </w:r>
      <w:r>
        <w:rPr>
          <w:spacing w:val="1"/>
        </w:rPr>
        <w:t xml:space="preserve"> </w:t>
      </w:r>
      <w:r>
        <w:t>множеств; получать равенство из неравенства (неравенство из равенства), добавляя к</w:t>
      </w:r>
      <w:r>
        <w:rPr>
          <w:spacing w:val="1"/>
        </w:rPr>
        <w:t xml:space="preserve"> </w:t>
      </w:r>
      <w:r>
        <w:t>меньшему количеству один предмет или убирая из большего количества один предмет</w:t>
      </w:r>
      <w:r>
        <w:rPr>
          <w:spacing w:val="1"/>
        </w:rPr>
        <w:t xml:space="preserve"> </w:t>
      </w:r>
      <w:r>
        <w:t>(«7 меньше 8, если к 7 добавить один предмет, будет 8, поровну», «8 больше 7; если из 8</w:t>
      </w:r>
      <w:r>
        <w:rPr>
          <w:spacing w:val="-6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убрать</w:t>
      </w:r>
      <w:r>
        <w:rPr>
          <w:spacing w:val="-2"/>
        </w:rPr>
        <w:t xml:space="preserve"> </w:t>
      </w:r>
      <w:r>
        <w:t>один,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поровну»).</w:t>
      </w:r>
    </w:p>
    <w:p>
      <w:pPr>
        <w:pStyle w:val="8"/>
        <w:ind w:left="1105"/>
      </w:pPr>
      <w:r>
        <w:t>Формировать</w:t>
      </w:r>
      <w:r>
        <w:rPr>
          <w:spacing w:val="19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рядом</w:t>
      </w:r>
      <w:r>
        <w:rPr>
          <w:spacing w:val="15"/>
        </w:rPr>
        <w:t xml:space="preserve"> </w:t>
      </w:r>
      <w:r>
        <w:t>стоящих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(5</w:t>
      </w:r>
      <w:r>
        <w:rPr>
          <w:spacing w:val="16"/>
        </w:rPr>
        <w:t xml:space="preserve"> </w:t>
      </w:r>
      <w:r>
        <w:t>&lt;</w:t>
      </w:r>
      <w:r>
        <w:rPr>
          <w:spacing w:val="17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1,</w:t>
      </w:r>
      <w:r>
        <w:rPr>
          <w:spacing w:val="14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&gt;</w:t>
      </w:r>
      <w:r>
        <w:rPr>
          <w:spacing w:val="16"/>
        </w:rPr>
        <w:t xml:space="preserve"> </w:t>
      </w:r>
      <w:r>
        <w:t>5</w:t>
      </w:r>
    </w:p>
    <w:p>
      <w:pPr>
        <w:pStyle w:val="8"/>
        <w:spacing w:line="298" w:lineRule="exact"/>
      </w:pPr>
      <w:r>
        <w:t>на</w:t>
      </w:r>
      <w:r>
        <w:rPr>
          <w:spacing w:val="-3"/>
        </w:rPr>
        <w:t xml:space="preserve"> </w:t>
      </w:r>
      <w:r>
        <w:t>1).</w:t>
      </w:r>
    </w:p>
    <w:p>
      <w:pPr>
        <w:pStyle w:val="8"/>
        <w:ind w:right="514" w:firstLine="566"/>
      </w:pPr>
      <w:r>
        <w:t>Отсчитывать предметы из большого количества по образцу и заданному числу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10).</w:t>
      </w:r>
    </w:p>
    <w:p>
      <w:pPr>
        <w:pStyle w:val="8"/>
        <w:ind w:right="501" w:firstLine="566"/>
      </w:pPr>
      <w:r>
        <w:t>Совершенствовать умение считать в прямом и обратном порядке (в пределах 10).</w:t>
      </w:r>
      <w:r>
        <w:rPr>
          <w:spacing w:val="1"/>
        </w:rPr>
        <w:t xml:space="preserve"> </w:t>
      </w:r>
      <w:r>
        <w:t>Считать предметы на ощупь, считать и воспроизводить количество звуков, движений по</w:t>
      </w:r>
      <w:r>
        <w:rPr>
          <w:spacing w:val="1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10).</w:t>
      </w:r>
    </w:p>
    <w:p>
      <w:pPr>
        <w:pStyle w:val="8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цифрами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9.</w:t>
      </w:r>
    </w:p>
    <w:p>
      <w:pPr>
        <w:pStyle w:val="8"/>
        <w:spacing w:line="298" w:lineRule="exact"/>
        <w:ind w:left="1105"/>
      </w:pPr>
      <w:r>
        <w:t>Познакомить</w:t>
      </w:r>
      <w:r>
        <w:rPr>
          <w:spacing w:val="34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порядковым</w:t>
      </w:r>
      <w:r>
        <w:rPr>
          <w:spacing w:val="98"/>
        </w:rPr>
        <w:t xml:space="preserve"> </w:t>
      </w:r>
      <w:r>
        <w:t>счетом</w:t>
      </w:r>
      <w:r>
        <w:rPr>
          <w:spacing w:val="9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пределах</w:t>
      </w:r>
      <w:r>
        <w:rPr>
          <w:spacing w:val="99"/>
        </w:rPr>
        <w:t xml:space="preserve"> </w:t>
      </w:r>
      <w:r>
        <w:t>10,</w:t>
      </w:r>
      <w:r>
        <w:rPr>
          <w:spacing w:val="104"/>
        </w:rPr>
        <w:t xml:space="preserve"> </w:t>
      </w:r>
      <w:r>
        <w:t>учить</w:t>
      </w:r>
      <w:r>
        <w:rPr>
          <w:spacing w:val="100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вопросы</w:t>
      </w:r>
    </w:p>
    <w:p>
      <w:pPr>
        <w:pStyle w:val="8"/>
        <w:spacing w:line="298" w:lineRule="exact"/>
      </w:pPr>
      <w:r>
        <w:t>«Сколько?»,</w:t>
      </w:r>
      <w:r>
        <w:rPr>
          <w:spacing w:val="-3"/>
        </w:rPr>
        <w:t xml:space="preserve"> </w:t>
      </w:r>
      <w:r>
        <w:t>«Который?»</w:t>
      </w:r>
      <w:r>
        <w:rPr>
          <w:spacing w:val="-7"/>
        </w:rPr>
        <w:t xml:space="preserve"> </w:t>
      </w:r>
      <w:r>
        <w:t>(«Какой?»)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них.</w:t>
      </w:r>
    </w:p>
    <w:p>
      <w:pPr>
        <w:pStyle w:val="8"/>
        <w:ind w:right="502" w:firstLine="56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равное</w:t>
      </w:r>
      <w:r>
        <w:rPr>
          <w:spacing w:val="-62"/>
        </w:rPr>
        <w:t xml:space="preserve"> </w:t>
      </w:r>
      <w:r>
        <w:t>количество в группах, состоящих из разных предметов; правильно обобщать числовые</w:t>
      </w:r>
      <w:r>
        <w:rPr>
          <w:spacing w:val="1"/>
        </w:rPr>
        <w:t xml:space="preserve"> </w:t>
      </w:r>
      <w:r>
        <w:t>значения на основе счета и сравнения групп (здесь 5 петушков, 5 матрешек, 5 машин —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игрушек поровну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5).</w:t>
      </w:r>
    </w:p>
    <w:p>
      <w:pPr>
        <w:pStyle w:val="8"/>
        <w:ind w:right="511" w:firstLine="566"/>
      </w:pPr>
      <w:r>
        <w:t>Упражнять детей в понимании того, что число не зависит от величины предметов,</w:t>
      </w:r>
      <w:r>
        <w:rPr>
          <w:spacing w:val="1"/>
        </w:rPr>
        <w:t xml:space="preserve"> </w:t>
      </w:r>
      <w:r>
        <w:t>расстояния между предметами, формы, их расположения, а также направления счета</w:t>
      </w:r>
      <w:r>
        <w:rPr>
          <w:spacing w:val="1"/>
        </w:rPr>
        <w:t xml:space="preserve"> </w:t>
      </w:r>
      <w:r>
        <w:t>(справа</w:t>
      </w:r>
      <w:r>
        <w:rPr>
          <w:spacing w:val="-2"/>
        </w:rPr>
        <w:t xml:space="preserve"> </w:t>
      </w:r>
      <w:r>
        <w:t>налево,</w:t>
      </w:r>
      <w:r>
        <w:rPr>
          <w:spacing w:val="2"/>
        </w:rPr>
        <w:t xml:space="preserve"> </w:t>
      </w:r>
      <w:r>
        <w:t>слева</w:t>
      </w:r>
      <w:r>
        <w:rPr>
          <w:spacing w:val="2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предмета).</w:t>
      </w:r>
    </w:p>
    <w:p>
      <w:pPr>
        <w:pStyle w:val="8"/>
        <w:ind w:right="502" w:firstLine="566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-2"/>
        </w:rPr>
        <w:t xml:space="preserve"> </w:t>
      </w:r>
      <w:r>
        <w:t>материале:</w:t>
      </w:r>
      <w:r>
        <w:rPr>
          <w:spacing w:val="-2"/>
        </w:rPr>
        <w:t xml:space="preserve"> </w:t>
      </w:r>
      <w:r>
        <w:t>5 —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еще один,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один, еще один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один.</w:t>
      </w:r>
    </w:p>
    <w:p>
      <w:pPr>
        <w:pStyle w:val="8"/>
        <w:ind w:right="504"/>
      </w:pPr>
      <w:r>
        <w:rPr>
          <w:b/>
        </w:rPr>
        <w:t xml:space="preserve">Величина. </w:t>
      </w:r>
      <w:r>
        <w:t>Учить устанавливать размерные отношения между 5–10 предметами разной</w:t>
      </w:r>
      <w:r>
        <w:rPr>
          <w:spacing w:val="1"/>
        </w:rPr>
        <w:t xml:space="preserve"> </w:t>
      </w:r>
      <w:r>
        <w:t>длины</w:t>
      </w:r>
      <w:r>
        <w:rPr>
          <w:spacing w:val="26"/>
        </w:rPr>
        <w:t xml:space="preserve"> </w:t>
      </w:r>
      <w:r>
        <w:t>(высоты,</w:t>
      </w:r>
      <w:r>
        <w:rPr>
          <w:spacing w:val="26"/>
        </w:rPr>
        <w:t xml:space="preserve"> </w:t>
      </w:r>
      <w:r>
        <w:t>ширины)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толщины:</w:t>
      </w:r>
      <w:r>
        <w:rPr>
          <w:spacing w:val="25"/>
        </w:rPr>
        <w:t xml:space="preserve"> </w:t>
      </w:r>
      <w:r>
        <w:t>систематизировать</w:t>
      </w:r>
      <w:r>
        <w:rPr>
          <w:spacing w:val="24"/>
        </w:rPr>
        <w:t xml:space="preserve"> </w:t>
      </w:r>
      <w:r>
        <w:t>предметы,</w:t>
      </w:r>
      <w:r>
        <w:rPr>
          <w:spacing w:val="25"/>
        </w:rPr>
        <w:t xml:space="preserve"> </w:t>
      </w:r>
      <w:r>
        <w:t>располагая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возрастающем</w:t>
      </w:r>
      <w:r>
        <w:rPr>
          <w:spacing w:val="1"/>
        </w:rPr>
        <w:t xml:space="preserve"> </w:t>
      </w:r>
      <w:r>
        <w:t>(убывающем)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расположения предметов и соотношение между ними по размеру: «Розовая лента —</w:t>
      </w:r>
      <w:r>
        <w:rPr>
          <w:spacing w:val="1"/>
        </w:rPr>
        <w:t xml:space="preserve"> </w:t>
      </w:r>
      <w:r>
        <w:t>самая широкая, фиолетовая — немного уже, красная — еще уже, но она шире желтой, а</w:t>
      </w:r>
      <w:r>
        <w:rPr>
          <w:spacing w:val="1"/>
        </w:rPr>
        <w:t xml:space="preserve"> </w:t>
      </w:r>
      <w:r>
        <w:t>зеленая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желтой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лент»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>
      <w:pPr>
        <w:pStyle w:val="8"/>
        <w:spacing w:before="2"/>
        <w:ind w:firstLine="518"/>
        <w:jc w:val="left"/>
      </w:pPr>
      <w:r>
        <w:t>Сравнивать</w:t>
      </w:r>
      <w:r>
        <w:rPr>
          <w:spacing w:val="8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величине</w:t>
      </w:r>
      <w:r>
        <w:rPr>
          <w:spacing w:val="8"/>
        </w:rPr>
        <w:t xml:space="preserve"> </w:t>
      </w:r>
      <w:r>
        <w:t>(длине,</w:t>
      </w:r>
      <w:r>
        <w:rPr>
          <w:spacing w:val="11"/>
        </w:rPr>
        <w:t xml:space="preserve"> </w:t>
      </w:r>
      <w:r>
        <w:t>ширине,</w:t>
      </w:r>
      <w:r>
        <w:rPr>
          <w:spacing w:val="8"/>
        </w:rPr>
        <w:t xml:space="preserve"> </w:t>
      </w:r>
      <w:r>
        <w:t>высоте)</w:t>
      </w:r>
      <w:r>
        <w:rPr>
          <w:spacing w:val="8"/>
        </w:rPr>
        <w:t xml:space="preserve"> </w:t>
      </w:r>
      <w:r>
        <w:t>опосредованно</w:t>
      </w:r>
      <w:r>
        <w:rPr>
          <w:spacing w:val="19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(условной</w:t>
      </w:r>
      <w:r>
        <w:rPr>
          <w:spacing w:val="-2"/>
        </w:rPr>
        <w:t xml:space="preserve"> </w:t>
      </w:r>
      <w:r>
        <w:t>меры),</w:t>
      </w:r>
      <w:r>
        <w:rPr>
          <w:spacing w:val="-2"/>
        </w:rPr>
        <w:t xml:space="preserve"> </w:t>
      </w:r>
      <w:r>
        <w:t>равного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сравниваемых</w:t>
      </w:r>
      <w:r>
        <w:rPr>
          <w:spacing w:val="-2"/>
        </w:rPr>
        <w:t xml:space="preserve"> </w:t>
      </w:r>
      <w:r>
        <w:t>предметов.</w:t>
      </w:r>
    </w:p>
    <w:p>
      <w:pPr>
        <w:pStyle w:val="8"/>
        <w:ind w:firstLine="566"/>
        <w:jc w:val="left"/>
      </w:pPr>
      <w:r>
        <w:t>Развивать</w:t>
      </w:r>
      <w:r>
        <w:rPr>
          <w:spacing w:val="50"/>
        </w:rPr>
        <w:t xml:space="preserve"> </w:t>
      </w:r>
      <w:r>
        <w:t>глазомер,</w:t>
      </w:r>
      <w:r>
        <w:rPr>
          <w:spacing w:val="52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длиннее</w:t>
      </w:r>
      <w:r>
        <w:rPr>
          <w:spacing w:val="50"/>
        </w:rPr>
        <w:t xml:space="preserve"> </w:t>
      </w:r>
      <w:r>
        <w:t>(короче),</w:t>
      </w:r>
      <w:r>
        <w:rPr>
          <w:spacing w:val="50"/>
        </w:rPr>
        <w:t xml:space="preserve"> </w:t>
      </w:r>
      <w:r>
        <w:t>выше</w:t>
      </w:r>
      <w:r>
        <w:rPr>
          <w:spacing w:val="48"/>
        </w:rPr>
        <w:t xml:space="preserve"> </w:t>
      </w:r>
      <w:r>
        <w:t>(ниже),</w:t>
      </w:r>
      <w:r>
        <w:rPr>
          <w:spacing w:val="-62"/>
        </w:rPr>
        <w:t xml:space="preserve"> </w:t>
      </w:r>
      <w:r>
        <w:t>шире</w:t>
      </w:r>
      <w:r>
        <w:rPr>
          <w:spacing w:val="-2"/>
        </w:rPr>
        <w:t xml:space="preserve"> </w:t>
      </w:r>
      <w:r>
        <w:t>(уже),</w:t>
      </w:r>
      <w:r>
        <w:rPr>
          <w:spacing w:val="2"/>
        </w:rPr>
        <w:t xml:space="preserve"> </w:t>
      </w:r>
      <w:r>
        <w:t>толще</w:t>
      </w:r>
      <w:r>
        <w:rPr>
          <w:spacing w:val="-1"/>
        </w:rPr>
        <w:t xml:space="preserve"> </w:t>
      </w:r>
      <w:r>
        <w:t>(тоньше)</w:t>
      </w:r>
      <w:r>
        <w:rPr>
          <w:spacing w:val="-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и равные</w:t>
      </w:r>
      <w:r>
        <w:rPr>
          <w:spacing w:val="-1"/>
        </w:rPr>
        <w:t xml:space="preserve"> </w:t>
      </w:r>
      <w:r>
        <w:t>ему.</w:t>
      </w:r>
    </w:p>
    <w:p>
      <w:pPr>
        <w:pStyle w:val="8"/>
        <w:ind w:firstLine="566"/>
        <w:jc w:val="left"/>
      </w:pPr>
      <w:r>
        <w:t>Формировать</w:t>
      </w:r>
      <w:r>
        <w:rPr>
          <w:spacing w:val="12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5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(лист</w:t>
      </w:r>
      <w:r>
        <w:rPr>
          <w:spacing w:val="12"/>
        </w:rPr>
        <w:t xml:space="preserve"> </w:t>
      </w:r>
      <w:r>
        <w:t>бумаги,</w:t>
      </w:r>
      <w:r>
        <w:rPr>
          <w:spacing w:val="15"/>
        </w:rPr>
        <w:t xml:space="preserve"> </w:t>
      </w:r>
      <w:r>
        <w:t>лента,</w:t>
      </w:r>
      <w:r>
        <w:rPr>
          <w:spacing w:val="17"/>
        </w:rPr>
        <w:t xml:space="preserve"> </w:t>
      </w:r>
      <w:r>
        <w:t>круг,</w:t>
      </w:r>
      <w:r>
        <w:rPr>
          <w:spacing w:val="14"/>
        </w:rPr>
        <w:t xml:space="preserve"> </w:t>
      </w:r>
      <w:r>
        <w:t>квадрат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</w:t>
      </w:r>
      <w:r>
        <w:rPr>
          <w:spacing w:val="-6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 равных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две,</w:t>
      </w:r>
      <w:r>
        <w:rPr>
          <w:spacing w:val="-1"/>
        </w:rPr>
        <w:t xml:space="preserve"> </w:t>
      </w:r>
      <w:r>
        <w:t>четыре).</w:t>
      </w:r>
    </w:p>
    <w:p>
      <w:pPr>
        <w:pStyle w:val="8"/>
        <w:ind w:right="783" w:firstLine="566"/>
        <w:jc w:val="left"/>
      </w:pP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части,</w:t>
      </w:r>
      <w:r>
        <w:rPr>
          <w:spacing w:val="-62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целый предмет больше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а часть</w:t>
      </w:r>
      <w:r>
        <w:rPr>
          <w:spacing w:val="-3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целого.</w:t>
      </w:r>
    </w:p>
    <w:p>
      <w:pPr>
        <w:pStyle w:val="8"/>
        <w:tabs>
          <w:tab w:val="left" w:pos="1637"/>
          <w:tab w:val="left" w:pos="3333"/>
          <w:tab w:val="left" w:pos="4178"/>
          <w:tab w:val="left" w:pos="4523"/>
          <w:tab w:val="left" w:pos="5545"/>
          <w:tab w:val="left" w:pos="6029"/>
          <w:tab w:val="left" w:pos="7010"/>
          <w:tab w:val="left" w:pos="8376"/>
          <w:tab w:val="left" w:pos="8956"/>
          <w:tab w:val="left" w:pos="9302"/>
          <w:tab w:val="left" w:pos="10318"/>
        </w:tabs>
        <w:ind w:right="507"/>
        <w:jc w:val="left"/>
      </w:pPr>
      <w:r>
        <w:rPr>
          <w:b/>
        </w:rPr>
        <w:t>Форма.</w:t>
      </w:r>
      <w:r>
        <w:rPr>
          <w:b/>
        </w:rPr>
        <w:tab/>
      </w:r>
      <w:r>
        <w:t>Познакомить</w:t>
      </w:r>
      <w:r>
        <w:tab/>
      </w:r>
      <w:r>
        <w:t>детей</w:t>
      </w:r>
      <w:r>
        <w:tab/>
      </w:r>
      <w:r>
        <w:t>с</w:t>
      </w:r>
      <w:r>
        <w:tab/>
      </w:r>
      <w:r>
        <w:t>овалом</w:t>
      </w:r>
      <w:r>
        <w:tab/>
      </w:r>
      <w:r>
        <w:t>на</w:t>
      </w:r>
      <w:r>
        <w:tab/>
      </w:r>
      <w:r>
        <w:t>основе</w:t>
      </w:r>
      <w:r>
        <w:tab/>
      </w:r>
      <w:r>
        <w:t>сравнения</w:t>
      </w:r>
      <w:r>
        <w:tab/>
      </w:r>
      <w:r>
        <w:t>его</w:t>
      </w:r>
      <w:r>
        <w:tab/>
      </w:r>
      <w:r>
        <w:t>с</w:t>
      </w:r>
      <w:r>
        <w:tab/>
      </w:r>
      <w:r>
        <w:t>кругом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прямоугольником.</w:t>
      </w:r>
    </w:p>
    <w:p>
      <w:pPr>
        <w:pStyle w:val="8"/>
        <w:spacing w:before="1"/>
        <w:ind w:right="502" w:firstLine="566"/>
      </w:pPr>
      <w:r>
        <w:t>Дать представление о четырехугольнике: подвести к пониманию того, что</w:t>
      </w:r>
      <w:r>
        <w:rPr>
          <w:spacing w:val="65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разновидностями</w:t>
      </w:r>
      <w:r>
        <w:rPr>
          <w:spacing w:val="-1"/>
        </w:rPr>
        <w:t xml:space="preserve"> </w:t>
      </w:r>
      <w:r>
        <w:t>четырехугольника.</w:t>
      </w:r>
    </w:p>
    <w:p>
      <w:pPr>
        <w:pStyle w:val="8"/>
        <w:ind w:right="499" w:firstLine="566"/>
      </w:pPr>
      <w:r>
        <w:t>Развивать у детей геометрическую зоркость: умение анализировать и сравнивать</w:t>
      </w:r>
      <w:r>
        <w:rPr>
          <w:spacing w:val="1"/>
        </w:rPr>
        <w:t xml:space="preserve"> </w:t>
      </w:r>
      <w:r>
        <w:t>предметы по форме, находить в ближайшем окружении предметы одинаковой и разной</w:t>
      </w:r>
      <w:r>
        <w:rPr>
          <w:spacing w:val="1"/>
        </w:rPr>
        <w:t xml:space="preserve"> </w:t>
      </w:r>
      <w:r>
        <w:t>формы: книги, картина, одеяла, крышки столов — прямоугольные, поднос и блюдо —</w:t>
      </w:r>
      <w:r>
        <w:rPr>
          <w:spacing w:val="1"/>
        </w:rPr>
        <w:t xml:space="preserve"> </w:t>
      </w:r>
      <w:r>
        <w:t>овальные, тарелки — круглые и т. д.</w:t>
      </w:r>
      <w:r>
        <w:rPr>
          <w:spacing w:val="66"/>
        </w:rPr>
        <w:t xml:space="preserve"> </w:t>
      </w:r>
      <w:r>
        <w:t>Развивать представления о том, как из одной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другую.</w:t>
      </w:r>
    </w:p>
    <w:p>
      <w:pPr>
        <w:pStyle w:val="8"/>
        <w:ind w:right="499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пространстве; понимать смысл пространственных отношений (вверху —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(спереди)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(за),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двигаться в заданном направлении, меняя его по сигналу, а также в соответствии со</w:t>
      </w:r>
      <w:r>
        <w:rPr>
          <w:spacing w:val="1"/>
        </w:rPr>
        <w:t xml:space="preserve"> </w:t>
      </w:r>
      <w:r>
        <w:t>знаками — указателями направления движения (вперед, назад, налево, направо и т. п.);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стою</w:t>
      </w:r>
      <w:r>
        <w:rPr>
          <w:spacing w:val="-62"/>
        </w:rPr>
        <w:t xml:space="preserve"> </w:t>
      </w:r>
      <w:r>
        <w:t>между Олей и Таней, за Мишей, позади (сзади) Кати, перед Наташей, около Юры»;</w:t>
      </w:r>
      <w:r>
        <w:rPr>
          <w:spacing w:val="1"/>
        </w:rPr>
        <w:t xml:space="preserve"> </w:t>
      </w:r>
      <w:r>
        <w:t>обозначать в речи взаимное расположение предметов: «Справа от куклы сидит заяц, а</w:t>
      </w:r>
      <w:r>
        <w:rPr>
          <w:spacing w:val="1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от куклы</w:t>
      </w:r>
      <w:r>
        <w:rPr>
          <w:spacing w:val="-1"/>
        </w:rPr>
        <w:t xml:space="preserve"> </w:t>
      </w:r>
      <w:r>
        <w:t>стоит</w:t>
      </w:r>
      <w:r>
        <w:rPr>
          <w:spacing w:val="3"/>
        </w:rPr>
        <w:t xml:space="preserve"> </w:t>
      </w:r>
      <w:r>
        <w:t>лошадка,</w:t>
      </w:r>
      <w:r>
        <w:rPr>
          <w:spacing w:val="-2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мишка,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впереди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машина».</w:t>
      </w:r>
    </w:p>
    <w:p>
      <w:pPr>
        <w:pStyle w:val="8"/>
        <w:ind w:right="503"/>
      </w:pPr>
      <w:r>
        <w:t>Учить ориентироваться на листе бумаги (справа — слева, вверху — внизу, в середине, в</w:t>
      </w:r>
      <w:r>
        <w:rPr>
          <w:spacing w:val="1"/>
        </w:rPr>
        <w:t xml:space="preserve"> </w:t>
      </w:r>
      <w:r>
        <w:t>углу).</w:t>
      </w:r>
    </w:p>
    <w:p>
      <w:pPr>
        <w:pStyle w:val="8"/>
        <w:ind w:right="501"/>
      </w:pPr>
      <w:r>
        <w:rPr>
          <w:b/>
        </w:rPr>
        <w:t xml:space="preserve">Ориентировка во времени. </w:t>
      </w:r>
      <w:r>
        <w:t>Дать детям представление о том, что утро, вечер, день и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сутки.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 различных событий: что было раньше (сначала), что позже (потом),</w:t>
      </w:r>
      <w:r>
        <w:rPr>
          <w:spacing w:val="1"/>
        </w:rPr>
        <w:t xml:space="preserve"> </w:t>
      </w:r>
      <w:r>
        <w:t>определять, какой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сегодня, какой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вчера, какой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завтра.</w:t>
      </w:r>
    </w:p>
    <w:p>
      <w:pPr>
        <w:pStyle w:val="11"/>
        <w:numPr>
          <w:ilvl w:val="0"/>
          <w:numId w:val="45"/>
        </w:numPr>
        <w:tabs>
          <w:tab w:val="left" w:pos="3979"/>
        </w:tabs>
        <w:spacing w:before="7" w:after="0" w:line="240" w:lineRule="auto"/>
        <w:ind w:left="3978" w:right="0" w:hanging="3951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Ребенок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окружающий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мир</w:t>
      </w:r>
    </w:p>
    <w:p>
      <w:pPr>
        <w:pStyle w:val="4"/>
        <w:spacing w:before="1" w:line="29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ind w:right="502" w:firstLine="566"/>
      </w:pPr>
      <w:r>
        <w:t>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облегчающих труд человека в быту (кофемолка, миксер, мясорубка и др.), создающих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(бра,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прочность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долговечность</w:t>
      </w:r>
      <w:r>
        <w:rPr>
          <w:spacing w:val="1"/>
        </w:rPr>
        <w:t xml:space="preserve"> </w:t>
      </w:r>
      <w:r>
        <w:t>зависят от свойств и качеств материала, из которого сделан предмет. Развивать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характеризовать свойства и качества предметов: структуру и температуру поверхности,</w:t>
      </w:r>
      <w:r>
        <w:rPr>
          <w:spacing w:val="1"/>
        </w:rPr>
        <w:t xml:space="preserve"> </w:t>
      </w:r>
      <w:r>
        <w:t>твердость – мягкость, хрупкость – прочность, блеск, звонкость. Побуждать сравнивать</w:t>
      </w:r>
      <w:r>
        <w:rPr>
          <w:spacing w:val="1"/>
        </w:rPr>
        <w:t xml:space="preserve"> </w:t>
      </w:r>
      <w:r>
        <w:t>предметы (по назначению, цвету, форме, материалу), классифицировать их (посуда –</w:t>
      </w:r>
      <w:r>
        <w:rPr>
          <w:spacing w:val="1"/>
        </w:rPr>
        <w:t xml:space="preserve"> </w:t>
      </w:r>
      <w:r>
        <w:t>фарфоровая,</w:t>
      </w:r>
      <w:r>
        <w:rPr>
          <w:spacing w:val="25"/>
        </w:rPr>
        <w:t xml:space="preserve"> </w:t>
      </w:r>
      <w:r>
        <w:t>стеклянная,</w:t>
      </w:r>
      <w:r>
        <w:rPr>
          <w:spacing w:val="23"/>
        </w:rPr>
        <w:t xml:space="preserve"> </w:t>
      </w:r>
      <w:r>
        <w:t>керамическая,</w:t>
      </w:r>
      <w:r>
        <w:rPr>
          <w:spacing w:val="25"/>
        </w:rPr>
        <w:t xml:space="preserve"> </w:t>
      </w:r>
      <w:r>
        <w:t>пластмассовая).</w:t>
      </w:r>
      <w:r>
        <w:rPr>
          <w:spacing w:val="29"/>
        </w:rPr>
        <w:t xml:space="preserve"> </w:t>
      </w:r>
      <w:r>
        <w:t>Рассказывать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том,</w:t>
      </w:r>
      <w:r>
        <w:rPr>
          <w:spacing w:val="26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любая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0"/>
      </w:pPr>
      <w:r>
        <w:t>вещь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(«Откуда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стол?»,</w:t>
      </w:r>
      <w:r>
        <w:rPr>
          <w:spacing w:val="1"/>
        </w:rPr>
        <w:t xml:space="preserve"> </w:t>
      </w:r>
      <w:r>
        <w:t>«Как</w:t>
      </w:r>
      <w:r>
        <w:rPr>
          <w:spacing w:val="65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книжка?»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прошлое,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будущее.</w:t>
      </w:r>
    </w:p>
    <w:p>
      <w:pPr>
        <w:pStyle w:val="4"/>
        <w:spacing w:before="9" w:line="29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spacing w:line="295" w:lineRule="exact"/>
        <w:ind w:left="1105"/>
      </w:pPr>
      <w:r>
        <w:t>Обогащать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профессиях.</w:t>
      </w:r>
    </w:p>
    <w:p>
      <w:pPr>
        <w:pStyle w:val="8"/>
        <w:spacing w:before="1"/>
        <w:ind w:right="507" w:firstLine="566"/>
      </w:pPr>
      <w:r>
        <w:t>Расширять представления об учебных заведениях (детский сад, школа, колледж,</w:t>
      </w:r>
      <w:r>
        <w:rPr>
          <w:spacing w:val="1"/>
        </w:rPr>
        <w:t xml:space="preserve"> </w:t>
      </w:r>
      <w:r>
        <w:t>вуз),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хозяйство).</w:t>
      </w:r>
    </w:p>
    <w:p>
      <w:pPr>
        <w:pStyle w:val="8"/>
        <w:spacing w:before="1"/>
        <w:ind w:right="502" w:firstLine="566"/>
      </w:pPr>
      <w:r>
        <w:t>Продолжать знакомить с культурными явлениями (цирк, библиотека, музей и 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атрибутами,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поведения.</w:t>
      </w:r>
    </w:p>
    <w:p>
      <w:pPr>
        <w:pStyle w:val="8"/>
        <w:ind w:right="510" w:firstLine="566"/>
      </w:pPr>
      <w:r>
        <w:t>Продолжать знакомить с</w:t>
      </w:r>
      <w:r>
        <w:rPr>
          <w:spacing w:val="1"/>
        </w:rPr>
        <w:t xml:space="preserve"> </w:t>
      </w:r>
      <w:r>
        <w:t>деньгами,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расчетов</w:t>
      </w:r>
      <w:r>
        <w:rPr>
          <w:spacing w:val="-2"/>
        </w:rPr>
        <w:t xml:space="preserve"> </w:t>
      </w:r>
      <w:r>
        <w:t>при покупках),</w:t>
      </w:r>
      <w:r>
        <w:rPr>
          <w:spacing w:val="-2"/>
        </w:rPr>
        <w:t xml:space="preserve"> </w:t>
      </w:r>
      <w:r>
        <w:t>бюджетом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семьи.</w:t>
      </w:r>
    </w:p>
    <w:p>
      <w:pPr>
        <w:pStyle w:val="8"/>
        <w:ind w:right="505" w:firstLine="566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человечества</w:t>
      </w:r>
      <w:r>
        <w:rPr>
          <w:spacing w:val="66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6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мира),</w:t>
      </w:r>
      <w:r>
        <w:rPr>
          <w:spacing w:val="65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(одежда,</w:t>
      </w:r>
      <w:r>
        <w:rPr>
          <w:spacing w:val="4"/>
        </w:rPr>
        <w:t xml:space="preserve"> </w:t>
      </w:r>
      <w:r>
        <w:t>утварь,</w:t>
      </w:r>
      <w:r>
        <w:rPr>
          <w:spacing w:val="-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04" w:firstLine="566"/>
      </w:pP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техника. 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деловых</w:t>
      </w:r>
      <w:r>
        <w:rPr>
          <w:spacing w:val="3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человека-труженика.</w:t>
      </w:r>
    </w:p>
    <w:p>
      <w:pPr>
        <w:pStyle w:val="8"/>
        <w:ind w:right="506" w:firstLine="566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писателей,</w:t>
      </w:r>
      <w:r>
        <w:rPr>
          <w:spacing w:val="-62"/>
        </w:rPr>
        <w:t xml:space="preserve"> </w:t>
      </w:r>
      <w:r>
        <w:t>композиторов, мастеров народного декоративно-прикладного искусства; с результатами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(картинами,</w:t>
      </w:r>
      <w:r>
        <w:rPr>
          <w:spacing w:val="1"/>
        </w:rPr>
        <w:t xml:space="preserve"> </w:t>
      </w:r>
      <w:r>
        <w:t>книгами,</w:t>
      </w:r>
      <w:r>
        <w:rPr>
          <w:spacing w:val="-2"/>
        </w:rPr>
        <w:t xml:space="preserve"> </w:t>
      </w:r>
      <w:r>
        <w:t>нотами,</w:t>
      </w:r>
      <w:r>
        <w:rPr>
          <w:spacing w:val="-3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искусства).</w:t>
      </w:r>
    </w:p>
    <w:p>
      <w:pPr>
        <w:pStyle w:val="8"/>
        <w:spacing w:line="298" w:lineRule="exact"/>
        <w:ind w:left="1105"/>
      </w:pPr>
      <w:r>
        <w:t>Прививать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</w:t>
      </w:r>
      <w:r>
        <w:rPr>
          <w:spacing w:val="-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труд.</w:t>
      </w:r>
    </w:p>
    <w:p>
      <w:pPr>
        <w:pStyle w:val="8"/>
        <w:ind w:right="504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достопримечательностях, культуре, традициях родного края; о замечательных людях,</w:t>
      </w:r>
      <w:r>
        <w:rPr>
          <w:spacing w:val="1"/>
        </w:rPr>
        <w:t xml:space="preserve"> </w:t>
      </w:r>
      <w:r>
        <w:t>прославивших свой</w:t>
      </w:r>
      <w:r>
        <w:rPr>
          <w:spacing w:val="2"/>
        </w:rPr>
        <w:t xml:space="preserve"> </w:t>
      </w:r>
      <w:r>
        <w:t>край.</w:t>
      </w:r>
    </w:p>
    <w:p>
      <w:pPr>
        <w:pStyle w:val="8"/>
        <w:ind w:right="505" w:firstLine="566"/>
      </w:pPr>
      <w:r>
        <w:t>Расширять представления детей о родной стране, о государственных праздниках (8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Воспитывать</w:t>
      </w:r>
      <w:r>
        <w:rPr>
          <w:spacing w:val="-62"/>
        </w:rPr>
        <w:t xml:space="preserve"> </w:t>
      </w:r>
      <w:r>
        <w:t>любовь к</w:t>
      </w:r>
      <w:r>
        <w:rPr>
          <w:spacing w:val="-2"/>
        </w:rPr>
        <w:t xml:space="preserve"> </w:t>
      </w:r>
      <w:r>
        <w:t>Родине.</w:t>
      </w:r>
    </w:p>
    <w:p>
      <w:pPr>
        <w:pStyle w:val="8"/>
        <w:tabs>
          <w:tab w:val="left" w:pos="9067"/>
        </w:tabs>
        <w:spacing w:before="1"/>
        <w:ind w:right="502" w:firstLine="566"/>
        <w:jc w:val="right"/>
      </w:pPr>
      <w:r>
        <w:t>Формировать</w:t>
      </w:r>
      <w:r>
        <w:rPr>
          <w:spacing w:val="125"/>
        </w:rPr>
        <w:t xml:space="preserve"> </w:t>
      </w:r>
      <w:r>
        <w:t>представления</w:t>
      </w:r>
      <w:r>
        <w:rPr>
          <w:spacing w:val="128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том,</w:t>
      </w:r>
      <w:r>
        <w:rPr>
          <w:spacing w:val="129"/>
        </w:rPr>
        <w:t xml:space="preserve"> </w:t>
      </w:r>
      <w:r>
        <w:t>что</w:t>
      </w:r>
      <w:r>
        <w:rPr>
          <w:spacing w:val="129"/>
        </w:rPr>
        <w:t xml:space="preserve"> </w:t>
      </w:r>
      <w:r>
        <w:t>Российская</w:t>
      </w:r>
      <w:r>
        <w:rPr>
          <w:spacing w:val="129"/>
        </w:rPr>
        <w:t xml:space="preserve"> </w:t>
      </w:r>
      <w:r>
        <w:t>Федерация</w:t>
      </w:r>
      <w:r>
        <w:tab/>
      </w:r>
      <w:r>
        <w:t>(Россия)</w:t>
      </w:r>
      <w:r>
        <w:rPr>
          <w:spacing w:val="1"/>
        </w:rPr>
        <w:t xml:space="preserve"> </w:t>
      </w:r>
      <w:r>
        <w:t>—</w:t>
      </w:r>
      <w:r>
        <w:rPr>
          <w:spacing w:val="-62"/>
        </w:rPr>
        <w:t xml:space="preserve"> </w:t>
      </w:r>
      <w:r>
        <w:t>огромная,</w:t>
      </w:r>
      <w:r>
        <w:rPr>
          <w:spacing w:val="-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 Рассказывать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 том,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 главный</w:t>
      </w:r>
      <w:r>
        <w:rPr>
          <w:spacing w:val="-62"/>
        </w:rPr>
        <w:t xml:space="preserve"> </w:t>
      </w:r>
      <w:r>
        <w:t>город, столица нашей Родины. Познакомить с флагом и гербом России, мелодией гимна.</w:t>
      </w:r>
      <w:r>
        <w:rPr>
          <w:spacing w:val="-62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армии.</w:t>
      </w:r>
      <w:r>
        <w:rPr>
          <w:spacing w:val="4"/>
        </w:rPr>
        <w:t xml:space="preserve"> </w:t>
      </w:r>
      <w:r>
        <w:t>Воспитывать</w:t>
      </w:r>
      <w:r>
        <w:rPr>
          <w:spacing w:val="13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-62"/>
        </w:rPr>
        <w:t xml:space="preserve"> </w:t>
      </w:r>
      <w:r>
        <w:t>Родину,</w:t>
      </w:r>
      <w:r>
        <w:rPr>
          <w:spacing w:val="18"/>
        </w:rPr>
        <w:t xml:space="preserve"> </w:t>
      </w:r>
      <w:r>
        <w:t>охранять</w:t>
      </w:r>
      <w:r>
        <w:rPr>
          <w:spacing w:val="17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спокойствие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безопасность;</w:t>
      </w:r>
      <w:r>
        <w:rPr>
          <w:spacing w:val="2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том,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годы</w:t>
      </w:r>
      <w:r>
        <w:rPr>
          <w:spacing w:val="19"/>
        </w:rPr>
        <w:t xml:space="preserve"> </w:t>
      </w:r>
      <w:r>
        <w:t>войн</w:t>
      </w:r>
      <w:r>
        <w:rPr>
          <w:spacing w:val="19"/>
        </w:rPr>
        <w:t xml:space="preserve"> </w:t>
      </w:r>
      <w:r>
        <w:t>храбро</w:t>
      </w:r>
      <w:r>
        <w:rPr>
          <w:spacing w:val="-62"/>
        </w:rPr>
        <w:t xml:space="preserve"> </w:t>
      </w:r>
      <w:r>
        <w:t>сражались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защищали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врагов</w:t>
      </w:r>
      <w:r>
        <w:rPr>
          <w:spacing w:val="1"/>
        </w:rPr>
        <w:t xml:space="preserve"> </w:t>
      </w:r>
      <w:r>
        <w:t>прадеды,</w:t>
      </w:r>
      <w:r>
        <w:rPr>
          <w:spacing w:val="1"/>
        </w:rPr>
        <w:t xml:space="preserve"> </w:t>
      </w:r>
      <w:r>
        <w:t>деды,</w:t>
      </w:r>
      <w:r>
        <w:rPr>
          <w:spacing w:val="1"/>
        </w:rPr>
        <w:t xml:space="preserve"> </w:t>
      </w:r>
      <w:r>
        <w:t>отцы.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военных,</w:t>
      </w:r>
      <w:r>
        <w:rPr>
          <w:spacing w:val="3"/>
        </w:rPr>
        <w:t xml:space="preserve"> </w:t>
      </w:r>
      <w:r>
        <w:t>ветеранов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родственников</w:t>
      </w:r>
      <w:r>
        <w:rPr>
          <w:spacing w:val="2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</w:t>
      </w:r>
    </w:p>
    <w:p>
      <w:pPr>
        <w:pStyle w:val="8"/>
        <w:spacing w:line="298" w:lineRule="exact"/>
        <w:jc w:val="left"/>
      </w:pPr>
      <w:r>
        <w:t>детьми</w:t>
      </w:r>
      <w:r>
        <w:rPr>
          <w:spacing w:val="-3"/>
        </w:rPr>
        <w:t xml:space="preserve"> </w:t>
      </w:r>
      <w:r>
        <w:t>картины,</w:t>
      </w:r>
      <w:r>
        <w:rPr>
          <w:spacing w:val="-2"/>
        </w:rPr>
        <w:t xml:space="preserve"> </w:t>
      </w:r>
      <w:r>
        <w:t>репродукции,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тематикой.</w:t>
      </w:r>
    </w:p>
    <w:p>
      <w:pPr>
        <w:pStyle w:val="4"/>
        <w:spacing w:before="8" w:line="295" w:lineRule="exact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природы.</w:t>
      </w:r>
    </w:p>
    <w:p>
      <w:pPr>
        <w:pStyle w:val="8"/>
        <w:ind w:firstLine="566"/>
        <w:jc w:val="left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уточнять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развивать</w:t>
      </w:r>
      <w:r>
        <w:rPr>
          <w:spacing w:val="-62"/>
        </w:rPr>
        <w:t xml:space="preserve"> </w:t>
      </w:r>
      <w:r>
        <w:t>любознательность.</w:t>
      </w:r>
    </w:p>
    <w:p>
      <w:pPr>
        <w:pStyle w:val="8"/>
        <w:jc w:val="left"/>
      </w:pPr>
      <w:r>
        <w:t>Закреплять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растениях</w:t>
      </w:r>
      <w:r>
        <w:rPr>
          <w:spacing w:val="4"/>
        </w:rPr>
        <w:t xml:space="preserve"> </w:t>
      </w:r>
      <w:r>
        <w:t>ближайшего</w:t>
      </w:r>
      <w:r>
        <w:rPr>
          <w:spacing w:val="3"/>
        </w:rPr>
        <w:t xml:space="preserve"> </w:t>
      </w:r>
      <w:r>
        <w:t>окружения:</w:t>
      </w:r>
      <w:r>
        <w:rPr>
          <w:spacing w:val="7"/>
        </w:rPr>
        <w:t xml:space="preserve"> </w:t>
      </w:r>
      <w:r>
        <w:t>деревьях,</w:t>
      </w:r>
      <w:r>
        <w:rPr>
          <w:spacing w:val="6"/>
        </w:rPr>
        <w:t xml:space="preserve"> </w:t>
      </w:r>
      <w:r>
        <w:t>кустарниках</w:t>
      </w:r>
      <w:r>
        <w:rPr>
          <w:spacing w:val="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травянистых</w:t>
      </w:r>
      <w:r>
        <w:rPr>
          <w:spacing w:val="-2"/>
        </w:rPr>
        <w:t xml:space="preserve"> </w:t>
      </w:r>
      <w:r>
        <w:t>растениях.</w:t>
      </w:r>
      <w:r>
        <w:rPr>
          <w:spacing w:val="-2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«лес», «луг»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«сад».</w:t>
      </w:r>
    </w:p>
    <w:p>
      <w:pPr>
        <w:pStyle w:val="8"/>
        <w:spacing w:line="298" w:lineRule="exact"/>
        <w:ind w:left="1105"/>
        <w:jc w:val="left"/>
      </w:pPr>
      <w:r>
        <w:t>Продолжать</w:t>
      </w:r>
      <w:r>
        <w:rPr>
          <w:spacing w:val="-4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растениями.</w:t>
      </w:r>
      <w:r>
        <w:rPr>
          <w:spacing w:val="2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растениями.</w:t>
      </w:r>
    </w:p>
    <w:p>
      <w:pPr>
        <w:pStyle w:val="8"/>
        <w:spacing w:line="298" w:lineRule="exact"/>
        <w:jc w:val="left"/>
      </w:pP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вегетативного</w:t>
      </w:r>
      <w:r>
        <w:rPr>
          <w:spacing w:val="-5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растений.</w:t>
      </w:r>
    </w:p>
    <w:p>
      <w:pPr>
        <w:pStyle w:val="8"/>
        <w:ind w:right="783" w:firstLine="566"/>
        <w:jc w:val="left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повадках,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человека.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6" w:firstLine="566"/>
      </w:pPr>
      <w:r>
        <w:t>Расширять представления детей о диких животных: где живут, как добывают пищу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спячке</w:t>
      </w:r>
      <w:r>
        <w:rPr>
          <w:spacing w:val="1"/>
        </w:rPr>
        <w:t xml:space="preserve"> </w:t>
      </w:r>
      <w:r>
        <w:t>(еж</w:t>
      </w:r>
      <w:r>
        <w:rPr>
          <w:spacing w:val="1"/>
        </w:rPr>
        <w:t xml:space="preserve"> </w:t>
      </w:r>
      <w:r>
        <w:t>зарывается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медведи</w:t>
      </w:r>
      <w:r>
        <w:rPr>
          <w:spacing w:val="1"/>
        </w:rPr>
        <w:t xml:space="preserve"> </w:t>
      </w:r>
      <w:r>
        <w:t>зимуют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берлоге). Познакомить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птицами</w:t>
      </w:r>
      <w:r>
        <w:rPr>
          <w:spacing w:val="-1"/>
        </w:rPr>
        <w:t xml:space="preserve"> </w:t>
      </w:r>
      <w:r>
        <w:t>(ласточка,</w:t>
      </w:r>
      <w:r>
        <w:rPr>
          <w:spacing w:val="-2"/>
        </w:rPr>
        <w:t xml:space="preserve"> </w:t>
      </w:r>
      <w:r>
        <w:t>скворец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spacing w:before="1"/>
        <w:ind w:right="514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характеристиках.</w:t>
      </w:r>
    </w:p>
    <w:p>
      <w:pPr>
        <w:pStyle w:val="8"/>
        <w:ind w:right="510" w:firstLine="566"/>
      </w:pPr>
      <w:r>
        <w:t>Знакомить детей с многообразием родной природы; с растениями и животными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t>зон.</w:t>
      </w:r>
    </w:p>
    <w:p>
      <w:pPr>
        <w:pStyle w:val="8"/>
        <w:spacing w:before="1" w:line="298" w:lineRule="exact"/>
        <w:ind w:left="1105"/>
      </w:pPr>
      <w:r>
        <w:t>Показать,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использует</w:t>
      </w:r>
      <w:r>
        <w:rPr>
          <w:spacing w:val="-5"/>
        </w:rPr>
        <w:t xml:space="preserve"> </w:t>
      </w:r>
      <w:r>
        <w:t>воду,</w:t>
      </w:r>
      <w:r>
        <w:rPr>
          <w:spacing w:val="-3"/>
        </w:rPr>
        <w:t xml:space="preserve"> </w:t>
      </w:r>
      <w:r>
        <w:t>песок,</w:t>
      </w:r>
      <w:r>
        <w:rPr>
          <w:spacing w:val="2"/>
        </w:rPr>
        <w:t xml:space="preserve"> </w:t>
      </w:r>
      <w:r>
        <w:t>глину,</w:t>
      </w:r>
      <w:r>
        <w:rPr>
          <w:spacing w:val="-2"/>
        </w:rPr>
        <w:t xml:space="preserve"> </w:t>
      </w:r>
      <w:r>
        <w:t>камни.</w:t>
      </w:r>
    </w:p>
    <w:p>
      <w:pPr>
        <w:pStyle w:val="8"/>
        <w:ind w:right="51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музыки,</w:t>
      </w:r>
      <w:r>
        <w:rPr>
          <w:spacing w:val="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приметы.</w:t>
      </w:r>
    </w:p>
    <w:p>
      <w:pPr>
        <w:pStyle w:val="8"/>
        <w:ind w:right="505" w:firstLine="566"/>
      </w:pPr>
      <w:r>
        <w:t>Формировать представления о том, что человек — часть природы и что он должен</w:t>
      </w:r>
      <w:r>
        <w:rPr>
          <w:spacing w:val="1"/>
        </w:rPr>
        <w:t xml:space="preserve"> </w:t>
      </w:r>
      <w:r>
        <w:t>беречь, охранять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ее.</w:t>
      </w:r>
    </w:p>
    <w:p>
      <w:pPr>
        <w:pStyle w:val="8"/>
        <w:ind w:right="502" w:firstLine="566"/>
      </w:pPr>
      <w:r>
        <w:t>Учить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устанавливать причинно-следственные связи между природными явлениями (сезон —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людей).</w:t>
      </w:r>
    </w:p>
    <w:p>
      <w:pPr>
        <w:pStyle w:val="8"/>
        <w:ind w:right="507" w:firstLine="566"/>
      </w:pPr>
      <w:r>
        <w:t>Показать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6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 воздуха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 человека,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растений.</w:t>
      </w:r>
    </w:p>
    <w:p>
      <w:pPr>
        <w:pStyle w:val="5"/>
        <w:spacing w:before="7" w:line="296" w:lineRule="exact"/>
        <w:ind w:left="538"/>
        <w:jc w:val="both"/>
        <w:rPr>
          <w:u w:val="none"/>
        </w:rPr>
      </w:pPr>
      <w:r>
        <w:rPr>
          <w:u w:val="none"/>
        </w:rPr>
        <w:t>Сезонные</w:t>
      </w:r>
      <w:r>
        <w:rPr>
          <w:spacing w:val="-1"/>
          <w:u w:val="none"/>
        </w:rPr>
        <w:t xml:space="preserve"> </w:t>
      </w:r>
      <w:r>
        <w:rPr>
          <w:u w:val="none"/>
        </w:rPr>
        <w:t>наблюдения</w:t>
      </w:r>
    </w:p>
    <w:p>
      <w:pPr>
        <w:pStyle w:val="8"/>
        <w:ind w:right="504"/>
      </w:pPr>
      <w:r>
        <w:rPr>
          <w:b/>
        </w:rPr>
        <w:t>Осень.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похолодание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продолжительности дня изменяют жизнь растений, животных и человека. Знакомить</w:t>
      </w:r>
      <w:r>
        <w:rPr>
          <w:spacing w:val="1"/>
        </w:rPr>
        <w:t xml:space="preserve"> </w:t>
      </w:r>
      <w:r>
        <w:t>детей с тем, как некоторые животные готовятся к зиме (лягушки, ящерицы, черепахи,</w:t>
      </w:r>
      <w:r>
        <w:rPr>
          <w:spacing w:val="1"/>
        </w:rPr>
        <w:t xml:space="preserve"> </w:t>
      </w:r>
      <w:r>
        <w:t>ежи, медведи впадают в спячку, зайцы линяют, некоторые птицы (гуси, утки, журавли)</w:t>
      </w:r>
      <w:r>
        <w:rPr>
          <w:spacing w:val="1"/>
        </w:rPr>
        <w:t xml:space="preserve"> </w:t>
      </w:r>
      <w:r>
        <w:t>улетают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теплые</w:t>
      </w:r>
      <w:r>
        <w:rPr>
          <w:spacing w:val="-1"/>
        </w:rPr>
        <w:t xml:space="preserve"> </w:t>
      </w:r>
      <w:r>
        <w:t>края).</w:t>
      </w:r>
    </w:p>
    <w:p>
      <w:pPr>
        <w:pStyle w:val="8"/>
        <w:ind w:right="503"/>
      </w:pPr>
      <w:r>
        <w:rPr>
          <w:b/>
        </w:rPr>
        <w:t xml:space="preserve">Зима. </w:t>
      </w:r>
      <w:r>
        <w:t>Расширять и обогащать знания детей об особенностях зимней природы (холода,</w:t>
      </w:r>
      <w:r>
        <w:rPr>
          <w:spacing w:val="1"/>
        </w:rPr>
        <w:t xml:space="preserve"> </w:t>
      </w:r>
      <w:r>
        <w:t>заморозки, снегопады, сильные ветры), особенностях деятельности людей в городе, на</w:t>
      </w:r>
      <w:r>
        <w:rPr>
          <w:spacing w:val="1"/>
        </w:rPr>
        <w:t xml:space="preserve"> </w:t>
      </w:r>
      <w:r>
        <w:t>селе.</w:t>
      </w:r>
      <w:r>
        <w:rPr>
          <w:spacing w:val="-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с таким</w:t>
      </w:r>
      <w:r>
        <w:rPr>
          <w:spacing w:val="-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явлением, как туман.</w:t>
      </w:r>
    </w:p>
    <w:p>
      <w:pPr>
        <w:pStyle w:val="8"/>
        <w:ind w:right="508"/>
      </w:pPr>
      <w:r>
        <w:rPr>
          <w:b/>
        </w:rPr>
        <w:t xml:space="preserve">Весна. </w:t>
      </w:r>
      <w:r>
        <w:t>Расширять и</w:t>
      </w:r>
      <w:r>
        <w:rPr>
          <w:spacing w:val="65"/>
        </w:rPr>
        <w:t xml:space="preserve"> </w:t>
      </w:r>
      <w:r>
        <w:t>обогащать знания детей о весенних изменениях в природе: тает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разливаются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прилетают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травка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тени. Наблюдать гнездование</w:t>
      </w:r>
      <w:r>
        <w:rPr>
          <w:spacing w:val="-2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(ворон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08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(природа</w:t>
      </w:r>
      <w:r>
        <w:rPr>
          <w:spacing w:val="1"/>
        </w:rPr>
        <w:t xml:space="preserve"> </w:t>
      </w:r>
      <w:r>
        <w:t>«расцветает»,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овощей;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детенышей).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грибах</w:t>
      </w:r>
      <w:r>
        <w:rPr>
          <w:spacing w:val="1"/>
        </w:rPr>
        <w:t xml:space="preserve"> </w:t>
      </w:r>
      <w:r>
        <w:t>(съедобные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маслята,</w:t>
      </w:r>
      <w:r>
        <w:rPr>
          <w:spacing w:val="1"/>
        </w:rPr>
        <w:t xml:space="preserve"> </w:t>
      </w:r>
      <w:r>
        <w:t>опята,</w:t>
      </w:r>
      <w:r>
        <w:rPr>
          <w:spacing w:val="1"/>
        </w:rPr>
        <w:t xml:space="preserve"> </w:t>
      </w:r>
      <w:r>
        <w:t>лисички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п.;</w:t>
      </w:r>
      <w:r>
        <w:rPr>
          <w:spacing w:val="1"/>
        </w:rPr>
        <w:t xml:space="preserve"> </w:t>
      </w:r>
      <w:r>
        <w:t>несъедобные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мухомор,</w:t>
      </w:r>
      <w:r>
        <w:rPr>
          <w:spacing w:val="-1"/>
        </w:rPr>
        <w:t xml:space="preserve"> </w:t>
      </w:r>
      <w:r>
        <w:t>ложный</w:t>
      </w:r>
      <w:r>
        <w:rPr>
          <w:spacing w:val="-1"/>
        </w:rPr>
        <w:t xml:space="preserve"> </w:t>
      </w:r>
      <w:r>
        <w:t>опенок).</w:t>
      </w:r>
    </w:p>
    <w:p>
      <w:pPr>
        <w:pStyle w:val="4"/>
        <w:spacing w:before="4"/>
        <w:ind w:left="776" w:right="116"/>
        <w:jc w:val="center"/>
      </w:pPr>
      <w:r>
        <w:t>(6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0"/>
          <w:numId w:val="46"/>
        </w:numPr>
        <w:tabs>
          <w:tab w:val="left" w:pos="2972"/>
        </w:tabs>
        <w:spacing w:before="2" w:after="0" w:line="295" w:lineRule="exact"/>
        <w:ind w:left="2971" w:right="0" w:hanging="2370"/>
        <w:jc w:val="left"/>
        <w:rPr>
          <w:u w:val="none"/>
        </w:rPr>
      </w:pPr>
      <w:r>
        <w:rPr>
          <w:u w:val="thick"/>
        </w:rPr>
        <w:t>Познавательно-исследовательская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</w:p>
    <w:p>
      <w:pPr>
        <w:spacing w:before="0" w:line="240" w:lineRule="auto"/>
        <w:ind w:left="538" w:right="504" w:firstLine="566"/>
        <w:jc w:val="both"/>
        <w:rPr>
          <w:sz w:val="26"/>
        </w:rPr>
      </w:pPr>
      <w:r>
        <w:rPr>
          <w:b/>
          <w:sz w:val="26"/>
        </w:rPr>
        <w:t>Первичные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представления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объектах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окружающего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мира.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Продолжать</w:t>
      </w:r>
      <w:r>
        <w:rPr>
          <w:spacing w:val="-62"/>
          <w:sz w:val="26"/>
        </w:rPr>
        <w:t xml:space="preserve"> </w:t>
      </w:r>
      <w:r>
        <w:rPr>
          <w:sz w:val="26"/>
        </w:rPr>
        <w:t>расширять и уточнять представления детей о предметном мире; о простейших связях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-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>
      <w:pPr>
        <w:pStyle w:val="8"/>
        <w:ind w:right="510" w:firstLine="427"/>
      </w:pPr>
      <w:r>
        <w:t>Углублять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существенных</w:t>
      </w:r>
      <w:r>
        <w:rPr>
          <w:spacing w:val="23"/>
        </w:rPr>
        <w:t xml:space="preserve"> </w:t>
      </w:r>
      <w:r>
        <w:t>характеристиках</w:t>
      </w:r>
      <w:r>
        <w:rPr>
          <w:spacing w:val="24"/>
        </w:rPr>
        <w:t xml:space="preserve"> </w:t>
      </w:r>
      <w:r>
        <w:t>предметов,</w:t>
      </w:r>
      <w:r>
        <w:rPr>
          <w:spacing w:val="2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свойствах</w:t>
      </w:r>
      <w:r>
        <w:rPr>
          <w:spacing w:val="-63"/>
        </w:rPr>
        <w:t xml:space="preserve"> </w:t>
      </w:r>
      <w:r>
        <w:t>и качествах различных материалов. Расширять представления о качестве поверхности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объектов.</w:t>
      </w:r>
    </w:p>
    <w:p>
      <w:pPr>
        <w:pStyle w:val="8"/>
        <w:ind w:right="512" w:firstLine="566"/>
      </w:pPr>
      <w:r>
        <w:t>Учить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>
      <w:pPr>
        <w:pStyle w:val="8"/>
        <w:ind w:right="504" w:firstLine="566"/>
      </w:pPr>
      <w:r>
        <w:t>Развивать</w:t>
      </w:r>
      <w:r>
        <w:rPr>
          <w:spacing w:val="1"/>
        </w:rPr>
        <w:t xml:space="preserve"> </w:t>
      </w:r>
      <w:r>
        <w:t>познавательно-исследовательский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фокусы;</w:t>
      </w:r>
      <w:r>
        <w:rPr>
          <w:spacing w:val="-2"/>
        </w:rPr>
        <w:t xml:space="preserve"> </w:t>
      </w:r>
      <w:r>
        <w:t>привлекать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наблюдениям.</w:t>
      </w:r>
    </w:p>
    <w:p>
      <w:pPr>
        <w:spacing w:before="0"/>
        <w:ind w:left="538" w:right="505" w:firstLine="566"/>
        <w:jc w:val="both"/>
        <w:rPr>
          <w:sz w:val="26"/>
        </w:rPr>
      </w:pPr>
      <w:r>
        <w:rPr>
          <w:b/>
          <w:sz w:val="26"/>
        </w:rPr>
        <w:t>Сенсорное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развитие.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слух,</w:t>
      </w:r>
      <w:r>
        <w:rPr>
          <w:spacing w:val="1"/>
          <w:sz w:val="26"/>
        </w:rPr>
        <w:t xml:space="preserve"> </w:t>
      </w:r>
      <w:r>
        <w:rPr>
          <w:sz w:val="26"/>
        </w:rPr>
        <w:t>обоняние,</w:t>
      </w:r>
      <w:r>
        <w:rPr>
          <w:spacing w:val="1"/>
          <w:sz w:val="26"/>
        </w:rPr>
        <w:t xml:space="preserve"> </w:t>
      </w:r>
      <w:r>
        <w:rPr>
          <w:sz w:val="26"/>
        </w:rPr>
        <w:t>осязание,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вкус,</w:t>
      </w:r>
      <w:r>
        <w:rPr>
          <w:spacing w:val="1"/>
          <w:sz w:val="26"/>
        </w:rPr>
        <w:t xml:space="preserve"> </w:t>
      </w:r>
      <w:r>
        <w:rPr>
          <w:sz w:val="26"/>
        </w:rPr>
        <w:t>сенсомоторные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способности.</w:t>
      </w:r>
    </w:p>
    <w:p>
      <w:pPr>
        <w:spacing w:after="0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2" w:firstLine="566"/>
      </w:pPr>
      <w:r>
        <w:t>Совершенствовать координацию руки и глаза; развивать мелкую моторику рук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8"/>
        <w:spacing w:before="2"/>
        <w:ind w:right="512" w:firstLine="56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(всматриваться,</w:t>
      </w:r>
      <w:r>
        <w:rPr>
          <w:spacing w:val="1"/>
        </w:rPr>
        <w:t xml:space="preserve"> </w:t>
      </w:r>
      <w:r>
        <w:t>вслушиваться),</w:t>
      </w:r>
      <w:r>
        <w:rPr>
          <w:spacing w:val="1"/>
        </w:rPr>
        <w:t xml:space="preserve"> </w:t>
      </w:r>
      <w:r>
        <w:t>направляя</w:t>
      </w:r>
      <w:r>
        <w:rPr>
          <w:spacing w:val="-2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тонкое</w:t>
      </w:r>
      <w:r>
        <w:rPr>
          <w:spacing w:val="-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качеств.</w:t>
      </w:r>
    </w:p>
    <w:p>
      <w:pPr>
        <w:pStyle w:val="8"/>
        <w:ind w:right="506" w:firstLine="566"/>
      </w:pPr>
      <w:r>
        <w:t>Учить выделять в процессе восприятия несколько качеств предметов; сравнивать</w:t>
      </w:r>
      <w:r>
        <w:rPr>
          <w:spacing w:val="1"/>
        </w:rPr>
        <w:t xml:space="preserve"> </w:t>
      </w:r>
      <w:r>
        <w:t>предметы по форме, величине, строению, положению в пространстве, цвету;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(музыкальные,</w:t>
      </w:r>
      <w:r>
        <w:rPr>
          <w:spacing w:val="-2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12" w:firstLine="56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строению,</w:t>
      </w:r>
      <w:r>
        <w:rPr>
          <w:spacing w:val="1"/>
        </w:rPr>
        <w:t xml:space="preserve"> </w:t>
      </w:r>
      <w:r>
        <w:t>цвету).</w:t>
      </w:r>
    </w:p>
    <w:p>
      <w:pPr>
        <w:pStyle w:val="8"/>
        <w:spacing w:line="299" w:lineRule="exact"/>
        <w:ind w:left="1105"/>
      </w:pPr>
      <w:r>
        <w:t>Закреплять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хроматических и</w:t>
      </w:r>
      <w:r>
        <w:rPr>
          <w:spacing w:val="-3"/>
        </w:rPr>
        <w:t xml:space="preserve"> </w:t>
      </w:r>
      <w:r>
        <w:t>ахроматических</w:t>
      </w:r>
      <w:r>
        <w:rPr>
          <w:spacing w:val="-3"/>
        </w:rPr>
        <w:t xml:space="preserve"> </w:t>
      </w:r>
      <w:r>
        <w:t>цветах.</w:t>
      </w:r>
    </w:p>
    <w:p>
      <w:pPr>
        <w:spacing w:before="0"/>
        <w:ind w:left="538" w:right="508" w:firstLine="566"/>
        <w:jc w:val="both"/>
        <w:rPr>
          <w:sz w:val="26"/>
        </w:rPr>
      </w:pPr>
      <w:r>
        <w:rPr>
          <w:b/>
          <w:sz w:val="26"/>
        </w:rPr>
        <w:t>Проектная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(исследовательскую, творческую,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нормативную).</w:t>
      </w:r>
    </w:p>
    <w:p>
      <w:pPr>
        <w:pStyle w:val="8"/>
        <w:ind w:right="501" w:firstLine="566"/>
      </w:pP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сверстников.</w:t>
      </w:r>
    </w:p>
    <w:p>
      <w:pPr>
        <w:pStyle w:val="8"/>
        <w:spacing w:before="1"/>
        <w:ind w:right="511" w:firstLine="566"/>
      </w:pPr>
      <w:r>
        <w:t>Содействовать творческой проектной деятельности индивидуального и группового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8"/>
        <w:ind w:right="50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проектам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последствий,</w:t>
      </w:r>
      <w:r>
        <w:rPr>
          <w:spacing w:val="6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символическом отображении ситуации, проживании ее основных смыслов и выражении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образной форме.</w:t>
      </w:r>
    </w:p>
    <w:p>
      <w:pPr>
        <w:pStyle w:val="8"/>
        <w:ind w:right="507" w:firstLine="566"/>
      </w:pPr>
      <w:r>
        <w:rPr>
          <w:b/>
        </w:rPr>
        <w:t xml:space="preserve">Дидактические игры. </w:t>
      </w:r>
      <w:r>
        <w:t>Продолжать учить детей играть в различные 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(лото,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бирюльки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66"/>
        </w:rPr>
        <w:t xml:space="preserve"> </w:t>
      </w:r>
      <w:r>
        <w:t>игры,</w:t>
      </w:r>
      <w:r>
        <w:rPr>
          <w:spacing w:val="-62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ведущего.</w:t>
      </w:r>
    </w:p>
    <w:p>
      <w:pPr>
        <w:pStyle w:val="8"/>
        <w:ind w:right="511" w:firstLine="566"/>
      </w:pPr>
      <w:r>
        <w:t>Учить согласовывать свои действия с действиями ведущего и других участников</w:t>
      </w:r>
      <w:r>
        <w:rPr>
          <w:spacing w:val="1"/>
        </w:rPr>
        <w:t xml:space="preserve"> </w:t>
      </w:r>
      <w:r>
        <w:t>игры.</w:t>
      </w:r>
    </w:p>
    <w:p>
      <w:pPr>
        <w:pStyle w:val="8"/>
        <w:spacing w:before="1"/>
        <w:ind w:right="506" w:firstLine="566"/>
      </w:pPr>
      <w:r>
        <w:t>Развивать в игре сообразительность, умение самостоятельно решать поставленную</w:t>
      </w:r>
      <w:r>
        <w:rPr>
          <w:spacing w:val="1"/>
        </w:rPr>
        <w:t xml:space="preserve"> </w:t>
      </w:r>
      <w:r>
        <w:t>задачу.</w:t>
      </w:r>
    </w:p>
    <w:p>
      <w:pPr>
        <w:pStyle w:val="8"/>
        <w:spacing w:line="298" w:lineRule="exact"/>
        <w:ind w:left="1105"/>
      </w:pPr>
      <w:r>
        <w:t>Привлекать</w:t>
      </w:r>
      <w:r>
        <w:rPr>
          <w:spacing w:val="87"/>
        </w:rPr>
        <w:t xml:space="preserve"> </w:t>
      </w:r>
      <w:r>
        <w:t xml:space="preserve">детей  </w:t>
      </w:r>
      <w:r>
        <w:rPr>
          <w:spacing w:val="24"/>
        </w:rPr>
        <w:t xml:space="preserve"> </w:t>
      </w:r>
      <w:r>
        <w:t xml:space="preserve">к  </w:t>
      </w:r>
      <w:r>
        <w:rPr>
          <w:spacing w:val="22"/>
        </w:rPr>
        <w:t xml:space="preserve"> </w:t>
      </w:r>
      <w:r>
        <w:t xml:space="preserve">созданию  </w:t>
      </w:r>
      <w:r>
        <w:rPr>
          <w:spacing w:val="23"/>
        </w:rPr>
        <w:t xml:space="preserve"> </w:t>
      </w:r>
      <w:r>
        <w:t xml:space="preserve">некоторых  </w:t>
      </w:r>
      <w:r>
        <w:rPr>
          <w:spacing w:val="22"/>
        </w:rPr>
        <w:t xml:space="preserve"> </w:t>
      </w:r>
      <w:r>
        <w:t xml:space="preserve">дидактических  </w:t>
      </w:r>
      <w:r>
        <w:rPr>
          <w:spacing w:val="25"/>
        </w:rPr>
        <w:t xml:space="preserve"> </w:t>
      </w:r>
      <w:r>
        <w:t xml:space="preserve">игр  </w:t>
      </w:r>
      <w:r>
        <w:rPr>
          <w:spacing w:val="22"/>
        </w:rPr>
        <w:t xml:space="preserve"> </w:t>
      </w:r>
      <w:r>
        <w:t>(«Шумелки»,</w:t>
      </w:r>
    </w:p>
    <w:p>
      <w:pPr>
        <w:pStyle w:val="8"/>
        <w:ind w:right="505"/>
      </w:pPr>
      <w:r>
        <w:t>«Шуршалки» и т. д.). Развивать и закреплять сенсорные способности. Содействовать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ассоциативно-образного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активности.</w:t>
      </w:r>
    </w:p>
    <w:p>
      <w:pPr>
        <w:pStyle w:val="5"/>
        <w:numPr>
          <w:ilvl w:val="0"/>
          <w:numId w:val="46"/>
        </w:numPr>
        <w:tabs>
          <w:tab w:val="left" w:pos="1630"/>
        </w:tabs>
        <w:spacing w:before="8" w:after="0" w:line="295" w:lineRule="exact"/>
        <w:ind w:left="1105" w:right="0" w:firstLine="328"/>
        <w:jc w:val="left"/>
        <w:rPr>
          <w:u w:val="none"/>
        </w:rPr>
      </w:pPr>
      <w:r>
        <w:rPr>
          <w:u w:val="thick"/>
        </w:rPr>
        <w:t>Формирование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элементарных</w:t>
      </w:r>
      <w:r>
        <w:rPr>
          <w:spacing w:val="-5"/>
          <w:u w:val="thick"/>
        </w:rPr>
        <w:t xml:space="preserve"> </w:t>
      </w:r>
      <w:r>
        <w:rPr>
          <w:u w:val="thick"/>
        </w:rPr>
        <w:t>математических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представлений</w:t>
      </w:r>
      <w:r>
        <w:rPr>
          <w:spacing w:val="-5"/>
          <w:u w:val="thick"/>
        </w:rPr>
        <w:t xml:space="preserve"> </w:t>
      </w:r>
      <w:r>
        <w:rPr>
          <w:u w:val="thick"/>
        </w:rPr>
        <w:t>(ФЭМП)</w:t>
      </w:r>
    </w:p>
    <w:p>
      <w:pPr>
        <w:pStyle w:val="8"/>
        <w:ind w:right="507" w:firstLine="566"/>
      </w:pPr>
      <w:r>
        <w:rPr>
          <w:b/>
        </w:rPr>
        <w:t>Количество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счет</w:t>
      </w:r>
      <w:r>
        <w:t>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множестве:</w:t>
      </w:r>
      <w:r>
        <w:rPr>
          <w:spacing w:val="1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формировать множества по заданным основаниям, видеть составные части множества,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отличаются</w:t>
      </w:r>
      <w:r>
        <w:rPr>
          <w:spacing w:val="-2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признаками.</w:t>
      </w:r>
    </w:p>
    <w:p>
      <w:pPr>
        <w:pStyle w:val="8"/>
        <w:ind w:right="502" w:firstLine="566"/>
      </w:pPr>
      <w:r>
        <w:t>Упражнять в объединении, дополнении множеств, удалении из множества 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пар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стрелками.</w:t>
      </w:r>
    </w:p>
    <w:p>
      <w:pPr>
        <w:pStyle w:val="8"/>
        <w:spacing w:line="298" w:lineRule="exact"/>
        <w:ind w:left="1105"/>
      </w:pPr>
      <w:r>
        <w:t>Совершенствовать</w:t>
      </w:r>
      <w:r>
        <w:rPr>
          <w:spacing w:val="55"/>
        </w:rPr>
        <w:t xml:space="preserve"> </w:t>
      </w:r>
      <w:r>
        <w:t>навыки</w:t>
      </w:r>
      <w:r>
        <w:rPr>
          <w:spacing w:val="58"/>
        </w:rPr>
        <w:t xml:space="preserve"> </w:t>
      </w:r>
      <w:r>
        <w:t>количественного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порядкового</w:t>
      </w:r>
      <w:r>
        <w:rPr>
          <w:spacing w:val="62"/>
        </w:rPr>
        <w:t xml:space="preserve"> </w:t>
      </w:r>
      <w:r>
        <w:t>счета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8"/>
        </w:rPr>
        <w:t xml:space="preserve"> </w:t>
      </w:r>
      <w:r>
        <w:t>10.</w:t>
      </w:r>
    </w:p>
    <w:p>
      <w:pPr>
        <w:pStyle w:val="8"/>
        <w:spacing w:line="298" w:lineRule="exact"/>
      </w:pPr>
      <w:r>
        <w:t>Познакомить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счетом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числами.</w:t>
      </w:r>
    </w:p>
    <w:p>
      <w:pPr>
        <w:pStyle w:val="8"/>
        <w:spacing w:line="298" w:lineRule="exact"/>
        <w:ind w:left="1105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десятка.</w:t>
      </w:r>
    </w:p>
    <w:p>
      <w:pPr>
        <w:spacing w:after="0" w:line="298" w:lineRule="exac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t>Закреплять понимание отношений между числами натурального ряда (7 больше 6</w:t>
      </w:r>
      <w:r>
        <w:rPr>
          <w:spacing w:val="1"/>
        </w:rPr>
        <w:t xml:space="preserve"> </w:t>
      </w:r>
      <w:r>
        <w:t>на 1, а 6 меньше 7 на 1), умение увеличивать и уменьшать каждое число на 1 (в пределах</w:t>
      </w:r>
      <w:r>
        <w:rPr>
          <w:spacing w:val="-62"/>
        </w:rPr>
        <w:t xml:space="preserve"> </w:t>
      </w:r>
      <w:r>
        <w:t>10).</w:t>
      </w:r>
    </w:p>
    <w:p>
      <w:pPr>
        <w:pStyle w:val="8"/>
        <w:spacing w:before="1"/>
        <w:ind w:right="507" w:firstLine="566"/>
      </w:pPr>
      <w:r>
        <w:t>Учить называть числа в прямом и обратном порядке (устный счет), последующее и</w:t>
      </w:r>
      <w:r>
        <w:rPr>
          <w:spacing w:val="1"/>
        </w:rPr>
        <w:t xml:space="preserve"> </w:t>
      </w:r>
      <w:r>
        <w:t>предыдущее число к названному или обозначенному цифрой, определять пропущенное</w:t>
      </w:r>
      <w:r>
        <w:rPr>
          <w:spacing w:val="1"/>
        </w:rPr>
        <w:t xml:space="preserve"> </w:t>
      </w:r>
      <w:r>
        <w:t>число.</w:t>
      </w:r>
    </w:p>
    <w:p>
      <w:pPr>
        <w:pStyle w:val="8"/>
        <w:ind w:left="1105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10.</w:t>
      </w:r>
    </w:p>
    <w:p>
      <w:pPr>
        <w:pStyle w:val="8"/>
        <w:spacing w:before="1"/>
        <w:ind w:right="502" w:firstLine="566"/>
      </w:pPr>
      <w:r>
        <w:t>Учить раскладывать число на два меньших и составлять из двух меньших большее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наглядной основе).</w:t>
      </w:r>
    </w:p>
    <w:p>
      <w:pPr>
        <w:pStyle w:val="8"/>
        <w:ind w:right="502" w:firstLine="566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монетами</w:t>
      </w:r>
      <w:r>
        <w:rPr>
          <w:spacing w:val="1"/>
        </w:rPr>
        <w:t xml:space="preserve"> </w:t>
      </w:r>
      <w:r>
        <w:t>достоинством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копеек,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(различение,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размен</w:t>
      </w:r>
      <w:r>
        <w:rPr>
          <w:spacing w:val="-1"/>
        </w:rPr>
        <w:t xml:space="preserve"> </w:t>
      </w:r>
      <w:r>
        <w:t>монет).</w:t>
      </w:r>
    </w:p>
    <w:p>
      <w:pPr>
        <w:pStyle w:val="8"/>
        <w:ind w:right="503" w:firstLine="566"/>
      </w:pPr>
      <w:r>
        <w:t>Учить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наглядной</w:t>
      </w:r>
      <w:r>
        <w:rPr>
          <w:spacing w:val="35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составлять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простые</w:t>
      </w:r>
      <w:r>
        <w:rPr>
          <w:spacing w:val="34"/>
        </w:rPr>
        <w:t xml:space="preserve"> </w:t>
      </w:r>
      <w:r>
        <w:t>арифметические</w:t>
      </w:r>
      <w:r>
        <w:rPr>
          <w:spacing w:val="32"/>
        </w:rPr>
        <w:t xml:space="preserve"> </w:t>
      </w:r>
      <w:r>
        <w:t>задачи</w:t>
      </w:r>
      <w:r>
        <w:rPr>
          <w:spacing w:val="-62"/>
        </w:rPr>
        <w:t xml:space="preserve"> </w:t>
      </w:r>
      <w:r>
        <w:t>на сложение (к большему прибавляется меньшее) и на вычитание (вычитаемое меньше</w:t>
      </w:r>
      <w:r>
        <w:rPr>
          <w:spacing w:val="1"/>
        </w:rPr>
        <w:t xml:space="preserve"> </w:t>
      </w:r>
      <w:r>
        <w:t>остатка);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пользоваться</w:t>
      </w:r>
    </w:p>
    <w:p>
      <w:pPr>
        <w:pStyle w:val="8"/>
        <w:spacing w:before="1" w:line="298" w:lineRule="exact"/>
      </w:pPr>
      <w:r>
        <w:t>знаками</w:t>
      </w:r>
      <w:r>
        <w:rPr>
          <w:spacing w:val="-3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плюс</w:t>
      </w:r>
      <w:r>
        <w:rPr>
          <w:spacing w:val="-2"/>
        </w:rPr>
        <w:t xml:space="preserve"> </w:t>
      </w:r>
      <w:r>
        <w:t>(+),</w:t>
      </w:r>
      <w:r>
        <w:rPr>
          <w:spacing w:val="-2"/>
        </w:rPr>
        <w:t xml:space="preserve"> </w:t>
      </w:r>
      <w:r>
        <w:t>минус</w:t>
      </w:r>
      <w:r>
        <w:rPr>
          <w:spacing w:val="-2"/>
        </w:rPr>
        <w:t xml:space="preserve"> </w:t>
      </w:r>
      <w:r>
        <w:t>(–)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равно</w:t>
      </w:r>
      <w:r>
        <w:rPr>
          <w:spacing w:val="-2"/>
        </w:rPr>
        <w:t xml:space="preserve"> </w:t>
      </w:r>
      <w:r>
        <w:t>(=).</w:t>
      </w:r>
    </w:p>
    <w:p>
      <w:pPr>
        <w:pStyle w:val="8"/>
        <w:ind w:right="500" w:firstLine="566"/>
      </w:pPr>
      <w:r>
        <w:rPr>
          <w:b/>
        </w:rPr>
        <w:t>Величина.</w:t>
      </w:r>
      <w:r>
        <w:rPr>
          <w:b/>
          <w:spacing w:val="28"/>
        </w:rPr>
        <w:t xml:space="preserve"> </w:t>
      </w:r>
      <w:r>
        <w:t>Учить</w:t>
      </w:r>
      <w:r>
        <w:rPr>
          <w:spacing w:val="25"/>
        </w:rPr>
        <w:t xml:space="preserve"> </w:t>
      </w:r>
      <w:r>
        <w:t>считать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заданной</w:t>
      </w:r>
      <w:r>
        <w:rPr>
          <w:spacing w:val="28"/>
        </w:rPr>
        <w:t xml:space="preserve"> </w:t>
      </w:r>
      <w:r>
        <w:t>мере,</w:t>
      </w:r>
      <w:r>
        <w:rPr>
          <w:spacing w:val="26"/>
        </w:rPr>
        <w:t xml:space="preserve"> </w:t>
      </w:r>
      <w:r>
        <w:t>когда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единицу</w:t>
      </w:r>
      <w:r>
        <w:rPr>
          <w:spacing w:val="25"/>
        </w:rPr>
        <w:t xml:space="preserve"> </w:t>
      </w:r>
      <w:r>
        <w:t>счета</w:t>
      </w:r>
      <w:r>
        <w:rPr>
          <w:spacing w:val="28"/>
        </w:rPr>
        <w:t xml:space="preserve"> </w:t>
      </w:r>
      <w:r>
        <w:t>принимается</w:t>
      </w:r>
      <w:r>
        <w:rPr>
          <w:spacing w:val="-63"/>
        </w:rPr>
        <w:t xml:space="preserve"> </w:t>
      </w:r>
      <w:r>
        <w:t>не один, а несколько предметов или часть предмета. Делить предмет на 2–8 и более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сгибания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(бумаги,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условную меру; правильно обозначать части целого (половина, одна часть из двух (одна</w:t>
      </w:r>
      <w:r>
        <w:rPr>
          <w:spacing w:val="1"/>
        </w:rPr>
        <w:t xml:space="preserve"> </w:t>
      </w:r>
      <w:r>
        <w:t>вторая),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четвертых)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5"/>
        </w:rPr>
        <w:t xml:space="preserve"> </w:t>
      </w:r>
      <w:r>
        <w:t>соотношение</w:t>
      </w:r>
      <w:r>
        <w:rPr>
          <w:spacing w:val="-6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частей;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целого и</w:t>
      </w:r>
      <w:r>
        <w:rPr>
          <w:spacing w:val="-3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частям.</w:t>
      </w:r>
    </w:p>
    <w:p>
      <w:pPr>
        <w:pStyle w:val="8"/>
        <w:spacing w:before="1" w:line="298" w:lineRule="exact"/>
        <w:ind w:left="1105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измерительные умения.</w:t>
      </w:r>
      <w:r>
        <w:rPr>
          <w:spacing w:val="-5"/>
        </w:rPr>
        <w:t xml:space="preserve"> </w:t>
      </w:r>
      <w:r>
        <w:t>Учить</w:t>
      </w:r>
    </w:p>
    <w:p>
      <w:pPr>
        <w:pStyle w:val="8"/>
        <w:ind w:right="503"/>
      </w:pPr>
      <w:r>
        <w:t>измерять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(отрезки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-1"/>
        </w:rPr>
        <w:t xml:space="preserve"> </w:t>
      </w:r>
      <w:r>
        <w:t>меры (бумаги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клетку).</w:t>
      </w:r>
    </w:p>
    <w:p>
      <w:pPr>
        <w:pStyle w:val="8"/>
        <w:ind w:right="2244" w:firstLine="566"/>
        <w:jc w:val="left"/>
      </w:pP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сыпучих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2"/>
        </w:rPr>
        <w:t xml:space="preserve"> </w:t>
      </w:r>
      <w:r>
        <w:t>условной</w:t>
      </w:r>
      <w:r>
        <w:rPr>
          <w:spacing w:val="-1"/>
        </w:rPr>
        <w:t xml:space="preserve"> </w:t>
      </w:r>
      <w:r>
        <w:t>меры.</w:t>
      </w:r>
    </w:p>
    <w:p>
      <w:pPr>
        <w:pStyle w:val="8"/>
        <w:ind w:firstLine="566"/>
        <w:jc w:val="left"/>
      </w:pPr>
      <w:r>
        <w:t>Дать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весе</w:t>
      </w:r>
      <w:r>
        <w:rPr>
          <w:spacing w:val="39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способах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измерения.</w:t>
      </w:r>
      <w:r>
        <w:rPr>
          <w:spacing w:val="44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вес</w:t>
      </w:r>
      <w:r>
        <w:rPr>
          <w:spacing w:val="-6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(тяжелее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легче)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взвешивания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ладонях.</w:t>
      </w:r>
      <w:r>
        <w:rPr>
          <w:spacing w:val="-3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весами.</w:t>
      </w:r>
    </w:p>
    <w:p>
      <w:pPr>
        <w:pStyle w:val="8"/>
        <w:spacing w:before="1"/>
        <w:ind w:firstLine="566"/>
        <w:jc w:val="left"/>
      </w:pPr>
      <w:r>
        <w:t>Развивать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измерения</w:t>
      </w:r>
      <w:r>
        <w:rPr>
          <w:spacing w:val="5"/>
        </w:rPr>
        <w:t xml:space="preserve"> </w:t>
      </w:r>
      <w:r>
        <w:t>(длины,</w:t>
      </w:r>
      <w:r>
        <w:rPr>
          <w:spacing w:val="4"/>
        </w:rPr>
        <w:t xml:space="preserve"> </w:t>
      </w:r>
      <w:r>
        <w:t>веса,</w:t>
      </w:r>
      <w:r>
        <w:rPr>
          <w:spacing w:val="4"/>
        </w:rPr>
        <w:t xml:space="preserve"> </w:t>
      </w:r>
      <w:r>
        <w:t>объема</w:t>
      </w:r>
      <w:r>
        <w:rPr>
          <w:spacing w:val="-62"/>
        </w:rPr>
        <w:t xml:space="preserve"> </w:t>
      </w:r>
      <w:r>
        <w:t>предметов)</w:t>
      </w:r>
      <w:r>
        <w:rPr>
          <w:spacing w:val="-2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меры.</w:t>
      </w:r>
    </w:p>
    <w:p>
      <w:pPr>
        <w:pStyle w:val="8"/>
        <w:tabs>
          <w:tab w:val="left" w:pos="2201"/>
          <w:tab w:val="left" w:pos="3496"/>
          <w:tab w:val="left" w:pos="4474"/>
          <w:tab w:val="left" w:pos="5858"/>
          <w:tab w:val="left" w:pos="7853"/>
          <w:tab w:val="left" w:pos="8822"/>
          <w:tab w:val="left" w:pos="9319"/>
        </w:tabs>
        <w:ind w:right="502" w:firstLine="566"/>
        <w:jc w:val="left"/>
      </w:pPr>
      <w:r>
        <w:rPr>
          <w:b/>
        </w:rPr>
        <w:t>Форма.</w:t>
      </w:r>
      <w:r>
        <w:rPr>
          <w:b/>
        </w:rPr>
        <w:tab/>
      </w:r>
      <w:r>
        <w:t>Уточнить</w:t>
      </w:r>
      <w:r>
        <w:tab/>
      </w:r>
      <w:r>
        <w:t>знание</w:t>
      </w:r>
      <w:r>
        <w:tab/>
      </w:r>
      <w:r>
        <w:t>известных</w:t>
      </w:r>
      <w:r>
        <w:tab/>
      </w:r>
      <w:r>
        <w:t>геометрических</w:t>
      </w:r>
      <w:r>
        <w:tab/>
      </w:r>
      <w:r>
        <w:t>фигур,</w:t>
      </w:r>
      <w:r>
        <w:tab/>
      </w:r>
      <w:r>
        <w:t>их</w:t>
      </w:r>
      <w:r>
        <w:tab/>
      </w:r>
      <w:r>
        <w:rPr>
          <w:spacing w:val="-1"/>
        </w:rPr>
        <w:t>элементов</w:t>
      </w:r>
      <w:r>
        <w:rPr>
          <w:spacing w:val="-62"/>
        </w:rPr>
        <w:t xml:space="preserve"> </w:t>
      </w:r>
      <w:r>
        <w:t>(вершины,</w:t>
      </w:r>
      <w:r>
        <w:rPr>
          <w:spacing w:val="3"/>
        </w:rPr>
        <w:t xml:space="preserve"> </w:t>
      </w:r>
      <w:r>
        <w:t>углы,</w:t>
      </w:r>
      <w:r>
        <w:rPr>
          <w:spacing w:val="-1"/>
        </w:rPr>
        <w:t xml:space="preserve"> </w:t>
      </w:r>
      <w:r>
        <w:t>стороны)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свойств.</w:t>
      </w:r>
    </w:p>
    <w:p>
      <w:pPr>
        <w:pStyle w:val="8"/>
        <w:tabs>
          <w:tab w:val="left" w:pos="1966"/>
          <w:tab w:val="left" w:pos="3927"/>
          <w:tab w:val="left" w:pos="4395"/>
          <w:tab w:val="left" w:pos="6535"/>
          <w:tab w:val="left" w:pos="7214"/>
          <w:tab w:val="left" w:pos="8485"/>
          <w:tab w:val="left" w:pos="10313"/>
        </w:tabs>
        <w:ind w:right="512" w:firstLine="566"/>
        <w:jc w:val="left"/>
      </w:pPr>
      <w:r>
        <w:t>Дать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многоугольнике</w:t>
      </w:r>
      <w:r>
        <w:tab/>
      </w:r>
      <w:r>
        <w:t>(на</w:t>
      </w:r>
      <w:r>
        <w:tab/>
      </w:r>
      <w:r>
        <w:t>примере</w:t>
      </w:r>
      <w:r>
        <w:tab/>
      </w:r>
      <w:r>
        <w:t>треугольника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четырехугольника),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отрезке</w:t>
      </w:r>
      <w:r>
        <w:rPr>
          <w:spacing w:val="-1"/>
        </w:rPr>
        <w:t xml:space="preserve"> </w:t>
      </w:r>
      <w:r>
        <w:t>прямой.</w:t>
      </w:r>
    </w:p>
    <w:p>
      <w:pPr>
        <w:pStyle w:val="8"/>
        <w:ind w:right="500" w:firstLine="566"/>
        <w:jc w:val="left"/>
      </w:pPr>
      <w:r>
        <w:t>Учить</w:t>
      </w:r>
      <w:r>
        <w:rPr>
          <w:spacing w:val="2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фигуры</w:t>
      </w:r>
      <w:r>
        <w:rPr>
          <w:spacing w:val="31"/>
        </w:rPr>
        <w:t xml:space="preserve"> </w:t>
      </w:r>
      <w:r>
        <w:t>независимо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пространственного</w:t>
      </w:r>
      <w:r>
        <w:rPr>
          <w:spacing w:val="36"/>
        </w:rPr>
        <w:t xml:space="preserve"> </w:t>
      </w:r>
      <w:r>
        <w:t>положения,</w:t>
      </w:r>
      <w:r>
        <w:rPr>
          <w:spacing w:val="-62"/>
        </w:rPr>
        <w:t xml:space="preserve"> </w:t>
      </w:r>
      <w:r>
        <w:t>изображать,</w:t>
      </w:r>
      <w:r>
        <w:rPr>
          <w:spacing w:val="24"/>
        </w:rPr>
        <w:t xml:space="preserve"> </w:t>
      </w:r>
      <w:r>
        <w:t>располагать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плоскости,</w:t>
      </w:r>
      <w:r>
        <w:rPr>
          <w:spacing w:val="29"/>
        </w:rPr>
        <w:t xml:space="preserve"> </w:t>
      </w:r>
      <w:r>
        <w:t>упорядочивать</w:t>
      </w:r>
      <w:r>
        <w:rPr>
          <w:spacing w:val="2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размерам,</w:t>
      </w:r>
      <w:r>
        <w:rPr>
          <w:spacing w:val="23"/>
        </w:rPr>
        <w:t xml:space="preserve"> </w:t>
      </w:r>
      <w:r>
        <w:t>классифицировать,</w:t>
      </w:r>
      <w:r>
        <w:rPr>
          <w:spacing w:val="-62"/>
        </w:rPr>
        <w:t xml:space="preserve"> </w:t>
      </w:r>
      <w:r>
        <w:t>группировать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цвету,</w:t>
      </w:r>
      <w:r>
        <w:rPr>
          <w:spacing w:val="50"/>
        </w:rPr>
        <w:t xml:space="preserve"> </w:t>
      </w:r>
      <w:r>
        <w:t>форме,</w:t>
      </w:r>
      <w:r>
        <w:rPr>
          <w:spacing w:val="50"/>
        </w:rPr>
        <w:t xml:space="preserve"> </w:t>
      </w:r>
      <w:r>
        <w:t>размерам.</w:t>
      </w:r>
      <w:r>
        <w:rPr>
          <w:spacing w:val="54"/>
        </w:rPr>
        <w:t xml:space="preserve"> </w:t>
      </w:r>
      <w:r>
        <w:t>Моделировать</w:t>
      </w:r>
      <w:r>
        <w:rPr>
          <w:spacing w:val="50"/>
        </w:rPr>
        <w:t xml:space="preserve"> </w:t>
      </w:r>
      <w:r>
        <w:t>геометрические</w:t>
      </w:r>
      <w:r>
        <w:rPr>
          <w:spacing w:val="50"/>
        </w:rPr>
        <w:t xml:space="preserve"> </w:t>
      </w:r>
      <w:r>
        <w:t>фигуры;</w:t>
      </w:r>
      <w:r>
        <w:rPr>
          <w:spacing w:val="-62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треугольников</w:t>
      </w:r>
      <w:r>
        <w:rPr>
          <w:spacing w:val="7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многоугольник,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маленьких</w:t>
      </w:r>
      <w:r>
        <w:rPr>
          <w:spacing w:val="-62"/>
        </w:rPr>
        <w:t xml:space="preserve"> </w:t>
      </w:r>
      <w:r>
        <w:t>квадратов</w:t>
      </w:r>
      <w:r>
        <w:rPr>
          <w:spacing w:val="1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прямоугольник;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круга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  <w:r>
        <w:rPr>
          <w:spacing w:val="-62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фигуры по</w:t>
      </w:r>
      <w:r>
        <w:rPr>
          <w:spacing w:val="-1"/>
        </w:rPr>
        <w:t xml:space="preserve"> </w:t>
      </w:r>
      <w:r>
        <w:t>словесному</w:t>
      </w:r>
      <w:r>
        <w:rPr>
          <w:spacing w:val="-6"/>
        </w:rPr>
        <w:t xml:space="preserve"> </w:t>
      </w:r>
      <w:r>
        <w:t>описанию и</w:t>
      </w:r>
      <w:r>
        <w:rPr>
          <w:spacing w:val="-2"/>
        </w:rPr>
        <w:t xml:space="preserve"> </w:t>
      </w:r>
      <w:r>
        <w:t>перечислению,</w:t>
      </w:r>
    </w:p>
    <w:p>
      <w:pPr>
        <w:pStyle w:val="8"/>
        <w:tabs>
          <w:tab w:val="left" w:pos="1066"/>
          <w:tab w:val="left" w:pos="2743"/>
          <w:tab w:val="left" w:pos="3933"/>
          <w:tab w:val="left" w:pos="5386"/>
          <w:tab w:val="left" w:pos="7147"/>
          <w:tab w:val="left" w:pos="8755"/>
          <w:tab w:val="left" w:pos="9264"/>
          <w:tab w:val="left" w:pos="10195"/>
        </w:tabs>
        <w:ind w:right="500"/>
        <w:jc w:val="left"/>
      </w:pPr>
      <w:r>
        <w:t>их</w:t>
      </w:r>
      <w:r>
        <w:tab/>
      </w:r>
      <w:r>
        <w:t>характерных</w:t>
      </w:r>
      <w:r>
        <w:tab/>
      </w:r>
      <w:r>
        <w:t>свойств;</w:t>
      </w:r>
      <w:r>
        <w:tab/>
      </w:r>
      <w:r>
        <w:t>составлять</w:t>
      </w:r>
      <w:r>
        <w:tab/>
      </w:r>
      <w:r>
        <w:t>тематические</w:t>
      </w:r>
      <w:r>
        <w:tab/>
      </w:r>
      <w:r>
        <w:t>композиции</w:t>
      </w:r>
      <w:r>
        <w:tab/>
      </w:r>
      <w:r>
        <w:t>из</w:t>
      </w:r>
      <w:r>
        <w:tab/>
      </w:r>
      <w:r>
        <w:t>фигур</w:t>
      </w:r>
      <w:r>
        <w:tab/>
      </w:r>
      <w:r>
        <w:rPr>
          <w:spacing w:val="-2"/>
        </w:rPr>
        <w:t>по</w:t>
      </w:r>
      <w:r>
        <w:rPr>
          <w:spacing w:val="-6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замыслу.</w:t>
      </w:r>
    </w:p>
    <w:p>
      <w:pPr>
        <w:pStyle w:val="8"/>
        <w:ind w:right="502" w:firstLine="566"/>
      </w:pPr>
      <w:r>
        <w:t>Анализировать форму предметов в целом и отдельных их частей;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контурным</w:t>
      </w:r>
      <w:r>
        <w:rPr>
          <w:spacing w:val="1"/>
        </w:rPr>
        <w:t xml:space="preserve"> </w:t>
      </w:r>
      <w:r>
        <w:t>образцам,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представлению.</w:t>
      </w:r>
    </w:p>
    <w:p>
      <w:pPr>
        <w:pStyle w:val="8"/>
        <w:ind w:right="502" w:firstLine="427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(лист</w:t>
      </w:r>
      <w:r>
        <w:rPr>
          <w:spacing w:val="28"/>
        </w:rPr>
        <w:t xml:space="preserve"> </w:t>
      </w:r>
      <w:r>
        <w:t>бумаги,</w:t>
      </w:r>
      <w:r>
        <w:rPr>
          <w:spacing w:val="32"/>
        </w:rPr>
        <w:t xml:space="preserve"> </w:t>
      </w:r>
      <w:r>
        <w:t>учебная</w:t>
      </w:r>
      <w:r>
        <w:rPr>
          <w:spacing w:val="28"/>
        </w:rPr>
        <w:t xml:space="preserve"> </w:t>
      </w:r>
      <w:r>
        <w:t>доска,</w:t>
      </w:r>
      <w:r>
        <w:rPr>
          <w:spacing w:val="31"/>
        </w:rPr>
        <w:t xml:space="preserve"> </w:t>
      </w:r>
      <w:r>
        <w:t>страница</w:t>
      </w:r>
      <w:r>
        <w:rPr>
          <w:spacing w:val="28"/>
        </w:rPr>
        <w:t xml:space="preserve"> </w:t>
      </w:r>
      <w:r>
        <w:t>тетради,</w:t>
      </w:r>
      <w:r>
        <w:rPr>
          <w:spacing w:val="33"/>
        </w:rPr>
        <w:t xml:space="preserve"> </w:t>
      </w:r>
      <w:r>
        <w:t>книги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д.);</w:t>
      </w:r>
      <w:r>
        <w:rPr>
          <w:spacing w:val="29"/>
        </w:rPr>
        <w:t xml:space="preserve"> </w:t>
      </w:r>
      <w:r>
        <w:t>располагать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6"/>
      </w:pP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(вверху,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правее,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верхнем</w:t>
      </w:r>
      <w:r>
        <w:rPr>
          <w:spacing w:val="-2"/>
        </w:rPr>
        <w:t xml:space="preserve"> </w:t>
      </w:r>
      <w:r>
        <w:t>(правом</w:t>
      </w:r>
      <w:r>
        <w:rPr>
          <w:spacing w:val="-1"/>
        </w:rPr>
        <w:t xml:space="preserve"> </w:t>
      </w:r>
      <w:r>
        <w:t>нижнем)</w:t>
      </w:r>
      <w:r>
        <w:rPr>
          <w:spacing w:val="1"/>
        </w:rPr>
        <w:t xml:space="preserve"> </w:t>
      </w:r>
      <w:r>
        <w:t>углу,</w:t>
      </w:r>
      <w:r>
        <w:rPr>
          <w:spacing w:val="-2"/>
        </w:rPr>
        <w:t xml:space="preserve"> </w:t>
      </w:r>
      <w:r>
        <w:t>перед,</w:t>
      </w:r>
      <w:r>
        <w:rPr>
          <w:spacing w:val="-2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между,</w:t>
      </w:r>
      <w:r>
        <w:rPr>
          <w:spacing w:val="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spacing w:before="1"/>
        <w:ind w:right="501" w:firstLine="566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схемой,</w:t>
      </w:r>
      <w:r>
        <w:rPr>
          <w:spacing w:val="1"/>
        </w:rPr>
        <w:t xml:space="preserve"> </w:t>
      </w:r>
      <w:r>
        <w:t>маршрутом,</w:t>
      </w:r>
      <w:r>
        <w:rPr>
          <w:spacing w:val="1"/>
        </w:rPr>
        <w:t xml:space="preserve"> </w:t>
      </w:r>
      <w:r>
        <w:t>картой.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 пространственных отношений между объектами в виде рисунка, плана,</w:t>
      </w:r>
      <w:r>
        <w:rPr>
          <w:spacing w:val="1"/>
        </w:rPr>
        <w:t xml:space="preserve"> </w:t>
      </w:r>
      <w:r>
        <w:t>схемы.</w:t>
      </w:r>
    </w:p>
    <w:p>
      <w:pPr>
        <w:pStyle w:val="8"/>
        <w:ind w:right="500" w:firstLine="566"/>
      </w:pPr>
      <w:r>
        <w:t>Учить</w:t>
      </w:r>
      <w:r>
        <w:rPr>
          <w:spacing w:val="1"/>
        </w:rPr>
        <w:t xml:space="preserve"> </w:t>
      </w:r>
      <w:r>
        <w:t>«читать»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-62"/>
        </w:rPr>
        <w:t xml:space="preserve"> </w:t>
      </w:r>
      <w:r>
        <w:t>слева направо, справа налево, снизу вверх, сверху вниз; самостоятельно передвигаться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условные</w:t>
      </w:r>
      <w:r>
        <w:rPr>
          <w:spacing w:val="3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(знаки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символы).</w:t>
      </w:r>
    </w:p>
    <w:p>
      <w:pPr>
        <w:pStyle w:val="8"/>
        <w:ind w:right="505" w:firstLine="566"/>
      </w:pPr>
      <w:r>
        <w:rPr>
          <w:b/>
        </w:rPr>
        <w:t xml:space="preserve">Ориентировка во времени. </w:t>
      </w:r>
      <w:r>
        <w:t>Дать детям элементарные представления о времени:</w:t>
      </w:r>
      <w:r>
        <w:rPr>
          <w:spacing w:val="1"/>
        </w:rPr>
        <w:t xml:space="preserve"> </w:t>
      </w:r>
      <w:r>
        <w:t>его текучести, периодичности, необратимости, последовательности всех дней недели,</w:t>
      </w:r>
      <w:r>
        <w:rPr>
          <w:spacing w:val="1"/>
        </w:rPr>
        <w:t xml:space="preserve"> </w:t>
      </w:r>
      <w:r>
        <w:t>месяцев,</w:t>
      </w:r>
      <w:r>
        <w:rPr>
          <w:spacing w:val="-2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года.</w:t>
      </w:r>
    </w:p>
    <w:p>
      <w:pPr>
        <w:pStyle w:val="8"/>
        <w:spacing w:before="1"/>
        <w:ind w:left="1105"/>
      </w:pPr>
      <w:r>
        <w:t>Учить</w:t>
      </w:r>
      <w:r>
        <w:rPr>
          <w:spacing w:val="62"/>
        </w:rPr>
        <w:t xml:space="preserve"> </w:t>
      </w:r>
      <w:r>
        <w:t>пользоваться</w:t>
      </w:r>
      <w:r>
        <w:rPr>
          <w:spacing w:val="129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речи</w:t>
      </w:r>
      <w:r>
        <w:rPr>
          <w:spacing w:val="127"/>
        </w:rPr>
        <w:t xml:space="preserve"> </w:t>
      </w:r>
      <w:r>
        <w:t>понятиями:</w:t>
      </w:r>
      <w:r>
        <w:rPr>
          <w:spacing w:val="126"/>
        </w:rPr>
        <w:t xml:space="preserve"> </w:t>
      </w:r>
      <w:r>
        <w:t>«сначала»,</w:t>
      </w:r>
      <w:r>
        <w:rPr>
          <w:spacing w:val="129"/>
        </w:rPr>
        <w:t xml:space="preserve"> </w:t>
      </w:r>
      <w:r>
        <w:t>«потом»,</w:t>
      </w:r>
      <w:r>
        <w:rPr>
          <w:spacing w:val="130"/>
        </w:rPr>
        <w:t xml:space="preserve"> </w:t>
      </w:r>
      <w:r>
        <w:t>«до»,</w:t>
      </w:r>
      <w:r>
        <w:rPr>
          <w:spacing w:val="129"/>
        </w:rPr>
        <w:t xml:space="preserve"> </w:t>
      </w:r>
      <w:r>
        <w:t>«после»,</w:t>
      </w:r>
    </w:p>
    <w:p>
      <w:pPr>
        <w:pStyle w:val="8"/>
        <w:spacing w:before="1" w:line="298" w:lineRule="exact"/>
      </w:pPr>
      <w:r>
        <w:t>«раньше»,</w:t>
      </w:r>
      <w:r>
        <w:rPr>
          <w:spacing w:val="-2"/>
        </w:rPr>
        <w:t xml:space="preserve"> </w:t>
      </w:r>
      <w:r>
        <w:t>«позже»,</w:t>
      </w:r>
      <w:r>
        <w:rPr>
          <w:spacing w:val="-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время».</w:t>
      </w:r>
    </w:p>
    <w:p>
      <w:pPr>
        <w:pStyle w:val="8"/>
        <w:ind w:right="500" w:firstLine="566"/>
      </w:pPr>
      <w:r>
        <w:t>Развивать</w:t>
      </w:r>
      <w:r>
        <w:rPr>
          <w:spacing w:val="1"/>
        </w:rPr>
        <w:t xml:space="preserve"> </w:t>
      </w:r>
      <w:r>
        <w:t>«чувство</w:t>
      </w:r>
      <w:r>
        <w:rPr>
          <w:spacing w:val="1"/>
        </w:rPr>
        <w:t xml:space="preserve"> </w:t>
      </w:r>
      <w:r>
        <w:t>времени»,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66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временных интервалов (1 минута, 10 минут, 1 час). Учить определять время по часам с</w:t>
      </w:r>
      <w:r>
        <w:rPr>
          <w:spacing w:val="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часа.</w:t>
      </w:r>
    </w:p>
    <w:p>
      <w:pPr>
        <w:pStyle w:val="11"/>
        <w:numPr>
          <w:ilvl w:val="0"/>
          <w:numId w:val="46"/>
        </w:numPr>
        <w:tabs>
          <w:tab w:val="left" w:pos="4232"/>
        </w:tabs>
        <w:spacing w:before="6" w:after="0" w:line="240" w:lineRule="auto"/>
        <w:ind w:left="4231" w:right="0" w:hanging="196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Ребенок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окружающий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мир</w:t>
      </w:r>
    </w:p>
    <w:p>
      <w:pPr>
        <w:pStyle w:val="4"/>
        <w:spacing w:before="1" w:line="296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ind w:right="501" w:firstLine="566"/>
      </w:pP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воздушный,</w:t>
      </w:r>
      <w:r>
        <w:rPr>
          <w:spacing w:val="1"/>
        </w:rPr>
        <w:t xml:space="preserve"> </w:t>
      </w:r>
      <w:r>
        <w:t>водный).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облегчающих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 (компьютер, роботы, станки и т. д.); об объектах, создающих комфорт и</w:t>
      </w:r>
      <w:r>
        <w:rPr>
          <w:spacing w:val="1"/>
        </w:rPr>
        <w:t xml:space="preserve"> </w:t>
      </w:r>
      <w:r>
        <w:t>уют в помещении и на улице. Побуждать детей к пониманию того, что человек изменяет</w:t>
      </w:r>
      <w:r>
        <w:rPr>
          <w:spacing w:val="-62"/>
        </w:rPr>
        <w:t xml:space="preserve"> </w:t>
      </w:r>
      <w:r>
        <w:t>предметы, совершенствует их для себя и других людей, делая жизнь более удобной и</w:t>
      </w:r>
      <w:r>
        <w:rPr>
          <w:spacing w:val="1"/>
        </w:rPr>
        <w:t xml:space="preserve"> </w:t>
      </w:r>
      <w:r>
        <w:t>комфортной. Расширять представления детей об истории создания предметов. Вызывать</w:t>
      </w:r>
      <w:r>
        <w:rPr>
          <w:spacing w:val="-62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совершенством</w:t>
      </w:r>
      <w:r>
        <w:rPr>
          <w:spacing w:val="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Формировать понимание того, что не дала человеку природа, он создал себе сам (нет</w:t>
      </w:r>
      <w:r>
        <w:rPr>
          <w:spacing w:val="1"/>
        </w:rPr>
        <w:t xml:space="preserve"> </w:t>
      </w:r>
      <w:r>
        <w:t>крыльев, он создал самолет; нет огромного роста, он создал кран, лестницу и т. п.).</w:t>
      </w:r>
      <w:r>
        <w:rPr>
          <w:spacing w:val="1"/>
        </w:rPr>
        <w:t xml:space="preserve"> </w:t>
      </w:r>
      <w:r>
        <w:t>Способствовать восприятию предметного окружения как творения человеческой мысли.</w:t>
      </w:r>
      <w:r>
        <w:rPr>
          <w:spacing w:val="1"/>
        </w:rPr>
        <w:t xml:space="preserve"> </w:t>
      </w:r>
      <w:r>
        <w:t>Углублять представления о существенных характеристиках предметов, о свойствах и</w:t>
      </w:r>
      <w:r>
        <w:rPr>
          <w:spacing w:val="1"/>
        </w:rPr>
        <w:t xml:space="preserve"> </w:t>
      </w:r>
      <w:r>
        <w:t>качествах различных материалов. Рассказывать, что материалы добывают и производят</w:t>
      </w:r>
      <w:r>
        <w:rPr>
          <w:spacing w:val="1"/>
        </w:rPr>
        <w:t xml:space="preserve"> </w:t>
      </w:r>
      <w:r>
        <w:t>(дерево, металл, ткань) и подводить к пониманию роли взрослого человека. Побуждать</w:t>
      </w:r>
      <w:r>
        <w:rPr>
          <w:spacing w:val="1"/>
        </w:rPr>
        <w:t xml:space="preserve"> </w:t>
      </w:r>
      <w:r>
        <w:t>применять разнообразные способы обследования предметов (наложение, приложение,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4"/>
        <w:spacing w:before="4" w:line="29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окружением.</w:t>
      </w:r>
    </w:p>
    <w:p>
      <w:pPr>
        <w:pStyle w:val="8"/>
        <w:spacing w:line="295" w:lineRule="exact"/>
        <w:ind w:left="1105"/>
      </w:pPr>
      <w:r>
        <w:t>Продолжать</w:t>
      </w:r>
      <w:r>
        <w:rPr>
          <w:spacing w:val="-5"/>
        </w:rPr>
        <w:t xml:space="preserve"> </w:t>
      </w:r>
      <w:r>
        <w:t>знакомить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библиотеками,</w:t>
      </w:r>
      <w:r>
        <w:rPr>
          <w:spacing w:val="-3"/>
        </w:rPr>
        <w:t xml:space="preserve"> </w:t>
      </w:r>
      <w:r>
        <w:t>музеями.</w:t>
      </w:r>
    </w:p>
    <w:p>
      <w:pPr>
        <w:pStyle w:val="8"/>
        <w:spacing w:before="2"/>
        <w:ind w:right="506" w:firstLine="566"/>
      </w:pP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 знания о специфике школы, колледжа, вуза (по возможности посетить</w:t>
      </w:r>
      <w:r>
        <w:rPr>
          <w:spacing w:val="1"/>
        </w:rPr>
        <w:t xml:space="preserve"> </w:t>
      </w:r>
      <w:r>
        <w:t>школу, 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ind w:right="510" w:firstLine="566"/>
      </w:pPr>
      <w:r>
        <w:t>Расширять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(наука,</w:t>
      </w:r>
      <w:r>
        <w:rPr>
          <w:spacing w:val="-62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семьи, 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>
      <w:pPr>
        <w:pStyle w:val="8"/>
        <w:ind w:right="503" w:firstLine="566"/>
      </w:pPr>
      <w:r>
        <w:t>Через экспериментирование и практическую деятельность дать детям 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3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(провести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объяснить</w:t>
      </w:r>
      <w:r>
        <w:rPr>
          <w:spacing w:val="2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эксперименты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водой,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воздухом, магнитом; создать коллективное панно или рисунок, приготовить что-либо;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младшую</w:t>
      </w:r>
      <w:r>
        <w:rPr>
          <w:spacing w:val="1"/>
        </w:rPr>
        <w:t xml:space="preserve"> </w:t>
      </w:r>
      <w:r>
        <w:t>группу;</w:t>
      </w:r>
      <w:r>
        <w:rPr>
          <w:spacing w:val="1"/>
        </w:rPr>
        <w:t xml:space="preserve"> </w:t>
      </w:r>
      <w:r>
        <w:t>вырастить</w:t>
      </w:r>
      <w:r>
        <w:rPr>
          <w:spacing w:val="1"/>
        </w:rPr>
        <w:t xml:space="preserve"> </w:t>
      </w:r>
      <w:r>
        <w:t>съедобное</w:t>
      </w:r>
      <w:r>
        <w:rPr>
          <w:spacing w:val="66"/>
        </w:rPr>
        <w:t xml:space="preserve"> </w:t>
      </w:r>
      <w:r>
        <w:t>растение,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животными).</w:t>
      </w:r>
    </w:p>
    <w:p>
      <w:pPr>
        <w:pStyle w:val="8"/>
        <w:spacing w:before="1"/>
        <w:ind w:left="1105"/>
      </w:pPr>
      <w:r>
        <w:t>Продолжать</w:t>
      </w:r>
      <w:r>
        <w:rPr>
          <w:spacing w:val="-5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людях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профессий.</w:t>
      </w:r>
    </w:p>
    <w:p>
      <w:pPr>
        <w:pStyle w:val="8"/>
        <w:spacing w:before="1"/>
        <w:ind w:right="509" w:firstLine="566"/>
      </w:pPr>
      <w:r>
        <w:t>Представлять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умелость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-62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ценности.</w:t>
      </w:r>
    </w:p>
    <w:p>
      <w:pPr>
        <w:pStyle w:val="8"/>
        <w:ind w:right="509" w:firstLine="566"/>
      </w:pPr>
      <w:r>
        <w:t>Расширять представления об элементах экономики (деньги, их история,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общества, бюджет семьи, разные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помощи менее обеспеченным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благотворительность).</w:t>
      </w:r>
    </w:p>
    <w:p>
      <w:pPr>
        <w:pStyle w:val="8"/>
        <w:ind w:right="509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 о Родине — России. Поощрять интерес детей к событиям, происходящим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достижения.</w:t>
      </w:r>
    </w:p>
    <w:p>
      <w:pPr>
        <w:pStyle w:val="8"/>
        <w:spacing w:before="1"/>
        <w:ind w:right="502" w:firstLine="566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(гимн</w:t>
      </w:r>
      <w:r>
        <w:rPr>
          <w:spacing w:val="1"/>
        </w:rPr>
        <w:t xml:space="preserve"> </w:t>
      </w:r>
      <w:r>
        <w:t>исполняется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2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торжественного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встают,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мужчины и мальчики снимают головные уборы). Развивать представления о том, что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(Россия)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огромная,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Расширять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праздниках.</w:t>
      </w:r>
    </w:p>
    <w:p>
      <w:pPr>
        <w:pStyle w:val="8"/>
        <w:spacing w:line="298" w:lineRule="exact"/>
        <w:ind w:left="1105"/>
      </w:pPr>
      <w:r>
        <w:t>Рассказывать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Гагарине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героях</w:t>
      </w:r>
      <w:r>
        <w:rPr>
          <w:spacing w:val="-4"/>
        </w:rPr>
        <w:t xml:space="preserve"> </w:t>
      </w:r>
      <w:r>
        <w:t>космоса.</w:t>
      </w:r>
    </w:p>
    <w:p>
      <w:pPr>
        <w:pStyle w:val="8"/>
        <w:spacing w:before="1"/>
        <w:ind w:right="506" w:firstLine="566"/>
      </w:pPr>
      <w:r>
        <w:t>Углублять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 к памяти павших бойцов (возлагать с детьми цветы к обелискам, памятникам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ind w:right="509" w:firstLine="566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мире, происхождении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обоснованности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рас.</w:t>
      </w:r>
    </w:p>
    <w:p>
      <w:pPr>
        <w:pStyle w:val="8"/>
        <w:ind w:right="510" w:firstLine="566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мира),</w:t>
      </w:r>
      <w:r>
        <w:rPr>
          <w:spacing w:val="-1"/>
        </w:rPr>
        <w:t xml:space="preserve"> </w:t>
      </w:r>
      <w:r>
        <w:t>игру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деятельности.</w:t>
      </w:r>
    </w:p>
    <w:p>
      <w:pPr>
        <w:pStyle w:val="4"/>
        <w:spacing w:before="7" w:line="295" w:lineRule="exac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природы.</w:t>
      </w:r>
    </w:p>
    <w:p>
      <w:pPr>
        <w:pStyle w:val="8"/>
        <w:ind w:right="512" w:firstLine="566"/>
      </w:pPr>
      <w:r>
        <w:t>Расширять и уточнять представления детей о деревьях, кустарниках, травянистых</w:t>
      </w:r>
      <w:r>
        <w:rPr>
          <w:spacing w:val="1"/>
        </w:rPr>
        <w:t xml:space="preserve"> </w:t>
      </w:r>
      <w:r>
        <w:t>растениях;</w:t>
      </w:r>
      <w:r>
        <w:rPr>
          <w:spacing w:val="-2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луга,</w:t>
      </w:r>
      <w:r>
        <w:rPr>
          <w:spacing w:val="-1"/>
        </w:rPr>
        <w:t xml:space="preserve"> </w:t>
      </w:r>
      <w:r>
        <w:t>сада,</w:t>
      </w:r>
      <w:r>
        <w:rPr>
          <w:spacing w:val="2"/>
        </w:rPr>
        <w:t xml:space="preserve"> </w:t>
      </w:r>
      <w:r>
        <w:t>леса.</w:t>
      </w:r>
    </w:p>
    <w:p>
      <w:pPr>
        <w:pStyle w:val="8"/>
        <w:ind w:right="505" w:firstLine="566"/>
      </w:pPr>
      <w:r>
        <w:t>Конкретизировать представления детей об условиях жизни комнатных растений.</w:t>
      </w:r>
      <w:r>
        <w:rPr>
          <w:spacing w:val="1"/>
        </w:rPr>
        <w:t xml:space="preserve"> </w:t>
      </w:r>
      <w:r>
        <w:t>Знакомить со способами их вегетативного размножения (черенками, листьями, усами).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6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(подорожник, крапива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ind w:right="513" w:firstLine="566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домашних,</w:t>
      </w:r>
      <w:r>
        <w:rPr>
          <w:spacing w:val="1"/>
        </w:rPr>
        <w:t xml:space="preserve"> </w:t>
      </w:r>
      <w:r>
        <w:t>зимующих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перелетных</w:t>
      </w:r>
      <w:r>
        <w:rPr>
          <w:spacing w:val="1"/>
        </w:rPr>
        <w:t xml:space="preserve"> </w:t>
      </w:r>
      <w:r>
        <w:t>птицах;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обитателях</w:t>
      </w:r>
      <w:r>
        <w:rPr>
          <w:spacing w:val="1"/>
        </w:rPr>
        <w:t xml:space="preserve"> </w:t>
      </w:r>
      <w:r>
        <w:t>уголка</w:t>
      </w:r>
      <w:r>
        <w:rPr>
          <w:spacing w:val="-1"/>
        </w:rPr>
        <w:t xml:space="preserve"> </w:t>
      </w:r>
      <w:r>
        <w:t>природы.</w:t>
      </w:r>
    </w:p>
    <w:p>
      <w:pPr>
        <w:pStyle w:val="8"/>
        <w:ind w:right="512" w:firstLine="566"/>
      </w:pPr>
      <w:r>
        <w:t>Продолжать знакомить детей с дикими животными. Расширять представления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среде.</w:t>
      </w:r>
    </w:p>
    <w:p>
      <w:pPr>
        <w:pStyle w:val="8"/>
        <w:ind w:right="511" w:firstLine="566"/>
      </w:pP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Знакомить с некоторыми формами защиты земноводных и пресмыкающихся от врагов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уж</w:t>
      </w:r>
      <w:r>
        <w:rPr>
          <w:spacing w:val="2"/>
        </w:rPr>
        <w:t xml:space="preserve"> </w:t>
      </w:r>
      <w:r>
        <w:t>отпугивает</w:t>
      </w:r>
      <w:r>
        <w:rPr>
          <w:spacing w:val="-2"/>
        </w:rPr>
        <w:t xml:space="preserve"> </w:t>
      </w:r>
      <w:r>
        <w:t>врагов</w:t>
      </w:r>
      <w:r>
        <w:rPr>
          <w:spacing w:val="-1"/>
        </w:rPr>
        <w:t xml:space="preserve"> </w:t>
      </w:r>
      <w:r>
        <w:t>шипением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ind w:right="504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(муравьи, пчелы, осы живут большими семьями, муравьи — в муравейниках, пчелы — в</w:t>
      </w:r>
      <w:r>
        <w:rPr>
          <w:spacing w:val="-62"/>
        </w:rPr>
        <w:t xml:space="preserve"> </w:t>
      </w:r>
      <w:r>
        <w:t>дуплах,</w:t>
      </w:r>
      <w:r>
        <w:rPr>
          <w:spacing w:val="3"/>
        </w:rPr>
        <w:t xml:space="preserve"> </w:t>
      </w:r>
      <w:r>
        <w:t>ульях).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2" w:firstLine="566"/>
      </w:pPr>
      <w:r>
        <w:t>Учить различать по внешнему виду и правильно называть бабочек (капустница,</w:t>
      </w:r>
      <w:r>
        <w:rPr>
          <w:spacing w:val="1"/>
        </w:rPr>
        <w:t xml:space="preserve"> </w:t>
      </w:r>
      <w:r>
        <w:t>крапивница, павлиний глаз и др.) и жуков (божья коровка, жужелица и др.). Учить</w:t>
      </w:r>
      <w:r>
        <w:rPr>
          <w:spacing w:val="1"/>
        </w:rPr>
        <w:t xml:space="preserve"> </w:t>
      </w:r>
      <w:r>
        <w:t>сравнивать насекомых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передвижения</w:t>
      </w:r>
    </w:p>
    <w:p>
      <w:pPr>
        <w:pStyle w:val="8"/>
        <w:spacing w:before="1"/>
      </w:pPr>
      <w:r>
        <w:t>(летают,</w:t>
      </w:r>
      <w:r>
        <w:rPr>
          <w:spacing w:val="-5"/>
        </w:rPr>
        <w:t xml:space="preserve"> </w:t>
      </w:r>
      <w:r>
        <w:t>прыгают,</w:t>
      </w:r>
      <w:r>
        <w:rPr>
          <w:spacing w:val="-4"/>
        </w:rPr>
        <w:t xml:space="preserve"> </w:t>
      </w:r>
      <w:r>
        <w:t>ползают).</w:t>
      </w:r>
    </w:p>
    <w:p>
      <w:pPr>
        <w:pStyle w:val="8"/>
        <w:spacing w:before="1"/>
        <w:ind w:right="511" w:firstLine="566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(земледельцев,</w:t>
      </w:r>
      <w:r>
        <w:rPr>
          <w:spacing w:val="-1"/>
        </w:rPr>
        <w:t xml:space="preserve"> </w:t>
      </w:r>
      <w:r>
        <w:t>механизаторов,</w:t>
      </w:r>
      <w:r>
        <w:rPr>
          <w:spacing w:val="-1"/>
        </w:rPr>
        <w:t xml:space="preserve"> </w:t>
      </w:r>
      <w:r>
        <w:t>лесничих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spacing w:line="299" w:lineRule="exact"/>
        <w:ind w:left="1105"/>
      </w:pPr>
      <w:r>
        <w:t>Учить</w:t>
      </w:r>
      <w:r>
        <w:rPr>
          <w:spacing w:val="-5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временах</w:t>
      </w:r>
      <w:r>
        <w:rPr>
          <w:spacing w:val="-1"/>
        </w:rPr>
        <w:t xml:space="preserve"> </w:t>
      </w:r>
      <w:r>
        <w:t>года.</w:t>
      </w:r>
    </w:p>
    <w:p>
      <w:pPr>
        <w:pStyle w:val="8"/>
        <w:spacing w:before="1"/>
        <w:ind w:right="504" w:firstLine="566"/>
      </w:pPr>
      <w:r>
        <w:t>Формировать представления о переходе веществ из твердого состояния в жидкое и</w:t>
      </w:r>
      <w:r>
        <w:rPr>
          <w:spacing w:val="1"/>
        </w:rPr>
        <w:t xml:space="preserve"> </w:t>
      </w:r>
      <w:r>
        <w:t>наоборот. Наблюдать такие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иней,</w:t>
      </w:r>
      <w:r>
        <w:rPr>
          <w:spacing w:val="-3"/>
        </w:rPr>
        <w:t xml:space="preserve"> </w:t>
      </w:r>
      <w:r>
        <w:t>град,</w:t>
      </w:r>
      <w:r>
        <w:rPr>
          <w:spacing w:val="-2"/>
        </w:rPr>
        <w:t xml:space="preserve"> </w:t>
      </w:r>
      <w:r>
        <w:t>туман,</w:t>
      </w:r>
      <w:r>
        <w:rPr>
          <w:spacing w:val="-2"/>
        </w:rPr>
        <w:t xml:space="preserve"> </w:t>
      </w:r>
      <w:r>
        <w:t>дождь.</w:t>
      </w:r>
    </w:p>
    <w:p>
      <w:pPr>
        <w:pStyle w:val="8"/>
        <w:ind w:right="509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8"/>
        <w:spacing w:line="298" w:lineRule="exact"/>
        <w:ind w:left="1105"/>
      </w:pPr>
      <w:r>
        <w:t>Объяснить</w:t>
      </w:r>
      <w:r>
        <w:rPr>
          <w:spacing w:val="-5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взаимосвязано.</w:t>
      </w:r>
    </w:p>
    <w:p>
      <w:pPr>
        <w:pStyle w:val="8"/>
        <w:ind w:right="510" w:firstLine="566"/>
      </w:pPr>
      <w:r>
        <w:t>Учить устанавливать причинно-следственные связи между природными явлениями</w:t>
      </w:r>
      <w:r>
        <w:rPr>
          <w:spacing w:val="-6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исчезнут</w:t>
      </w:r>
      <w:r>
        <w:rPr>
          <w:spacing w:val="-2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опылители растений,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дадут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spacing w:before="1"/>
        <w:ind w:right="506" w:firstLine="566"/>
      </w:pPr>
      <w:r>
        <w:t>Подвести детей к пониманию того, что жизнь человека на Земле во многом зависит</w:t>
      </w:r>
      <w:r>
        <w:rPr>
          <w:spacing w:val="-62"/>
        </w:rPr>
        <w:t xml:space="preserve"> </w:t>
      </w:r>
      <w:r>
        <w:t>от окружающей среды: чистые воздух, вода, лес, почва благоприятно сказываются на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>
      <w:pPr>
        <w:pStyle w:val="8"/>
        <w:ind w:right="513" w:firstLine="566"/>
      </w:pPr>
      <w:r>
        <w:t>Закреплять умение правильно вести себя в природе (не ломать кустов и 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оставлять</w:t>
      </w:r>
      <w:r>
        <w:rPr>
          <w:spacing w:val="-2"/>
        </w:rPr>
        <w:t xml:space="preserve"> </w:t>
      </w:r>
      <w:r>
        <w:t>мусор,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разрушать</w:t>
      </w:r>
      <w:r>
        <w:rPr>
          <w:spacing w:val="-2"/>
        </w:rPr>
        <w:t xml:space="preserve"> </w:t>
      </w:r>
      <w:r>
        <w:t>муравейники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>
      <w:pPr>
        <w:pStyle w:val="8"/>
        <w:ind w:right="507" w:firstLine="566"/>
      </w:pPr>
      <w:r>
        <w:t>Оформлять альбомы о временах года: подбирать картинки, фотографии, 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 рассказы.</w:t>
      </w:r>
    </w:p>
    <w:p>
      <w:pPr>
        <w:pStyle w:val="5"/>
        <w:spacing w:before="7"/>
        <w:ind w:left="538"/>
        <w:jc w:val="both"/>
        <w:rPr>
          <w:u w:val="none"/>
        </w:rPr>
      </w:pPr>
      <w:r>
        <w:rPr>
          <w:u w:val="none"/>
        </w:rPr>
        <w:t>Сезонные</w:t>
      </w:r>
      <w:r>
        <w:rPr>
          <w:spacing w:val="-1"/>
          <w:u w:val="none"/>
        </w:rPr>
        <w:t xml:space="preserve"> </w:t>
      </w:r>
      <w:r>
        <w:rPr>
          <w:u w:val="none"/>
        </w:rPr>
        <w:t>наблюдения</w:t>
      </w:r>
    </w:p>
    <w:p>
      <w:pPr>
        <w:pStyle w:val="8"/>
        <w:ind w:right="508" w:firstLine="566"/>
      </w:pPr>
      <w:r>
        <w:rPr>
          <w:b/>
        </w:rPr>
        <w:t xml:space="preserve">Осень. </w:t>
      </w:r>
      <w:r>
        <w:t>Закреплять знания детей о том, что сентябрь первый осенний месяц. Учить</w:t>
      </w:r>
      <w:r>
        <w:rPr>
          <w:spacing w:val="1"/>
        </w:rPr>
        <w:t xml:space="preserve"> </w:t>
      </w:r>
      <w:r>
        <w:t>замечать приметы осени (похолодало; земля от заморозков стала твердой; заледенели</w:t>
      </w:r>
      <w:r>
        <w:rPr>
          <w:spacing w:val="1"/>
        </w:rPr>
        <w:t xml:space="preserve"> </w:t>
      </w:r>
      <w:r>
        <w:t>лужи; листопад; иней на почве). Показать обрезку кустарников, рассказать, для чего это</w:t>
      </w:r>
      <w:r>
        <w:rPr>
          <w:spacing w:val="1"/>
        </w:rPr>
        <w:t xml:space="preserve"> </w:t>
      </w:r>
      <w:r>
        <w:t>делают. Привлекать к высаживанию садовых растений (настурция, астры) в горшки.</w:t>
      </w:r>
      <w:r>
        <w:rPr>
          <w:spacing w:val="1"/>
        </w:rPr>
        <w:t xml:space="preserve"> </w:t>
      </w:r>
      <w:r>
        <w:t>Учить собирать природный материал (семена, шишки, желуди, листья) для изготовления</w:t>
      </w:r>
      <w:r>
        <w:rPr>
          <w:spacing w:val="-62"/>
        </w:rPr>
        <w:t xml:space="preserve"> </w:t>
      </w:r>
      <w:r>
        <w:t>поделок.</w:t>
      </w:r>
    </w:p>
    <w:p>
      <w:pPr>
        <w:pStyle w:val="8"/>
        <w:ind w:right="506" w:firstLine="566"/>
      </w:pPr>
      <w:r>
        <w:rPr>
          <w:b/>
        </w:rPr>
        <w:t xml:space="preserve">Зима. </w:t>
      </w:r>
      <w:r>
        <w:t>Обогащать представления детей о сезонных изменениях в природе (самые</w:t>
      </w:r>
      <w:r>
        <w:rPr>
          <w:spacing w:val="1"/>
        </w:rPr>
        <w:t xml:space="preserve"> </w:t>
      </w:r>
      <w:r>
        <w:t>короткие дни и длинные ночи, холодно, мороз, гололед и т. д.). Обращать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то,</w:t>
      </w:r>
      <w:r>
        <w:rPr>
          <w:spacing w:val="25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деревьях</w:t>
      </w:r>
      <w:r>
        <w:rPr>
          <w:spacing w:val="26"/>
        </w:rPr>
        <w:t xml:space="preserve"> </w:t>
      </w:r>
      <w:r>
        <w:t>долго</w:t>
      </w:r>
      <w:r>
        <w:rPr>
          <w:spacing w:val="27"/>
        </w:rPr>
        <w:t xml:space="preserve"> </w:t>
      </w:r>
      <w:r>
        <w:t>сохраняются</w:t>
      </w:r>
      <w:r>
        <w:rPr>
          <w:spacing w:val="26"/>
        </w:rPr>
        <w:t xml:space="preserve"> </w:t>
      </w:r>
      <w:r>
        <w:t>плоды</w:t>
      </w:r>
      <w:r>
        <w:rPr>
          <w:spacing w:val="27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рябине,</w:t>
      </w:r>
      <w:r>
        <w:rPr>
          <w:spacing w:val="26"/>
        </w:rPr>
        <w:t xml:space="preserve"> </w:t>
      </w:r>
      <w:r>
        <w:t>ели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</w:t>
      </w:r>
      <w:r>
        <w:rPr>
          <w:spacing w:val="-62"/>
        </w:rPr>
        <w:t xml:space="preserve"> </w:t>
      </w:r>
      <w:r>
        <w:t>д.). Объяснить, что это корм для птиц. Учить определять свойства снега (холодный,</w:t>
      </w:r>
      <w:r>
        <w:rPr>
          <w:spacing w:val="1"/>
        </w:rPr>
        <w:t xml:space="preserve"> </w:t>
      </w:r>
      <w:r>
        <w:t>пушистый,</w:t>
      </w:r>
      <w:r>
        <w:rPr>
          <w:spacing w:val="1"/>
        </w:rPr>
        <w:t xml:space="preserve"> </w:t>
      </w:r>
      <w:r>
        <w:t>рассыпается,</w:t>
      </w:r>
      <w:r>
        <w:rPr>
          <w:spacing w:val="1"/>
        </w:rPr>
        <w:t xml:space="preserve"> </w:t>
      </w:r>
      <w:r>
        <w:t>липкий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тяжелого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постройки). Учить детей замечать, что в феврале погода меняется (то светит солнце, то</w:t>
      </w:r>
      <w:r>
        <w:rPr>
          <w:spacing w:val="1"/>
        </w:rPr>
        <w:t xml:space="preserve"> </w:t>
      </w:r>
      <w:r>
        <w:t>дует ветер, то идет снег, на крышах домов появляются сосульки). Рассказать, что 22</w:t>
      </w:r>
      <w:r>
        <w:rPr>
          <w:spacing w:val="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 году.</w:t>
      </w:r>
      <w:r>
        <w:rPr>
          <w:spacing w:val="-2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посадке</w:t>
      </w:r>
      <w:r>
        <w:rPr>
          <w:spacing w:val="-2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овса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птиц.</w:t>
      </w:r>
    </w:p>
    <w:p>
      <w:pPr>
        <w:pStyle w:val="8"/>
        <w:ind w:right="500" w:firstLine="566"/>
      </w:pPr>
      <w:r>
        <w:rPr>
          <w:b/>
        </w:rPr>
        <w:t xml:space="preserve">Весна. </w:t>
      </w:r>
      <w:r>
        <w:t>Расширять представления дошкольников о весенних изменениях в природе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зацветают</w:t>
      </w:r>
      <w:r>
        <w:rPr>
          <w:spacing w:val="1"/>
        </w:rPr>
        <w:t xml:space="preserve"> </w:t>
      </w:r>
      <w:r>
        <w:t>подснежники;</w:t>
      </w:r>
      <w:r>
        <w:rPr>
          <w:spacing w:val="1"/>
        </w:rPr>
        <w:t xml:space="preserve"> </w:t>
      </w:r>
      <w:r>
        <w:t>распускаются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кустарниках, начинается ледоход; пробуждаются травяные лягушки, жабы, ящерицы;</w:t>
      </w:r>
      <w:r>
        <w:rPr>
          <w:spacing w:val="1"/>
        </w:rPr>
        <w:t xml:space="preserve"> </w:t>
      </w:r>
      <w:r>
        <w:t>птицы вьют гнезда; вылетают бабочки-крапивницы; появляются муравьи). 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термометром</w:t>
      </w:r>
      <w:r>
        <w:rPr>
          <w:spacing w:val="1"/>
        </w:rPr>
        <w:t xml:space="preserve"> </w:t>
      </w:r>
      <w:r>
        <w:t>(столбик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ртутью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опускаться,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солнце).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высаживают,</w:t>
      </w:r>
      <w:r>
        <w:rPr>
          <w:spacing w:val="1"/>
        </w:rPr>
        <w:t xml:space="preserve"> </w:t>
      </w:r>
      <w:r>
        <w:t>обрезают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 (комнатные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начинают давать новые листочки, зацветают и т. д.);</w:t>
      </w:r>
      <w:r>
        <w:rPr>
          <w:spacing w:val="1"/>
        </w:rPr>
        <w:t xml:space="preserve"> </w:t>
      </w:r>
      <w:r>
        <w:t>пересаживать комнатные растения, в том числе способом черенкования. Учить детей</w:t>
      </w:r>
      <w:r>
        <w:rPr>
          <w:spacing w:val="1"/>
        </w:rPr>
        <w:t xml:space="preserve"> </w:t>
      </w:r>
      <w:r>
        <w:t>выращивать цветы (тюльпаны) к Международному женскому дню. Знакомить детей с</w:t>
      </w:r>
      <w:r>
        <w:rPr>
          <w:spacing w:val="1"/>
        </w:rPr>
        <w:t xml:space="preserve"> </w:t>
      </w:r>
      <w:r>
        <w:t>народными приметами: «Длинные сосульки — к долгой весне», «Если весной летит</w:t>
      </w:r>
      <w:r>
        <w:rPr>
          <w:spacing w:val="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паутины,</w:t>
      </w:r>
      <w:r>
        <w:rPr>
          <w:spacing w:val="-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жаркое»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 w:firstLine="566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(самые длинные дни и короткие ночи, тепло, жарко; бывают ливневые дожди, грозы,</w:t>
      </w:r>
      <w:r>
        <w:rPr>
          <w:spacing w:val="1"/>
        </w:rPr>
        <w:t xml:space="preserve"> </w:t>
      </w:r>
      <w:r>
        <w:t>радуга). Объяснить, что летом наиболее благоприятные условия для роста растений:</w:t>
      </w:r>
      <w:r>
        <w:rPr>
          <w:spacing w:val="1"/>
        </w:rPr>
        <w:t xml:space="preserve"> </w:t>
      </w:r>
      <w:r>
        <w:t>растут, цветут и плодоносят.</w:t>
      </w:r>
      <w:r>
        <w:rPr>
          <w:spacing w:val="65"/>
        </w:rPr>
        <w:t xml:space="preserve"> </w:t>
      </w:r>
      <w:r>
        <w:t>Знакомить с народными приметами: «Радуга от дождя</w:t>
      </w:r>
      <w:r>
        <w:rPr>
          <w:spacing w:val="1"/>
        </w:rPr>
        <w:t xml:space="preserve"> </w:t>
      </w:r>
      <w:r>
        <w:t>стоит долго — к ненастью, скоро исчезнет — к ясной погоде», «Вечером комары летают</w:t>
      </w:r>
      <w:r>
        <w:rPr>
          <w:spacing w:val="-62"/>
        </w:rPr>
        <w:t xml:space="preserve"> </w:t>
      </w:r>
      <w:r>
        <w:t>густым роем — быть теплу», «Появились опята — лето кончилось». Рассказать о том,</w:t>
      </w:r>
      <w:r>
        <w:rPr>
          <w:spacing w:val="1"/>
        </w:rPr>
        <w:t xml:space="preserve"> </w:t>
      </w:r>
      <w:r>
        <w:t>что 22 июня — день летнего солнцестояния (самый долгий день в году: с этого дня ночь</w:t>
      </w:r>
      <w:r>
        <w:rPr>
          <w:spacing w:val="1"/>
        </w:rPr>
        <w:t xml:space="preserve"> </w:t>
      </w:r>
      <w:r>
        <w:t>удлиняется, а день идет на</w:t>
      </w:r>
      <w:r>
        <w:rPr>
          <w:spacing w:val="1"/>
        </w:rPr>
        <w:t xml:space="preserve"> </w:t>
      </w:r>
      <w:r>
        <w:t>убыль). Знакомить с трудом людей на полях, в садах и</w:t>
      </w:r>
      <w:r>
        <w:rPr>
          <w:spacing w:val="1"/>
        </w:rPr>
        <w:t xml:space="preserve"> </w:t>
      </w:r>
      <w:r>
        <w:t>огородах.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помогать взрослым.</w:t>
      </w:r>
    </w:p>
    <w:p>
      <w:pPr>
        <w:pStyle w:val="8"/>
        <w:spacing w:before="8"/>
        <w:ind w:left="0"/>
        <w:jc w:val="left"/>
      </w:pPr>
    </w:p>
    <w:p>
      <w:pPr>
        <w:pStyle w:val="4"/>
        <w:numPr>
          <w:ilvl w:val="2"/>
          <w:numId w:val="41"/>
        </w:numPr>
        <w:tabs>
          <w:tab w:val="left" w:pos="2258"/>
        </w:tabs>
        <w:spacing w:before="0" w:after="0" w:line="296" w:lineRule="exact"/>
        <w:ind w:left="2257" w:right="0" w:hanging="584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развитие».</w:t>
      </w:r>
    </w:p>
    <w:p>
      <w:pPr>
        <w:pStyle w:val="8"/>
        <w:ind w:right="504" w:firstLine="566"/>
      </w:pPr>
      <w:r>
        <w:t>Речевое развитие 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диалоговой и монологической речи; развитие речевого творчества; развитие звуковой 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 детской литературой, понимание на слух текстов различных жанров 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</w:p>
    <w:p>
      <w:pPr>
        <w:pStyle w:val="8"/>
        <w:ind w:right="507" w:firstLine="566"/>
      </w:pPr>
      <w:r>
        <w:t>Реализация задач данной области происходит в следующих видах образовательной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8"/>
        <w:ind w:right="506" w:firstLine="566"/>
      </w:pPr>
      <w:r>
        <w:rPr>
          <w:b/>
        </w:rPr>
        <w:t xml:space="preserve">«Развитие речи» </w:t>
      </w:r>
      <w:r>
        <w:t>реализуется в группах детей 2-3 лет, 3-4 лет и 4-5 лет через</w:t>
      </w:r>
      <w:r>
        <w:rPr>
          <w:spacing w:val="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>
      <w:pPr>
        <w:pStyle w:val="8"/>
        <w:ind w:right="504" w:firstLine="566"/>
      </w:pPr>
      <w:r>
        <w:rPr>
          <w:b/>
        </w:rPr>
        <w:t xml:space="preserve">«Чтение художественной литературы» </w:t>
      </w:r>
      <w:r>
        <w:t>реализация во всех возрастных 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4"/>
        <w:spacing w:before="4"/>
        <w:ind w:left="776" w:right="179"/>
        <w:jc w:val="center"/>
      </w:pPr>
      <w:r>
        <w:t>(2-3</w:t>
      </w:r>
      <w:r>
        <w:rPr>
          <w:spacing w:val="-5"/>
        </w:rPr>
        <w:t xml:space="preserve"> </w:t>
      </w:r>
      <w:r>
        <w:t>года)</w:t>
      </w:r>
    </w:p>
    <w:p>
      <w:pPr>
        <w:pStyle w:val="5"/>
        <w:numPr>
          <w:ilvl w:val="3"/>
          <w:numId w:val="41"/>
        </w:numPr>
        <w:tabs>
          <w:tab w:val="left" w:pos="5106"/>
        </w:tabs>
        <w:spacing w:before="1" w:after="0" w:line="296" w:lineRule="exact"/>
        <w:ind w:left="5105" w:right="0" w:hanging="4353"/>
        <w:jc w:val="left"/>
        <w:rPr>
          <w:sz w:val="24"/>
          <w:u w:val="none"/>
        </w:rPr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</w:t>
      </w:r>
    </w:p>
    <w:p>
      <w:pPr>
        <w:pStyle w:val="8"/>
        <w:ind w:right="507" w:firstLine="566"/>
      </w:pPr>
      <w:r>
        <w:rPr>
          <w:b/>
        </w:rPr>
        <w:t>Развивающая</w:t>
      </w:r>
      <w:r>
        <w:rPr>
          <w:b/>
          <w:spacing w:val="1"/>
        </w:rPr>
        <w:t xml:space="preserve"> </w:t>
      </w:r>
      <w:r>
        <w:rPr>
          <w:b/>
        </w:rPr>
        <w:t>речевая</w:t>
      </w:r>
      <w:r>
        <w:rPr>
          <w:b/>
          <w:spacing w:val="1"/>
        </w:rPr>
        <w:t xml:space="preserve"> </w:t>
      </w:r>
      <w:r>
        <w:rPr>
          <w:b/>
        </w:rPr>
        <w:t>среда.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дадут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общаться со сверстниками и взрослыми («Загляни в раздевалку и расскажи мне, кто</w:t>
      </w:r>
      <w:r>
        <w:rPr>
          <w:spacing w:val="1"/>
        </w:rPr>
        <w:t xml:space="preserve"> </w:t>
      </w:r>
      <w:r>
        <w:t>пришел», «Узнай у тети Оли и расскажи мне...», «Предупреди Митю... Что ты сказал</w:t>
      </w:r>
      <w:r>
        <w:rPr>
          <w:spacing w:val="1"/>
        </w:rPr>
        <w:t xml:space="preserve"> </w:t>
      </w:r>
      <w:r>
        <w:t>Мите? И что он тебе ответил?»). Добиваться того, чтобы к концу третьего года жизни</w:t>
      </w:r>
      <w:r>
        <w:rPr>
          <w:spacing w:val="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полноценным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общения детей</w:t>
      </w:r>
      <w:r>
        <w:rPr>
          <w:spacing w:val="-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другом.</w:t>
      </w:r>
    </w:p>
    <w:p>
      <w:pPr>
        <w:pStyle w:val="8"/>
        <w:ind w:right="504" w:firstLine="566"/>
      </w:pPr>
      <w:r>
        <w:t>Предлагать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хитростях</w:t>
      </w:r>
      <w:r>
        <w:rPr>
          <w:spacing w:val="66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животных); показывать на картинках состояние людей и животных (радуется, грустит 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>
      <w:pPr>
        <w:pStyle w:val="8"/>
        <w:spacing w:line="299" w:lineRule="exact"/>
        <w:ind w:left="1105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слышать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воспитателя.</w:t>
      </w:r>
    </w:p>
    <w:p>
      <w:pPr>
        <w:pStyle w:val="8"/>
        <w:ind w:right="508" w:firstLine="566"/>
      </w:pPr>
      <w:r>
        <w:rPr>
          <w:b/>
        </w:rPr>
        <w:t>Формирование словаря</w:t>
      </w:r>
      <w:r>
        <w:rPr>
          <w:i/>
        </w:rPr>
        <w:t xml:space="preserve">. </w:t>
      </w:r>
      <w:r>
        <w:t>На основе расширения ориентировки детей в ближайшем</w:t>
      </w:r>
      <w:r>
        <w:rPr>
          <w:spacing w:val="-62"/>
        </w:rPr>
        <w:t xml:space="preserve"> </w:t>
      </w:r>
      <w:r>
        <w:t>окружении</w:t>
      </w:r>
      <w:r>
        <w:rPr>
          <w:spacing w:val="-2"/>
        </w:rPr>
        <w:t xml:space="preserve"> </w:t>
      </w:r>
      <w:r>
        <w:t>развивать понимание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активизировать</w:t>
      </w:r>
      <w:r>
        <w:rPr>
          <w:spacing w:val="-1"/>
        </w:rPr>
        <w:t xml:space="preserve"> </w:t>
      </w:r>
      <w:r>
        <w:t>словарь.</w:t>
      </w:r>
    </w:p>
    <w:p>
      <w:pPr>
        <w:pStyle w:val="8"/>
        <w:ind w:right="508" w:firstLine="566"/>
      </w:pPr>
      <w:r>
        <w:t>Учить детей по словесному указанию педагога находить предметы по названию,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Машеньке</w:t>
      </w:r>
      <w:r>
        <w:rPr>
          <w:spacing w:val="1"/>
        </w:rPr>
        <w:t xml:space="preserve"> </w:t>
      </w:r>
      <w:r>
        <w:t>вазочку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варенья»,</w:t>
      </w:r>
      <w:r>
        <w:rPr>
          <w:spacing w:val="1"/>
        </w:rPr>
        <w:t xml:space="preserve"> </w:t>
      </w:r>
      <w:r>
        <w:t>«Возьми</w:t>
      </w:r>
      <w:r>
        <w:rPr>
          <w:spacing w:val="66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карандаш»,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песенку</w:t>
      </w:r>
      <w:r>
        <w:rPr>
          <w:spacing w:val="1"/>
        </w:rPr>
        <w:t xml:space="preserve"> </w:t>
      </w:r>
      <w:r>
        <w:t>маленькому</w:t>
      </w:r>
      <w:r>
        <w:rPr>
          <w:spacing w:val="1"/>
        </w:rPr>
        <w:t xml:space="preserve"> </w:t>
      </w:r>
      <w:r>
        <w:t>медвежонку»);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62"/>
        </w:rPr>
        <w:t xml:space="preserve"> </w:t>
      </w:r>
      <w:r>
        <w:t>(«Грибок на верхней полочке, высоко», «Стоят рядом»); имитировать действия людей и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(«Покажи,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поливают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леечки»,</w:t>
      </w:r>
      <w:r>
        <w:rPr>
          <w:spacing w:val="-1"/>
        </w:rPr>
        <w:t xml:space="preserve"> </w:t>
      </w:r>
      <w:r>
        <w:t>«Походи,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медвежонок»).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left="1105"/>
      </w:pPr>
      <w:r>
        <w:t>Обогащать</w:t>
      </w:r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детей:</w:t>
      </w:r>
    </w:p>
    <w:p>
      <w:pPr>
        <w:pStyle w:val="11"/>
        <w:numPr>
          <w:ilvl w:val="1"/>
          <w:numId w:val="43"/>
        </w:numPr>
        <w:tabs>
          <w:tab w:val="left" w:pos="1401"/>
        </w:tabs>
        <w:spacing w:before="1" w:after="0" w:line="240" w:lineRule="auto"/>
        <w:ind w:left="538" w:right="507" w:firstLine="566"/>
        <w:jc w:val="both"/>
        <w:rPr>
          <w:sz w:val="26"/>
        </w:rPr>
      </w:pPr>
      <w:r>
        <w:rPr>
          <w:sz w:val="26"/>
        </w:rPr>
        <w:t>существительными,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 (полотенце, зубная щетка, расческа, носовой платок), одежды, обуви, посуды,</w:t>
      </w:r>
      <w:r>
        <w:rPr>
          <w:spacing w:val="1"/>
          <w:sz w:val="26"/>
        </w:rPr>
        <w:t xml:space="preserve"> </w:t>
      </w:r>
      <w:r>
        <w:rPr>
          <w:sz w:val="26"/>
        </w:rPr>
        <w:t>мебели,</w:t>
      </w:r>
      <w:r>
        <w:rPr>
          <w:spacing w:val="1"/>
          <w:sz w:val="26"/>
        </w:rPr>
        <w:t xml:space="preserve"> </w:t>
      </w:r>
      <w:r>
        <w:rPr>
          <w:sz w:val="26"/>
        </w:rPr>
        <w:t>спальных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(одеяло,</w:t>
      </w:r>
      <w:r>
        <w:rPr>
          <w:spacing w:val="1"/>
          <w:sz w:val="26"/>
        </w:rPr>
        <w:t xml:space="preserve"> </w:t>
      </w:r>
      <w:r>
        <w:rPr>
          <w:sz w:val="26"/>
        </w:rPr>
        <w:t>подушка,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простыня,</w:t>
      </w:r>
      <w:r>
        <w:rPr>
          <w:spacing w:val="1"/>
          <w:sz w:val="26"/>
        </w:rPr>
        <w:t xml:space="preserve"> </w:t>
      </w:r>
      <w:r>
        <w:rPr>
          <w:sz w:val="26"/>
        </w:rPr>
        <w:t>пижама),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транспортных средств (автомашина, автобус), овощей, фруктов, домашних животных 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детенышей;</w:t>
      </w:r>
    </w:p>
    <w:p>
      <w:pPr>
        <w:pStyle w:val="11"/>
        <w:numPr>
          <w:ilvl w:val="1"/>
          <w:numId w:val="43"/>
        </w:numPr>
        <w:tabs>
          <w:tab w:val="left" w:pos="1370"/>
        </w:tabs>
        <w:spacing w:before="0" w:after="0" w:line="240" w:lineRule="auto"/>
        <w:ind w:left="538" w:right="501" w:firstLine="566"/>
        <w:jc w:val="both"/>
        <w:rPr>
          <w:sz w:val="26"/>
        </w:rPr>
      </w:pPr>
      <w:r>
        <w:rPr>
          <w:sz w:val="26"/>
        </w:rPr>
        <w:t>глаголами,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(стирать,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лечить,</w:t>
      </w:r>
      <w:r>
        <w:rPr>
          <w:spacing w:val="1"/>
          <w:sz w:val="26"/>
        </w:rPr>
        <w:t xml:space="preserve"> </w:t>
      </w:r>
      <w:r>
        <w:rPr>
          <w:sz w:val="26"/>
        </w:rPr>
        <w:t>поливать),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 противоположные по значению (открывать — закрывать, снимать — надевать,</w:t>
      </w:r>
      <w:r>
        <w:rPr>
          <w:spacing w:val="-62"/>
          <w:sz w:val="26"/>
        </w:rPr>
        <w:t xml:space="preserve"> </w:t>
      </w:r>
      <w:r>
        <w:rPr>
          <w:sz w:val="26"/>
        </w:rPr>
        <w:t>брать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класть),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(помочь,</w:t>
      </w:r>
      <w:r>
        <w:rPr>
          <w:spacing w:val="1"/>
          <w:sz w:val="26"/>
        </w:rPr>
        <w:t xml:space="preserve"> </w:t>
      </w:r>
      <w:r>
        <w:rPr>
          <w:sz w:val="26"/>
        </w:rPr>
        <w:t>пожалеть,</w:t>
      </w:r>
      <w:r>
        <w:rPr>
          <w:spacing w:val="1"/>
          <w:sz w:val="26"/>
        </w:rPr>
        <w:t xml:space="preserve"> </w:t>
      </w:r>
      <w:r>
        <w:rPr>
          <w:sz w:val="26"/>
        </w:rPr>
        <w:t>подарить,</w:t>
      </w:r>
      <w:r>
        <w:rPr>
          <w:spacing w:val="1"/>
          <w:sz w:val="26"/>
        </w:rPr>
        <w:t xml:space="preserve"> </w:t>
      </w:r>
      <w:r>
        <w:rPr>
          <w:sz w:val="26"/>
        </w:rPr>
        <w:t>обнять),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(плакать,</w:t>
      </w:r>
      <w:r>
        <w:rPr>
          <w:spacing w:val="1"/>
          <w:sz w:val="26"/>
        </w:rPr>
        <w:t xml:space="preserve"> </w:t>
      </w:r>
      <w:r>
        <w:rPr>
          <w:sz w:val="26"/>
        </w:rPr>
        <w:t>смеяться,</w:t>
      </w:r>
      <w:r>
        <w:rPr>
          <w:spacing w:val="1"/>
          <w:sz w:val="26"/>
        </w:rPr>
        <w:t xml:space="preserve"> </w:t>
      </w:r>
      <w:r>
        <w:rPr>
          <w:sz w:val="26"/>
        </w:rPr>
        <w:t>радоваться,</w:t>
      </w:r>
      <w:r>
        <w:rPr>
          <w:spacing w:val="-2"/>
          <w:sz w:val="26"/>
        </w:rPr>
        <w:t xml:space="preserve"> </w:t>
      </w:r>
      <w:r>
        <w:rPr>
          <w:sz w:val="26"/>
        </w:rPr>
        <w:t>обижаться);</w:t>
      </w:r>
    </w:p>
    <w:p>
      <w:pPr>
        <w:pStyle w:val="11"/>
        <w:numPr>
          <w:ilvl w:val="1"/>
          <w:numId w:val="43"/>
        </w:numPr>
        <w:tabs>
          <w:tab w:val="left" w:pos="1281"/>
        </w:tabs>
        <w:spacing w:before="1" w:after="0" w:line="240" w:lineRule="auto"/>
        <w:ind w:left="538" w:right="511" w:firstLine="566"/>
        <w:jc w:val="both"/>
        <w:rPr>
          <w:sz w:val="26"/>
        </w:rPr>
      </w:pPr>
      <w:r>
        <w:rPr>
          <w:sz w:val="26"/>
        </w:rPr>
        <w:t>прилагательными, обозначающими цвет, величину, вкус, температуру 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(красный,</w:t>
      </w:r>
      <w:r>
        <w:rPr>
          <w:spacing w:val="-3"/>
          <w:sz w:val="26"/>
        </w:rPr>
        <w:t xml:space="preserve"> </w:t>
      </w:r>
      <w:r>
        <w:rPr>
          <w:sz w:val="26"/>
        </w:rPr>
        <w:t>синий,</w:t>
      </w:r>
      <w:r>
        <w:rPr>
          <w:spacing w:val="-2"/>
          <w:sz w:val="26"/>
        </w:rPr>
        <w:t xml:space="preserve"> </w:t>
      </w:r>
      <w:r>
        <w:rPr>
          <w:sz w:val="26"/>
        </w:rPr>
        <w:t>сладкий,</w:t>
      </w:r>
      <w:r>
        <w:rPr>
          <w:spacing w:val="-2"/>
          <w:sz w:val="26"/>
        </w:rPr>
        <w:t xml:space="preserve"> </w:t>
      </w:r>
      <w:r>
        <w:rPr>
          <w:sz w:val="26"/>
        </w:rPr>
        <w:t>кислый,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большой,</w:t>
      </w:r>
      <w:r>
        <w:rPr>
          <w:spacing w:val="-2"/>
          <w:sz w:val="26"/>
        </w:rPr>
        <w:t xml:space="preserve"> </w:t>
      </w:r>
      <w:r>
        <w:rPr>
          <w:sz w:val="26"/>
        </w:rPr>
        <w:t>маленький,</w:t>
      </w:r>
      <w:r>
        <w:rPr>
          <w:spacing w:val="-2"/>
          <w:sz w:val="26"/>
        </w:rPr>
        <w:t xml:space="preserve"> </w:t>
      </w:r>
      <w:r>
        <w:rPr>
          <w:sz w:val="26"/>
        </w:rPr>
        <w:t>холодный,</w:t>
      </w:r>
      <w:r>
        <w:rPr>
          <w:spacing w:val="-2"/>
          <w:sz w:val="26"/>
        </w:rPr>
        <w:t xml:space="preserve"> </w:t>
      </w:r>
      <w:r>
        <w:rPr>
          <w:sz w:val="26"/>
        </w:rPr>
        <w:t>горячий);</w:t>
      </w:r>
    </w:p>
    <w:p>
      <w:pPr>
        <w:pStyle w:val="11"/>
        <w:numPr>
          <w:ilvl w:val="1"/>
          <w:numId w:val="43"/>
        </w:numPr>
        <w:tabs>
          <w:tab w:val="left" w:pos="1370"/>
        </w:tabs>
        <w:spacing w:before="0" w:after="0" w:line="240" w:lineRule="auto"/>
        <w:ind w:left="538" w:right="506" w:firstLine="566"/>
        <w:jc w:val="both"/>
        <w:rPr>
          <w:sz w:val="26"/>
        </w:rPr>
      </w:pPr>
      <w:r>
        <w:rPr>
          <w:sz w:val="26"/>
        </w:rPr>
        <w:t>наречиями</w:t>
      </w:r>
      <w:r>
        <w:rPr>
          <w:spacing w:val="1"/>
          <w:sz w:val="26"/>
        </w:rPr>
        <w:t xml:space="preserve"> </w:t>
      </w:r>
      <w:r>
        <w:rPr>
          <w:sz w:val="26"/>
        </w:rPr>
        <w:t>(близко,</w:t>
      </w:r>
      <w:r>
        <w:rPr>
          <w:spacing w:val="1"/>
          <w:sz w:val="26"/>
        </w:rPr>
        <w:t xml:space="preserve"> </w:t>
      </w:r>
      <w:r>
        <w:rPr>
          <w:sz w:val="26"/>
        </w:rPr>
        <w:t>далеко,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высоко,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быстро,</w:t>
      </w:r>
      <w:r>
        <w:rPr>
          <w:spacing w:val="1"/>
          <w:sz w:val="26"/>
        </w:rPr>
        <w:t xml:space="preserve"> </w:t>
      </w:r>
      <w:r>
        <w:rPr>
          <w:sz w:val="26"/>
        </w:rPr>
        <w:t>темно,</w:t>
      </w:r>
      <w:r>
        <w:rPr>
          <w:spacing w:val="1"/>
          <w:sz w:val="26"/>
        </w:rPr>
        <w:t xml:space="preserve"> </w:t>
      </w:r>
      <w:r>
        <w:rPr>
          <w:sz w:val="26"/>
        </w:rPr>
        <w:t>тихо,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холодно,</w:t>
      </w:r>
      <w:r>
        <w:rPr>
          <w:spacing w:val="1"/>
          <w:sz w:val="26"/>
        </w:rPr>
        <w:t xml:space="preserve"> </w:t>
      </w:r>
      <w:r>
        <w:rPr>
          <w:sz w:val="26"/>
        </w:rPr>
        <w:t>жарко,</w:t>
      </w:r>
      <w:r>
        <w:rPr>
          <w:spacing w:val="1"/>
          <w:sz w:val="26"/>
        </w:rPr>
        <w:t xml:space="preserve"> </w:t>
      </w:r>
      <w:r>
        <w:rPr>
          <w:sz w:val="26"/>
        </w:rPr>
        <w:t>скользко).</w:t>
      </w:r>
    </w:p>
    <w:p>
      <w:pPr>
        <w:pStyle w:val="8"/>
        <w:spacing w:line="299" w:lineRule="exact"/>
        <w:ind w:left="1105"/>
      </w:pPr>
      <w:r>
        <w:t>Способствовать</w:t>
      </w:r>
      <w:r>
        <w:rPr>
          <w:spacing w:val="-1"/>
        </w:rPr>
        <w:t xml:space="preserve"> </w:t>
      </w:r>
      <w:r>
        <w:t>употреблению</w:t>
      </w:r>
      <w:r>
        <w:rPr>
          <w:spacing w:val="2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детей.</w:t>
      </w:r>
    </w:p>
    <w:p>
      <w:pPr>
        <w:pStyle w:val="8"/>
        <w:spacing w:before="1"/>
        <w:ind w:right="510" w:firstLine="566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отчетливом</w:t>
      </w:r>
      <w:r>
        <w:rPr>
          <w:spacing w:val="1"/>
        </w:rPr>
        <w:t xml:space="preserve"> </w:t>
      </w:r>
      <w:r>
        <w:t>произнесении</w:t>
      </w:r>
      <w:r>
        <w:rPr>
          <w:spacing w:val="1"/>
        </w:rPr>
        <w:t xml:space="preserve"> </w:t>
      </w:r>
      <w:r>
        <w:t>изолированных гласных и согласных звуков (кроме свистящих, шипящих и сонорных), в</w:t>
      </w:r>
      <w:r>
        <w:rPr>
          <w:spacing w:val="-62"/>
        </w:rPr>
        <w:t xml:space="preserve"> </w:t>
      </w:r>
      <w:r>
        <w:t>правильном</w:t>
      </w:r>
      <w:r>
        <w:rPr>
          <w:spacing w:val="-4"/>
        </w:rPr>
        <w:t xml:space="preserve"> </w:t>
      </w:r>
      <w:r>
        <w:t>воспроизведении</w:t>
      </w:r>
      <w:r>
        <w:rPr>
          <w:spacing w:val="-2"/>
        </w:rPr>
        <w:t xml:space="preserve"> </w:t>
      </w:r>
      <w:r>
        <w:t>звукоподражаний,</w:t>
      </w:r>
      <w:r>
        <w:rPr>
          <w:spacing w:val="-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2–4</w:t>
      </w:r>
      <w:r>
        <w:rPr>
          <w:spacing w:val="-3"/>
        </w:rPr>
        <w:t xml:space="preserve"> </w:t>
      </w:r>
      <w:r>
        <w:t>слов).</w:t>
      </w:r>
    </w:p>
    <w:p>
      <w:pPr>
        <w:pStyle w:val="8"/>
        <w:ind w:right="508" w:firstLine="566"/>
      </w:pP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подражанию)</w:t>
      </w:r>
      <w:r>
        <w:rPr>
          <w:spacing w:val="1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(«Киска,</w:t>
      </w:r>
      <w:r>
        <w:rPr>
          <w:spacing w:val="1"/>
        </w:rPr>
        <w:t xml:space="preserve"> </w:t>
      </w:r>
      <w:r>
        <w:t>брысь!», «Кто</w:t>
      </w:r>
      <w:r>
        <w:rPr>
          <w:spacing w:val="-2"/>
        </w:rPr>
        <w:t xml:space="preserve"> </w:t>
      </w:r>
      <w:r>
        <w:t>пришел?», «Кто стучит?»).</w:t>
      </w:r>
    </w:p>
    <w:p>
      <w:pPr>
        <w:pStyle w:val="8"/>
        <w:ind w:right="502" w:firstLine="566"/>
      </w:pPr>
      <w:r>
        <w:rPr>
          <w:b/>
        </w:rPr>
        <w:t xml:space="preserve">Грамматический строй речи. </w:t>
      </w:r>
      <w:r>
        <w:t>Учить правильно</w:t>
      </w:r>
      <w:r>
        <w:rPr>
          <w:spacing w:val="1"/>
        </w:rPr>
        <w:t xml:space="preserve"> </w:t>
      </w:r>
      <w:r>
        <w:t>употреблять существительные и</w:t>
      </w:r>
      <w:r>
        <w:rPr>
          <w:spacing w:val="1"/>
        </w:rPr>
        <w:t xml:space="preserve"> </w:t>
      </w:r>
      <w:r>
        <w:t>местоимения с глаголами в будущем и прошедшем</w:t>
      </w:r>
      <w:r>
        <w:rPr>
          <w:spacing w:val="1"/>
        </w:rPr>
        <w:t xml:space="preserve"> </w:t>
      </w:r>
      <w:r>
        <w:t>времени, изменять их по лицам,</w:t>
      </w:r>
      <w:r>
        <w:rPr>
          <w:spacing w:val="1"/>
        </w:rPr>
        <w:t xml:space="preserve"> </w:t>
      </w:r>
      <w:r>
        <w:t>использовать в речи предлоги (в, на, у, за, под). Упражнять в употреблении некоторых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где)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(«Кисонька-мурысенька,</w:t>
      </w:r>
      <w:r>
        <w:rPr>
          <w:spacing w:val="1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пошла?»).</w:t>
      </w:r>
    </w:p>
    <w:p>
      <w:pPr>
        <w:pStyle w:val="8"/>
        <w:ind w:right="505" w:firstLine="566"/>
      </w:pPr>
      <w:r>
        <w:rPr>
          <w:b/>
        </w:rPr>
        <w:t xml:space="preserve">Связная речь. </w:t>
      </w:r>
      <w:r>
        <w:t>Учить понимать речь взрослых, слушать небольшие дидактические</w:t>
      </w:r>
      <w:r>
        <w:rPr>
          <w:spacing w:val="1"/>
        </w:rPr>
        <w:t xml:space="preserve"> </w:t>
      </w:r>
      <w:r>
        <w:t>рассказы без наглядного сопровождения, отвечать на простейшие («Что?», «Кто?», «Что</w:t>
      </w:r>
      <w:r>
        <w:rPr>
          <w:spacing w:val="1"/>
        </w:rPr>
        <w:t xml:space="preserve"> </w:t>
      </w:r>
      <w:r>
        <w:t>делает?»)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(«Во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одет?»,</w:t>
      </w:r>
      <w:r>
        <w:rPr>
          <w:spacing w:val="14"/>
        </w:rPr>
        <w:t xml:space="preserve"> </w:t>
      </w:r>
      <w:r>
        <w:t>«Что</w:t>
      </w:r>
      <w:r>
        <w:rPr>
          <w:spacing w:val="12"/>
        </w:rPr>
        <w:t xml:space="preserve"> </w:t>
      </w:r>
      <w:r>
        <w:t>везет?»,</w:t>
      </w:r>
      <w:r>
        <w:rPr>
          <w:spacing w:val="14"/>
        </w:rPr>
        <w:t xml:space="preserve"> </w:t>
      </w:r>
      <w:r>
        <w:t>«Кому?»,</w:t>
      </w:r>
      <w:r>
        <w:rPr>
          <w:spacing w:val="15"/>
        </w:rPr>
        <w:t xml:space="preserve"> </w:t>
      </w:r>
      <w:r>
        <w:t>«Какой?»,</w:t>
      </w:r>
    </w:p>
    <w:p>
      <w:pPr>
        <w:pStyle w:val="8"/>
        <w:ind w:right="506"/>
      </w:pPr>
      <w:r>
        <w:t>«Где?»,</w:t>
      </w:r>
      <w:r>
        <w:rPr>
          <w:spacing w:val="1"/>
        </w:rPr>
        <w:t xml:space="preserve"> </w:t>
      </w:r>
      <w:r>
        <w:t>«Когда?»,</w:t>
      </w:r>
      <w:r>
        <w:rPr>
          <w:spacing w:val="1"/>
        </w:rPr>
        <w:t xml:space="preserve"> </w:t>
      </w:r>
      <w:r>
        <w:t>«Куда?»).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 инициативе или по просьбе воспитателя рассказывать об изображенном на</w:t>
      </w:r>
      <w:r>
        <w:rPr>
          <w:spacing w:val="1"/>
        </w:rPr>
        <w:t xml:space="preserve"> </w:t>
      </w:r>
      <w:r>
        <w:t>картинке,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игрушке</w:t>
      </w:r>
      <w:r>
        <w:rPr>
          <w:spacing w:val="-1"/>
        </w:rPr>
        <w:t xml:space="preserve"> </w:t>
      </w:r>
      <w:r>
        <w:t>(обновке),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событии</w:t>
      </w:r>
      <w:r>
        <w:rPr>
          <w:spacing w:val="-2"/>
        </w:rPr>
        <w:t xml:space="preserve"> </w:t>
      </w:r>
      <w:r>
        <w:t>из личного опыта.</w:t>
      </w:r>
    </w:p>
    <w:p>
      <w:pPr>
        <w:pStyle w:val="8"/>
        <w:ind w:right="502" w:firstLine="566"/>
      </w:pPr>
      <w:r>
        <w:t>Способствовать освоению диалогической формы речи. Учить слушать и понимать</w:t>
      </w:r>
      <w:r>
        <w:rPr>
          <w:spacing w:val="1"/>
        </w:rPr>
        <w:t xml:space="preserve"> </w:t>
      </w:r>
      <w:r>
        <w:t>задаваемые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игр-инсценировок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воспитателя учить детей повторять несложные фразы. Помогать детям старше 2 лет 6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драматизировать</w:t>
      </w:r>
      <w:r>
        <w:rPr>
          <w:spacing w:val="-2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хорошо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сказок.</w:t>
      </w:r>
    </w:p>
    <w:p>
      <w:pPr>
        <w:pStyle w:val="11"/>
        <w:numPr>
          <w:ilvl w:val="3"/>
          <w:numId w:val="41"/>
        </w:numPr>
        <w:tabs>
          <w:tab w:val="left" w:pos="3462"/>
        </w:tabs>
        <w:spacing w:before="9" w:after="0" w:line="318" w:lineRule="exact"/>
        <w:ind w:left="3461" w:right="0" w:hanging="2864"/>
        <w:jc w:val="left"/>
        <w:rPr>
          <w:b/>
          <w:i/>
          <w:sz w:val="26"/>
        </w:rPr>
      </w:pPr>
      <w:r>
        <w:rPr>
          <w:b/>
          <w:i/>
          <w:sz w:val="28"/>
          <w:u w:val="thick"/>
        </w:rPr>
        <w:t>Чтение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художественной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литературы</w:t>
      </w:r>
    </w:p>
    <w:p>
      <w:pPr>
        <w:pStyle w:val="8"/>
        <w:ind w:right="504" w:firstLine="566"/>
      </w:pPr>
      <w:r>
        <w:t>Читать детям художественные произведения,</w:t>
      </w:r>
      <w:r>
        <w:rPr>
          <w:spacing w:val="1"/>
        </w:rPr>
        <w:t xml:space="preserve"> </w:t>
      </w:r>
      <w:r>
        <w:t>предусмотренные программой для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картинок, персонажей настольного театра и других средств наглядности, а также учить</w:t>
      </w:r>
      <w:r>
        <w:rPr>
          <w:spacing w:val="1"/>
        </w:rPr>
        <w:t xml:space="preserve"> </w:t>
      </w:r>
      <w:r>
        <w:t>слушать художественное произведение без наглядного сопровождения. Сопровождать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стихотворений. Поощрять попытки прочесть стихотворный текст целиком с помощью</w:t>
      </w:r>
      <w:r>
        <w:rPr>
          <w:spacing w:val="1"/>
        </w:rPr>
        <w:t xml:space="preserve"> </w:t>
      </w:r>
      <w:r>
        <w:t>взрослого. Помогать детям старше 2 лет 6 месяцев играть в хорошо знакомую сказку.</w:t>
      </w:r>
      <w:r>
        <w:rPr>
          <w:spacing w:val="1"/>
        </w:rPr>
        <w:t xml:space="preserve"> </w:t>
      </w:r>
      <w:r>
        <w:t>Продолжать</w:t>
      </w:r>
      <w:r>
        <w:rPr>
          <w:spacing w:val="57"/>
        </w:rPr>
        <w:t xml:space="preserve"> </w:t>
      </w:r>
      <w:r>
        <w:t>приобщать</w:t>
      </w:r>
      <w:r>
        <w:rPr>
          <w:spacing w:val="56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рассматриванию</w:t>
      </w:r>
      <w:r>
        <w:rPr>
          <w:spacing w:val="58"/>
        </w:rPr>
        <w:t xml:space="preserve"> </w:t>
      </w:r>
      <w:r>
        <w:t>рисунков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книгах.</w:t>
      </w:r>
      <w:r>
        <w:rPr>
          <w:spacing w:val="57"/>
        </w:rPr>
        <w:t xml:space="preserve"> </w:t>
      </w:r>
      <w:r>
        <w:t>Побуждать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1"/>
      </w:pPr>
      <w:r>
        <w:t>называть знакомые предметы, показывать их по просьбе воспитателя, приучать задавать</w:t>
      </w:r>
      <w:r>
        <w:rPr>
          <w:spacing w:val="1"/>
        </w:rPr>
        <w:t xml:space="preserve"> </w:t>
      </w:r>
      <w:r>
        <w:t>вопросы: «Кто</w:t>
      </w:r>
      <w:r>
        <w:rPr>
          <w:spacing w:val="-1"/>
        </w:rPr>
        <w:t xml:space="preserve"> </w:t>
      </w:r>
      <w:r>
        <w:t>(что)</w:t>
      </w:r>
      <w:r>
        <w:rPr>
          <w:spacing w:val="-1"/>
        </w:rPr>
        <w:t xml:space="preserve"> </w:t>
      </w:r>
      <w:r>
        <w:t>это?», «Что</w:t>
      </w:r>
      <w:r>
        <w:rPr>
          <w:spacing w:val="-1"/>
        </w:rPr>
        <w:t xml:space="preserve"> </w:t>
      </w:r>
      <w:r>
        <w:t>делает?».</w:t>
      </w:r>
    </w:p>
    <w:p>
      <w:pPr>
        <w:pStyle w:val="4"/>
        <w:spacing w:before="9" w:line="295" w:lineRule="exact"/>
        <w:ind w:left="3911"/>
      </w:pPr>
      <w:r>
        <w:t>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</w:p>
    <w:p>
      <w:pPr>
        <w:pStyle w:val="8"/>
        <w:ind w:right="501" w:firstLine="566"/>
      </w:pPr>
      <w:r>
        <w:rPr>
          <w:b/>
        </w:rPr>
        <w:t xml:space="preserve">Русский фольклор </w:t>
      </w:r>
      <w:r>
        <w:t>Песенки, потешки, заклички. «Ай,Ванька-дружок», «Ай, ду-ду,</w:t>
      </w:r>
      <w:r>
        <w:rPr>
          <w:spacing w:val="-62"/>
        </w:rPr>
        <w:t xml:space="preserve"> </w:t>
      </w:r>
      <w:r>
        <w:t>ду-ду, ду-ду…», «Ай, не плачь, не плачь, не плачь…», «Ах ты, моя деточка…», «Бай,</w:t>
      </w:r>
      <w:r>
        <w:rPr>
          <w:spacing w:val="1"/>
        </w:rPr>
        <w:t xml:space="preserve"> </w:t>
      </w:r>
      <w:r>
        <w:t>бай, бай, бай…», «Бежала лесочком…», «Заяц Егор…», «Идёт Бай по стене…», «Из-за</w:t>
      </w:r>
      <w:r>
        <w:rPr>
          <w:spacing w:val="1"/>
        </w:rPr>
        <w:t xml:space="preserve"> </w:t>
      </w:r>
      <w:r>
        <w:t>леса, из-за гор»…», «Куй, куй чеботок…», «Наша Маша Маленькая…», «Наши уточки с</w:t>
      </w:r>
      <w:r>
        <w:rPr>
          <w:spacing w:val="1"/>
        </w:rPr>
        <w:t xml:space="preserve"> </w:t>
      </w:r>
      <w:r>
        <w:t>утра…»,</w:t>
      </w:r>
      <w:r>
        <w:rPr>
          <w:spacing w:val="1"/>
        </w:rPr>
        <w:t xml:space="preserve"> </w:t>
      </w:r>
      <w:r>
        <w:t>«Ну-ка,</w:t>
      </w:r>
      <w:r>
        <w:rPr>
          <w:spacing w:val="1"/>
        </w:rPr>
        <w:t xml:space="preserve"> </w:t>
      </w:r>
      <w:r>
        <w:t>милый</w:t>
      </w:r>
      <w:r>
        <w:rPr>
          <w:spacing w:val="1"/>
        </w:rPr>
        <w:t xml:space="preserve"> </w:t>
      </w:r>
      <w:r>
        <w:t>пастушок…»,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заинька,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сеничкам…»,</w:t>
      </w:r>
      <w:r>
        <w:rPr>
          <w:spacing w:val="1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поехали…», «Пошел котик на торжок…» обр. М.Булатова, «Пошли коровушки…» обр.</w:t>
      </w:r>
      <w:r>
        <w:rPr>
          <w:spacing w:val="1"/>
        </w:rPr>
        <w:t xml:space="preserve"> </w:t>
      </w:r>
      <w:r>
        <w:t>Карнауховой, «Привяжу я козлика» обр. М.Булатова, «Сел сверчок на шесток…» обр.</w:t>
      </w:r>
      <w:r>
        <w:rPr>
          <w:spacing w:val="1"/>
        </w:rPr>
        <w:t xml:space="preserve"> </w:t>
      </w:r>
      <w:r>
        <w:t>Карнауховой, «Солнышко-ведрышко…», «У Аленки в гостях», «Уж я Танюшке пирог</w:t>
      </w:r>
      <w:r>
        <w:rPr>
          <w:spacing w:val="1"/>
        </w:rPr>
        <w:t xml:space="preserve"> </w:t>
      </w:r>
      <w:r>
        <w:t>испеку», «Чики, чики, кички». Сказки. «Козлятки и волк», обр. К. Ушинского; «Маша и</w:t>
      </w:r>
      <w:r>
        <w:rPr>
          <w:spacing w:val="1"/>
        </w:rPr>
        <w:t xml:space="preserve"> </w:t>
      </w:r>
      <w:r>
        <w:t>медведь», «Теремок», обр. М.Булатова; «Три медведя», обр. А. Н. Толстого; 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потешки.</w:t>
      </w:r>
      <w:r>
        <w:rPr>
          <w:spacing w:val="1"/>
        </w:rPr>
        <w:t xml:space="preserve"> </w:t>
      </w:r>
      <w:r>
        <w:t>«Котауси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Мауси»(англ.песенка.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К.Чуковского), «Ласковые песенки» (азербайджанская песенка), Сказки. «Три веселых</w:t>
      </w:r>
      <w:r>
        <w:rPr>
          <w:spacing w:val="1"/>
        </w:rPr>
        <w:t xml:space="preserve"> </w:t>
      </w:r>
      <w:r>
        <w:t>братца», пер. с нем. Л. Яхнина; «Бу-бу, я рогатый», лит., обр. Ю. Григорьева; «Котауси и</w:t>
      </w:r>
      <w:r>
        <w:rPr>
          <w:spacing w:val="-62"/>
        </w:rPr>
        <w:t xml:space="preserve"> </w:t>
      </w:r>
      <w:r>
        <w:t>Мауси», англ., обр. К. Чуковского; «Ой ты заюшкапострел...», «Ты, собачка, не лай...»,</w:t>
      </w:r>
      <w:r>
        <w:rPr>
          <w:spacing w:val="1"/>
        </w:rPr>
        <w:t xml:space="preserve"> </w:t>
      </w:r>
      <w:r>
        <w:t>пер. с молд.</w:t>
      </w:r>
      <w:r>
        <w:rPr>
          <w:spacing w:val="1"/>
        </w:rPr>
        <w:t xml:space="preserve"> </w:t>
      </w:r>
      <w:r>
        <w:t>И. Токмаковой;</w:t>
      </w:r>
      <w:r>
        <w:rPr>
          <w:spacing w:val="65"/>
        </w:rPr>
        <w:t xml:space="preserve"> </w:t>
      </w:r>
      <w:r>
        <w:t>«Раговоры», чуваш., пер. Л.</w:t>
      </w:r>
      <w:r>
        <w:rPr>
          <w:spacing w:val="65"/>
        </w:rPr>
        <w:t xml:space="preserve"> </w:t>
      </w:r>
      <w:r>
        <w:t>Яхнина; «Снегирек», пер. с</w:t>
      </w:r>
      <w:r>
        <w:rPr>
          <w:spacing w:val="1"/>
        </w:rPr>
        <w:t xml:space="preserve"> </w:t>
      </w:r>
      <w:r>
        <w:t>нем.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Викторова;</w:t>
      </w:r>
      <w:r>
        <w:rPr>
          <w:spacing w:val="2"/>
        </w:rPr>
        <w:t xml:space="preserve"> </w:t>
      </w:r>
      <w:r>
        <w:t>«Сапожник»,</w:t>
      </w:r>
      <w:r>
        <w:rPr>
          <w:spacing w:val="-2"/>
        </w:rPr>
        <w:t xml:space="preserve"> </w:t>
      </w:r>
      <w:r>
        <w:t>польск.,</w:t>
      </w:r>
      <w:r>
        <w:rPr>
          <w:spacing w:val="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Заходера.</w:t>
      </w:r>
    </w:p>
    <w:p>
      <w:pPr>
        <w:pStyle w:val="4"/>
        <w:spacing w:before="3" w:line="296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</w:t>
      </w:r>
    </w:p>
    <w:p>
      <w:pPr>
        <w:pStyle w:val="8"/>
        <w:spacing w:line="296" w:lineRule="exact"/>
        <w:ind w:left="1105"/>
      </w:pPr>
      <w:r>
        <w:rPr>
          <w:b/>
        </w:rPr>
        <w:t xml:space="preserve">Поэзия.  </w:t>
      </w:r>
      <w:r>
        <w:rPr>
          <w:b/>
          <w:spacing w:val="35"/>
        </w:rPr>
        <w:t xml:space="preserve"> </w:t>
      </w:r>
      <w:r>
        <w:t xml:space="preserve">А.  </w:t>
      </w:r>
      <w:r>
        <w:rPr>
          <w:spacing w:val="32"/>
        </w:rPr>
        <w:t xml:space="preserve"> </w:t>
      </w:r>
      <w:r>
        <w:t xml:space="preserve">Барто.  </w:t>
      </w:r>
      <w:r>
        <w:rPr>
          <w:spacing w:val="36"/>
        </w:rPr>
        <w:t xml:space="preserve"> </w:t>
      </w:r>
      <w:r>
        <w:t xml:space="preserve">«Мишка»,  </w:t>
      </w:r>
      <w:r>
        <w:rPr>
          <w:spacing w:val="36"/>
        </w:rPr>
        <w:t xml:space="preserve"> </w:t>
      </w:r>
      <w:r>
        <w:t xml:space="preserve">«Грузовик»,  </w:t>
      </w:r>
      <w:r>
        <w:rPr>
          <w:spacing w:val="34"/>
        </w:rPr>
        <w:t xml:space="preserve"> </w:t>
      </w:r>
      <w:r>
        <w:t xml:space="preserve">«Слон»,  </w:t>
      </w:r>
      <w:r>
        <w:rPr>
          <w:spacing w:val="36"/>
        </w:rPr>
        <w:t xml:space="preserve"> </w:t>
      </w:r>
      <w:r>
        <w:t xml:space="preserve">«Лошадка»  </w:t>
      </w:r>
      <w:r>
        <w:rPr>
          <w:spacing w:val="32"/>
        </w:rPr>
        <w:t xml:space="preserve"> </w:t>
      </w:r>
      <w:r>
        <w:t xml:space="preserve">(из  </w:t>
      </w:r>
      <w:r>
        <w:rPr>
          <w:spacing w:val="33"/>
        </w:rPr>
        <w:t xml:space="preserve"> </w:t>
      </w:r>
      <w:r>
        <w:t>цикла</w:t>
      </w:r>
    </w:p>
    <w:p>
      <w:pPr>
        <w:pStyle w:val="8"/>
        <w:spacing w:before="1" w:line="298" w:lineRule="exact"/>
      </w:pPr>
      <w:r>
        <w:t>«Игрушки»),</w:t>
      </w:r>
      <w:r>
        <w:rPr>
          <w:spacing w:val="15"/>
        </w:rPr>
        <w:t xml:space="preserve"> </w:t>
      </w:r>
      <w:r>
        <w:t>«Кто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кричит»;</w:t>
      </w:r>
      <w:r>
        <w:rPr>
          <w:spacing w:val="15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Берестов.</w:t>
      </w:r>
      <w:r>
        <w:rPr>
          <w:spacing w:val="15"/>
        </w:rPr>
        <w:t xml:space="preserve"> </w:t>
      </w:r>
      <w:r>
        <w:t>«Больная</w:t>
      </w:r>
      <w:r>
        <w:rPr>
          <w:spacing w:val="15"/>
        </w:rPr>
        <w:t xml:space="preserve"> </w:t>
      </w:r>
      <w:r>
        <w:t>кукла»,</w:t>
      </w:r>
      <w:r>
        <w:rPr>
          <w:spacing w:val="15"/>
        </w:rPr>
        <w:t xml:space="preserve"> </w:t>
      </w:r>
      <w:r>
        <w:t>«Котенок»;</w:t>
      </w:r>
      <w:r>
        <w:rPr>
          <w:spacing w:val="15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Лагздынь.</w:t>
      </w:r>
    </w:p>
    <w:p>
      <w:pPr>
        <w:pStyle w:val="8"/>
        <w:ind w:right="504"/>
      </w:pPr>
      <w:r>
        <w:t>«Петушок»; С. Маршак. «Сказка о глупом мышонке»; Э. Мош- ковская. «Приказ» (в</w:t>
      </w:r>
      <w:r>
        <w:rPr>
          <w:spacing w:val="1"/>
        </w:rPr>
        <w:t xml:space="preserve"> </w:t>
      </w:r>
      <w:r>
        <w:t>сокр.); Н. Пикулева. «Лисий хвостик», «Надувала кошка шар...»; Н. Саконская. «Где мой</w:t>
      </w:r>
      <w:r>
        <w:rPr>
          <w:spacing w:val="-62"/>
        </w:rPr>
        <w:t xml:space="preserve"> </w:t>
      </w:r>
      <w:r>
        <w:t>пальчик?»; А. Пушкин. «Ветер по морю гуляет... » (из «Сказки о царе Салтане»); М.</w:t>
      </w:r>
      <w:r>
        <w:rPr>
          <w:spacing w:val="1"/>
        </w:rPr>
        <w:t xml:space="preserve"> </w:t>
      </w:r>
      <w:r>
        <w:t>Лермонтов. «Спи, младенец... » (из стихотворения «Казачья колыбельная»); А. Барто, П.</w:t>
      </w:r>
      <w:r>
        <w:rPr>
          <w:spacing w:val="1"/>
        </w:rPr>
        <w:t xml:space="preserve"> </w:t>
      </w:r>
      <w:r>
        <w:t>Барто.</w:t>
      </w:r>
      <w:r>
        <w:rPr>
          <w:spacing w:val="1"/>
        </w:rPr>
        <w:t xml:space="preserve"> </w:t>
      </w:r>
      <w:r>
        <w:t>«Девочка- ревушка»; А.</w:t>
      </w:r>
      <w:r>
        <w:rPr>
          <w:spacing w:val="1"/>
        </w:rPr>
        <w:t xml:space="preserve"> </w:t>
      </w:r>
      <w:r>
        <w:t>Введенский. «Мышка»; А.</w:t>
      </w:r>
      <w:r>
        <w:rPr>
          <w:spacing w:val="1"/>
        </w:rPr>
        <w:t xml:space="preserve"> </w:t>
      </w:r>
      <w:r>
        <w:t>Плещеев.</w:t>
      </w:r>
      <w:r>
        <w:rPr>
          <w:spacing w:val="65"/>
        </w:rPr>
        <w:t xml:space="preserve"> </w:t>
      </w:r>
      <w:r>
        <w:t>«Сельская песня»;</w:t>
      </w:r>
      <w:r>
        <w:rPr>
          <w:spacing w:val="-6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Са-</w:t>
      </w:r>
      <w:r>
        <w:rPr>
          <w:spacing w:val="-1"/>
        </w:rPr>
        <w:t xml:space="preserve"> </w:t>
      </w:r>
      <w:r>
        <w:t>пгир. «Кошка»; К.</w:t>
      </w:r>
      <w:r>
        <w:rPr>
          <w:spacing w:val="-1"/>
        </w:rPr>
        <w:t xml:space="preserve"> </w:t>
      </w:r>
      <w:r>
        <w:t>Чуковский. «Федотка»,</w:t>
      </w:r>
      <w:r>
        <w:rPr>
          <w:spacing w:val="1"/>
        </w:rPr>
        <w:t xml:space="preserve"> </w:t>
      </w:r>
      <w:r>
        <w:t>«Путаница».</w:t>
      </w:r>
    </w:p>
    <w:p>
      <w:pPr>
        <w:pStyle w:val="8"/>
        <w:spacing w:before="1"/>
        <w:ind w:right="500" w:firstLine="566"/>
      </w:pPr>
      <w:r>
        <w:rPr>
          <w:b/>
        </w:rPr>
        <w:t xml:space="preserve">Проза. </w:t>
      </w:r>
      <w:r>
        <w:t>Л. Толстой. «Спала кошка на крыше...», «Был у Пети и Миши конь...»; Л.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„мяу“?»;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Би-</w:t>
      </w:r>
      <w:r>
        <w:rPr>
          <w:spacing w:val="1"/>
        </w:rPr>
        <w:t xml:space="preserve"> </w:t>
      </w:r>
      <w:r>
        <w:t>анки.</w:t>
      </w:r>
      <w:r>
        <w:rPr>
          <w:spacing w:val="1"/>
        </w:rPr>
        <w:t xml:space="preserve"> </w:t>
      </w:r>
      <w:r>
        <w:t>«Лис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мышонок»; Г.</w:t>
      </w:r>
      <w:r>
        <w:rPr>
          <w:spacing w:val="-2"/>
        </w:rPr>
        <w:t xml:space="preserve"> </w:t>
      </w:r>
      <w:r>
        <w:t>Балл.</w:t>
      </w:r>
      <w:r>
        <w:rPr>
          <w:spacing w:val="2"/>
        </w:rPr>
        <w:t xml:space="preserve"> </w:t>
      </w:r>
      <w:r>
        <w:t>«Желтячок»;</w:t>
      </w:r>
      <w:r>
        <w:rPr>
          <w:spacing w:val="-2"/>
        </w:rPr>
        <w:t xml:space="preserve"> </w:t>
      </w:r>
      <w:r>
        <w:t>Н. Павлова.</w:t>
      </w:r>
      <w:r>
        <w:rPr>
          <w:spacing w:val="2"/>
        </w:rPr>
        <w:t xml:space="preserve"> </w:t>
      </w:r>
      <w:r>
        <w:t>«Земляничка».</w:t>
      </w:r>
    </w:p>
    <w:p>
      <w:pPr>
        <w:pStyle w:val="4"/>
        <w:spacing w:before="6" w:line="296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</w:p>
    <w:p>
      <w:pPr>
        <w:pStyle w:val="8"/>
        <w:ind w:right="505" w:firstLine="631"/>
      </w:pPr>
      <w:r>
        <w:rPr>
          <w:b/>
        </w:rPr>
        <w:t xml:space="preserve">Поэзия. </w:t>
      </w:r>
      <w:r>
        <w:t>С. Капутикян. «Все спят», «Маша обедает» пер. с арм. Т. Спендиаровой;</w:t>
      </w:r>
      <w:r>
        <w:rPr>
          <w:spacing w:val="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Воронько.</w:t>
      </w:r>
      <w:r>
        <w:rPr>
          <w:spacing w:val="3"/>
        </w:rPr>
        <w:t xml:space="preserve"> </w:t>
      </w:r>
      <w:r>
        <w:t>«Обновки»,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укр.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Маршака;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польск. В.</w:t>
      </w:r>
      <w:r>
        <w:rPr>
          <w:spacing w:val="-2"/>
        </w:rPr>
        <w:t xml:space="preserve"> </w:t>
      </w:r>
      <w:r>
        <w:t>Приходько.</w:t>
      </w:r>
    </w:p>
    <w:p>
      <w:pPr>
        <w:pStyle w:val="8"/>
        <w:ind w:right="503" w:firstLine="566"/>
      </w:pPr>
      <w:r>
        <w:rPr>
          <w:b/>
        </w:rPr>
        <w:t xml:space="preserve">Проза. </w:t>
      </w:r>
      <w:r>
        <w:t>«Горшочек каши» Бр.Гримм, пер. с нем. В.Введенского, Крошка- Малышка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шотланд.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Н.Шерешенского,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Биссет.</w:t>
      </w:r>
      <w:r>
        <w:rPr>
          <w:spacing w:val="1"/>
        </w:rPr>
        <w:t xml:space="preserve"> </w:t>
      </w:r>
      <w:r>
        <w:t>«Га-га-га!»,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 Ч. Янчарский. «В магазине игрушек», «Друзья» (из книги «Приключения</w:t>
      </w:r>
      <w:r>
        <w:rPr>
          <w:spacing w:val="-62"/>
        </w:rPr>
        <w:t xml:space="preserve"> </w:t>
      </w:r>
      <w:r>
        <w:t>Мишки</w:t>
      </w:r>
      <w:r>
        <w:rPr>
          <w:spacing w:val="1"/>
        </w:rPr>
        <w:t xml:space="preserve"> </w:t>
      </w:r>
      <w:r>
        <w:t>Ушастика»).</w:t>
      </w:r>
    </w:p>
    <w:p>
      <w:pPr>
        <w:pStyle w:val="4"/>
        <w:spacing w:before="4"/>
        <w:ind w:left="5236"/>
        <w:jc w:val="left"/>
      </w:pPr>
      <w:r>
        <w:t>(3-4</w:t>
      </w:r>
      <w:r>
        <w:rPr>
          <w:spacing w:val="-5"/>
        </w:rPr>
        <w:t xml:space="preserve"> </w:t>
      </w:r>
      <w:r>
        <w:t>года)</w:t>
      </w:r>
    </w:p>
    <w:p>
      <w:pPr>
        <w:pStyle w:val="5"/>
        <w:numPr>
          <w:ilvl w:val="4"/>
          <w:numId w:val="41"/>
        </w:numPr>
        <w:tabs>
          <w:tab w:val="left" w:pos="5106"/>
        </w:tabs>
        <w:spacing w:before="1" w:after="0" w:line="295" w:lineRule="exact"/>
        <w:ind w:left="5105" w:right="0" w:hanging="197"/>
        <w:jc w:val="left"/>
        <w:rPr>
          <w:sz w:val="24"/>
          <w:u w:val="none"/>
        </w:rPr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</w:t>
      </w:r>
    </w:p>
    <w:p>
      <w:pPr>
        <w:pStyle w:val="8"/>
        <w:ind w:firstLine="566"/>
        <w:jc w:val="left"/>
      </w:pPr>
      <w:r>
        <w:t>Продолжать</w:t>
      </w:r>
      <w:r>
        <w:rPr>
          <w:spacing w:val="41"/>
        </w:rPr>
        <w:t xml:space="preserve"> </w:t>
      </w:r>
      <w:r>
        <w:t>помогать</w:t>
      </w:r>
      <w:r>
        <w:rPr>
          <w:spacing w:val="41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общаться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знакомыми</w:t>
      </w:r>
      <w:r>
        <w:rPr>
          <w:spacing w:val="43"/>
        </w:rPr>
        <w:t xml:space="preserve"> </w:t>
      </w:r>
      <w:r>
        <w:t>взрослыми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сверстниками</w:t>
      </w:r>
      <w:r>
        <w:rPr>
          <w:spacing w:val="-6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поручений</w:t>
      </w:r>
      <w:r>
        <w:rPr>
          <w:spacing w:val="-1"/>
        </w:rPr>
        <w:t xml:space="preserve"> </w:t>
      </w:r>
      <w:r>
        <w:t>(спроси,</w:t>
      </w:r>
      <w:r>
        <w:rPr>
          <w:spacing w:val="-3"/>
        </w:rPr>
        <w:t xml:space="preserve"> </w:t>
      </w:r>
      <w:r>
        <w:t>выясни,</w:t>
      </w:r>
      <w:r>
        <w:rPr>
          <w:spacing w:val="-2"/>
        </w:rPr>
        <w:t xml:space="preserve"> </w:t>
      </w:r>
      <w:r>
        <w:t>предложи</w:t>
      </w:r>
      <w:r>
        <w:rPr>
          <w:spacing w:val="-3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поблагодари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>
      <w:pPr>
        <w:pStyle w:val="8"/>
        <w:tabs>
          <w:tab w:val="left" w:pos="2066"/>
          <w:tab w:val="left" w:pos="2867"/>
          <w:tab w:val="left" w:pos="3724"/>
          <w:tab w:val="left" w:pos="4858"/>
          <w:tab w:val="left" w:pos="5633"/>
          <w:tab w:val="left" w:pos="6288"/>
          <w:tab w:val="left" w:pos="6624"/>
          <w:tab w:val="left" w:pos="7482"/>
          <w:tab w:val="left" w:pos="7967"/>
          <w:tab w:val="left" w:pos="8678"/>
          <w:tab w:val="left" w:pos="9344"/>
          <w:tab w:val="left" w:pos="9678"/>
        </w:tabs>
        <w:ind w:right="506" w:firstLine="566"/>
        <w:jc w:val="left"/>
      </w:pPr>
      <w:r>
        <w:t>Подсказывать</w:t>
      </w:r>
      <w:r>
        <w:tab/>
      </w:r>
      <w:r>
        <w:t>детям</w:t>
      </w:r>
      <w:r>
        <w:tab/>
      </w:r>
      <w:r>
        <w:t>образцы</w:t>
      </w:r>
      <w:r>
        <w:tab/>
      </w:r>
      <w:r>
        <w:t>обращения</w:t>
      </w:r>
      <w:r>
        <w:tab/>
      </w:r>
      <w:r>
        <w:t>к</w:t>
      </w:r>
      <w:r>
        <w:tab/>
      </w:r>
      <w:r>
        <w:t>взрослым,</w:t>
      </w:r>
      <w:r>
        <w:tab/>
      </w:r>
      <w:r>
        <w:t>зашедшим</w:t>
      </w:r>
      <w:r>
        <w:tab/>
      </w:r>
      <w:r>
        <w:t>в</w:t>
      </w:r>
      <w:r>
        <w:tab/>
      </w:r>
      <w:r>
        <w:t>группу</w:t>
      </w:r>
      <w:r>
        <w:rPr>
          <w:spacing w:val="-62"/>
        </w:rPr>
        <w:t xml:space="preserve"> </w:t>
      </w:r>
      <w:r>
        <w:t>(«Скажите:</w:t>
      </w:r>
      <w:r>
        <w:tab/>
      </w:r>
      <w:r>
        <w:t>„Проходите,</w:t>
      </w:r>
      <w:r>
        <w:tab/>
      </w:r>
      <w:r>
        <w:t>пожалуйста“»,</w:t>
      </w:r>
      <w:r>
        <w:tab/>
      </w:r>
      <w:r>
        <w:t>«Предложите:</w:t>
      </w:r>
      <w:r>
        <w:tab/>
      </w:r>
      <w:r>
        <w:t>„Хотите</w:t>
      </w:r>
      <w:r>
        <w:tab/>
      </w:r>
      <w:r>
        <w:t>посмотреть...“»,</w:t>
      </w:r>
    </w:p>
    <w:p>
      <w:pPr>
        <w:pStyle w:val="8"/>
        <w:spacing w:line="298" w:lineRule="exact"/>
        <w:jc w:val="left"/>
      </w:pPr>
      <w:r>
        <w:t>«Спросите:</w:t>
      </w:r>
      <w:r>
        <w:rPr>
          <w:spacing w:val="-5"/>
        </w:rPr>
        <w:t xml:space="preserve"> </w:t>
      </w:r>
      <w:r>
        <w:t>„Понравились</w:t>
      </w:r>
      <w:r>
        <w:rPr>
          <w:spacing w:val="-5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рисунки?“»).</w:t>
      </w:r>
    </w:p>
    <w:p>
      <w:pPr>
        <w:pStyle w:val="8"/>
        <w:tabs>
          <w:tab w:val="left" w:pos="1565"/>
          <w:tab w:val="left" w:pos="2469"/>
          <w:tab w:val="left" w:pos="2879"/>
          <w:tab w:val="left" w:pos="5093"/>
          <w:tab w:val="left" w:pos="6002"/>
          <w:tab w:val="left" w:pos="7306"/>
          <w:tab w:val="left" w:pos="8247"/>
          <w:tab w:val="left" w:pos="9943"/>
        </w:tabs>
        <w:ind w:right="505" w:firstLine="566"/>
        <w:jc w:val="left"/>
      </w:pPr>
      <w:r>
        <w:t>В</w:t>
      </w:r>
      <w:r>
        <w:tab/>
      </w:r>
      <w:r>
        <w:t>быту,</w:t>
      </w:r>
      <w:r>
        <w:tab/>
      </w:r>
      <w:r>
        <w:t>в</w:t>
      </w:r>
      <w:r>
        <w:tab/>
      </w:r>
      <w:r>
        <w:t>самостоятельных</w:t>
      </w:r>
      <w:r>
        <w:tab/>
      </w:r>
      <w:r>
        <w:t>играх</w:t>
      </w:r>
      <w:r>
        <w:tab/>
      </w:r>
      <w:r>
        <w:t>помогать</w:t>
      </w:r>
      <w:r>
        <w:tab/>
      </w:r>
      <w:r>
        <w:t>детям</w:t>
      </w:r>
      <w:r>
        <w:tab/>
      </w:r>
      <w:r>
        <w:t>посредством</w:t>
      </w:r>
      <w:r>
        <w:tab/>
      </w:r>
      <w:r>
        <w:rPr>
          <w:spacing w:val="-1"/>
        </w:rPr>
        <w:t>речи</w:t>
      </w:r>
      <w:r>
        <w:rPr>
          <w:spacing w:val="-62"/>
        </w:rPr>
        <w:t xml:space="preserve"> </w:t>
      </w:r>
      <w:r>
        <w:t>взаимодействовать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налаживать</w:t>
      </w:r>
      <w:r>
        <w:rPr>
          <w:spacing w:val="9"/>
        </w:rPr>
        <w:t xml:space="preserve"> </w:t>
      </w:r>
      <w:r>
        <w:t>контакты</w:t>
      </w:r>
      <w:r>
        <w:rPr>
          <w:spacing w:val="11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другом</w:t>
      </w:r>
      <w:r>
        <w:rPr>
          <w:spacing w:val="8"/>
        </w:rPr>
        <w:t xml:space="preserve"> </w:t>
      </w:r>
      <w:r>
        <w:t>(«Посоветуй</w:t>
      </w:r>
      <w:r>
        <w:rPr>
          <w:spacing w:val="10"/>
        </w:rPr>
        <w:t xml:space="preserve"> </w:t>
      </w:r>
      <w:r>
        <w:t>Мите</w:t>
      </w:r>
      <w:r>
        <w:rPr>
          <w:spacing w:val="8"/>
        </w:rPr>
        <w:t xml:space="preserve"> </w:t>
      </w:r>
      <w:r>
        <w:t>перевозить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6"/>
      </w:pPr>
      <w:r>
        <w:t>кубики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машине»,</w:t>
      </w:r>
      <w:r>
        <w:rPr>
          <w:spacing w:val="1"/>
        </w:rPr>
        <w:t xml:space="preserve"> </w:t>
      </w:r>
      <w:r>
        <w:t>«Предложи</w:t>
      </w:r>
      <w:r>
        <w:rPr>
          <w:spacing w:val="1"/>
        </w:rPr>
        <w:t xml:space="preserve"> </w:t>
      </w:r>
      <w:r>
        <w:t>Саше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шире»,</w:t>
      </w:r>
      <w:r>
        <w:rPr>
          <w:spacing w:val="1"/>
        </w:rPr>
        <w:t xml:space="preserve"> </w:t>
      </w:r>
      <w:r>
        <w:t>«Скажи:</w:t>
      </w:r>
      <w:r>
        <w:rPr>
          <w:spacing w:val="1"/>
        </w:rPr>
        <w:t xml:space="preserve"> </w:t>
      </w:r>
      <w:r>
        <w:t>Стыдно</w:t>
      </w:r>
      <w:r>
        <w:rPr>
          <w:spacing w:val="-2"/>
        </w:rPr>
        <w:t xml:space="preserve"> </w:t>
      </w:r>
      <w:r>
        <w:t>драться!</w:t>
      </w:r>
      <w:r>
        <w:rPr>
          <w:spacing w:val="-1"/>
        </w:rPr>
        <w:t xml:space="preserve"> </w:t>
      </w:r>
      <w:r>
        <w:t>Ты</w:t>
      </w:r>
      <w:r>
        <w:rPr>
          <w:spacing w:val="5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большой“»).</w:t>
      </w:r>
    </w:p>
    <w:p>
      <w:pPr>
        <w:pStyle w:val="8"/>
        <w:spacing w:before="2"/>
        <w:ind w:right="508" w:firstLine="566"/>
      </w:pPr>
      <w:r>
        <w:t>В целях развития инициативной речи, обогащения и уточнения представлений 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рассказы воспитателя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забавных случаях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жизни.</w:t>
      </w:r>
    </w:p>
    <w:p>
      <w:pPr>
        <w:pStyle w:val="8"/>
        <w:ind w:right="508" w:firstLine="566"/>
      </w:pPr>
      <w:r>
        <w:rPr>
          <w:b/>
        </w:rPr>
        <w:t>Обогащение</w:t>
      </w:r>
      <w:r>
        <w:rPr>
          <w:b/>
          <w:spacing w:val="1"/>
        </w:rPr>
        <w:t xml:space="preserve"> </w:t>
      </w:r>
      <w:r>
        <w:rPr>
          <w:b/>
        </w:rPr>
        <w:t>активного</w:t>
      </w:r>
      <w:r>
        <w:rPr>
          <w:b/>
          <w:spacing w:val="1"/>
        </w:rPr>
        <w:t xml:space="preserve"> </w:t>
      </w:r>
      <w:r>
        <w:rPr>
          <w:b/>
        </w:rPr>
        <w:t>словаря.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 окружении продолжать расширять и активизировать словарный запас детей.</w:t>
      </w:r>
      <w:r>
        <w:rPr>
          <w:spacing w:val="-62"/>
        </w:rPr>
        <w:t xml:space="preserve"> </w:t>
      </w:r>
      <w:r>
        <w:t>Уточнять названия и назначение предметов одежды, обуви, головных уборов, посуды,</w:t>
      </w:r>
      <w:r>
        <w:rPr>
          <w:spacing w:val="1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транспорта.</w:t>
      </w:r>
    </w:p>
    <w:p>
      <w:pPr>
        <w:pStyle w:val="8"/>
        <w:ind w:right="504" w:firstLine="56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-62"/>
        </w:rPr>
        <w:t xml:space="preserve"> </w:t>
      </w:r>
      <w:r>
        <w:t>платья — рукава, воротник, карманы, пуговицы), качества (цвет и его оттенки, форма,</w:t>
      </w:r>
      <w:r>
        <w:rPr>
          <w:spacing w:val="1"/>
        </w:rPr>
        <w:t xml:space="preserve"> </w:t>
      </w:r>
      <w:r>
        <w:t>размер),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(гладкая,</w:t>
      </w:r>
      <w:r>
        <w:rPr>
          <w:spacing w:val="1"/>
        </w:rPr>
        <w:t xml:space="preserve"> </w:t>
      </w:r>
      <w:r>
        <w:t>пушистая,</w:t>
      </w:r>
      <w:r>
        <w:rPr>
          <w:spacing w:val="1"/>
        </w:rPr>
        <w:t xml:space="preserve"> </w:t>
      </w:r>
      <w:r>
        <w:t>шероховатая),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рвется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размокает,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бьются, резиновые игрушки после сжимания восстанавливают первоначальную форму),</w:t>
      </w:r>
      <w:r>
        <w:rPr>
          <w:spacing w:val="1"/>
        </w:rPr>
        <w:t xml:space="preserve"> </w:t>
      </w:r>
      <w:r>
        <w:t>местоположение (за окном, высоко, далеко, под шкафом). Обращать внимание детей на</w:t>
      </w:r>
      <w:r>
        <w:rPr>
          <w:spacing w:val="1"/>
        </w:rPr>
        <w:t xml:space="preserve"> </w:t>
      </w:r>
      <w:r>
        <w:t>некоторые сходные по назначению предметы (тарелка — блюдце, стул — табурет —</w:t>
      </w:r>
      <w:r>
        <w:rPr>
          <w:spacing w:val="1"/>
        </w:rPr>
        <w:t xml:space="preserve"> </w:t>
      </w:r>
      <w:r>
        <w:t>скамеечка, шуба — пальто — дубленка). Учить понимать обобщающие слова (одежда,</w:t>
      </w:r>
      <w:r>
        <w:rPr>
          <w:spacing w:val="1"/>
        </w:rPr>
        <w:t xml:space="preserve"> </w:t>
      </w:r>
      <w:r>
        <w:t>посуда, мебель, овощи, фрукты, птицы и т.п.); называть части суток (утро, день, вечер,</w:t>
      </w:r>
      <w:r>
        <w:rPr>
          <w:spacing w:val="1"/>
        </w:rPr>
        <w:t xml:space="preserve"> </w:t>
      </w:r>
      <w:r>
        <w:t>ночь);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детенышей,</w:t>
      </w:r>
      <w:r>
        <w:rPr>
          <w:spacing w:val="-2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фрукты.</w:t>
      </w:r>
    </w:p>
    <w:p>
      <w:pPr>
        <w:pStyle w:val="8"/>
        <w:ind w:right="502" w:firstLine="566"/>
      </w:pPr>
      <w:r>
        <w:rPr>
          <w:b/>
        </w:rPr>
        <w:t xml:space="preserve">Звуковая культура речи. </w:t>
      </w:r>
      <w:r>
        <w:t>Продолжать учить детей внятно произносить в словах</w:t>
      </w:r>
      <w:r>
        <w:rPr>
          <w:spacing w:val="1"/>
        </w:rPr>
        <w:t xml:space="preserve"> </w:t>
      </w:r>
      <w:r>
        <w:t>гласные (а, у, и, о, э) и некоторые согласные звуки: п — б — т — д — к — г; ф — в; т —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 —</w:t>
      </w:r>
      <w:r>
        <w:rPr>
          <w:spacing w:val="-1"/>
        </w:rPr>
        <w:t xml:space="preserve"> </w:t>
      </w:r>
      <w:r>
        <w:t>ц.</w:t>
      </w:r>
    </w:p>
    <w:p>
      <w:pPr>
        <w:pStyle w:val="8"/>
        <w:spacing w:before="1"/>
        <w:ind w:right="511" w:firstLine="566"/>
      </w:pPr>
      <w:r>
        <w:t>Развивать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речевой</w:t>
      </w:r>
      <w:r>
        <w:rPr>
          <w:spacing w:val="-6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Вырабатывать</w:t>
      </w:r>
      <w:r>
        <w:rPr>
          <w:spacing w:val="-62"/>
        </w:rPr>
        <w:t xml:space="preserve"> </w:t>
      </w:r>
      <w:r>
        <w:t>правильный темп речи, интонационную выразительность. Учить отчетливо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фразы,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естественными</w:t>
      </w:r>
      <w:r>
        <w:rPr>
          <w:spacing w:val="-2"/>
        </w:rPr>
        <w:t xml:space="preserve"> </w:t>
      </w:r>
      <w:r>
        <w:t>интонациями.</w:t>
      </w:r>
    </w:p>
    <w:p>
      <w:pPr>
        <w:pStyle w:val="8"/>
        <w:ind w:right="498" w:firstLine="566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 с предлогами (в, на, под, за, около). Помогать употреблять в 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66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(утка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утенок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утята);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 в родительном падеже (ленточек, матрешек,</w:t>
      </w:r>
      <w:r>
        <w:rPr>
          <w:spacing w:val="1"/>
        </w:rPr>
        <w:t xml:space="preserve"> </w:t>
      </w:r>
      <w:r>
        <w:t>книг, груш, слив). Относиться к словотворчеству детей как к этапу активного овладения</w:t>
      </w:r>
      <w:r>
        <w:rPr>
          <w:spacing w:val="1"/>
        </w:rPr>
        <w:t xml:space="preserve"> </w:t>
      </w:r>
      <w:r>
        <w:t>грамматикой,</w:t>
      </w:r>
      <w:r>
        <w:rPr>
          <w:spacing w:val="-2"/>
        </w:rPr>
        <w:t xml:space="preserve"> </w:t>
      </w:r>
      <w:r>
        <w:t>подсказывать</w:t>
      </w:r>
      <w:r>
        <w:rPr>
          <w:spacing w:val="-2"/>
        </w:rPr>
        <w:t xml:space="preserve"> </w:t>
      </w:r>
      <w:r>
        <w:t>им правильную</w:t>
      </w:r>
      <w:r>
        <w:rPr>
          <w:spacing w:val="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слова.</w:t>
      </w:r>
    </w:p>
    <w:p>
      <w:pPr>
        <w:pStyle w:val="8"/>
        <w:spacing w:before="1"/>
        <w:ind w:right="509" w:firstLine="566"/>
      </w:pPr>
      <w:r>
        <w:t>Помогать детям получать из нераспространенных простых предложений (состоят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сказуемого)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(«Мы пойдем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зоопарк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увидим</w:t>
      </w:r>
      <w:r>
        <w:rPr>
          <w:spacing w:val="1"/>
        </w:rPr>
        <w:t xml:space="preserve"> </w:t>
      </w:r>
      <w:r>
        <w:t>слона,</w:t>
      </w:r>
      <w:r>
        <w:rPr>
          <w:spacing w:val="-1"/>
        </w:rPr>
        <w:t xml:space="preserve"> </w:t>
      </w:r>
      <w:r>
        <w:t>зебру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тигра»).</w:t>
      </w:r>
    </w:p>
    <w:p>
      <w:pPr>
        <w:spacing w:before="0" w:line="298" w:lineRule="exact"/>
        <w:ind w:left="1105" w:right="0" w:firstLine="0"/>
        <w:jc w:val="both"/>
        <w:rPr>
          <w:sz w:val="26"/>
        </w:rPr>
      </w:pPr>
      <w:r>
        <w:rPr>
          <w:b/>
          <w:sz w:val="26"/>
        </w:rPr>
        <w:t>Связная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речь.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диалогическую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</w:t>
      </w:r>
      <w:r>
        <w:rPr>
          <w:spacing w:val="-7"/>
          <w:sz w:val="26"/>
        </w:rPr>
        <w:t xml:space="preserve"> </w:t>
      </w:r>
      <w:r>
        <w:rPr>
          <w:sz w:val="26"/>
        </w:rPr>
        <w:t>речи.</w:t>
      </w:r>
    </w:p>
    <w:p>
      <w:pPr>
        <w:pStyle w:val="8"/>
        <w:ind w:right="509" w:firstLine="566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мультфильмов.</w:t>
      </w:r>
    </w:p>
    <w:p>
      <w:pPr>
        <w:pStyle w:val="8"/>
        <w:ind w:right="514" w:firstLine="566"/>
      </w:pPr>
      <w:r>
        <w:t>Обучать умению вести диалог с педагогом: слушать и понимать заданный вопрос,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взрослого.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 w:firstLine="566"/>
      </w:pPr>
      <w:r>
        <w:t>Напоминать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свидания», «спокойной ночи» (в семье, группе). Помогать доброжелательно общаться</w:t>
      </w:r>
      <w:r>
        <w:rPr>
          <w:spacing w:val="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другом.</w:t>
      </w:r>
    </w:p>
    <w:p>
      <w:pPr>
        <w:pStyle w:val="8"/>
        <w:spacing w:before="1"/>
        <w:ind w:right="512" w:firstLine="566"/>
      </w:pP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</w:p>
    <w:p>
      <w:pPr>
        <w:pStyle w:val="8"/>
        <w:ind w:right="507" w:firstLine="566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«Провожаем и</w:t>
      </w:r>
      <w:r>
        <w:rPr>
          <w:spacing w:val="1"/>
        </w:rPr>
        <w:t xml:space="preserve"> </w:t>
      </w:r>
      <w:r>
        <w:t>встречаем»,</w:t>
      </w:r>
      <w:r>
        <w:rPr>
          <w:spacing w:val="1"/>
        </w:rPr>
        <w:t xml:space="preserve"> </w:t>
      </w:r>
      <w:r>
        <w:t>«Прыгали</w:t>
      </w:r>
      <w:r>
        <w:rPr>
          <w:spacing w:val="1"/>
        </w:rPr>
        <w:t xml:space="preserve"> </w:t>
      </w:r>
      <w:r>
        <w:t>мышки»,</w:t>
      </w:r>
      <w:r>
        <w:rPr>
          <w:spacing w:val="1"/>
        </w:rPr>
        <w:t xml:space="preserve"> </w:t>
      </w:r>
      <w:r>
        <w:t>«Птицы,</w:t>
      </w:r>
      <w:r>
        <w:rPr>
          <w:spacing w:val="1"/>
        </w:rPr>
        <w:t xml:space="preserve"> </w:t>
      </w:r>
      <w:r>
        <w:t>летите»,</w:t>
      </w:r>
      <w:r>
        <w:rPr>
          <w:spacing w:val="-2"/>
        </w:rPr>
        <w:t xml:space="preserve"> </w:t>
      </w:r>
      <w:r>
        <w:t>«Чье</w:t>
      </w:r>
      <w:r>
        <w:rPr>
          <w:spacing w:val="-3"/>
        </w:rPr>
        <w:t xml:space="preserve"> </w:t>
      </w:r>
      <w:r>
        <w:t>платье</w:t>
      </w:r>
      <w:r>
        <w:rPr>
          <w:spacing w:val="-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«Шуршалки, шумелки»,</w:t>
      </w:r>
      <w:r>
        <w:rPr>
          <w:spacing w:val="-2"/>
        </w:rPr>
        <w:t xml:space="preserve"> </w:t>
      </w:r>
      <w:r>
        <w:t>«Чьи</w:t>
      </w:r>
      <w:r>
        <w:rPr>
          <w:spacing w:val="-3"/>
        </w:rPr>
        <w:t xml:space="preserve"> </w:t>
      </w:r>
      <w:r>
        <w:t>семена»,</w:t>
      </w:r>
      <w:r>
        <w:rPr>
          <w:spacing w:val="-2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года».</w:t>
      </w:r>
    </w:p>
    <w:p>
      <w:pPr>
        <w:pStyle w:val="5"/>
        <w:numPr>
          <w:ilvl w:val="4"/>
          <w:numId w:val="41"/>
        </w:numPr>
        <w:tabs>
          <w:tab w:val="left" w:pos="3342"/>
        </w:tabs>
        <w:spacing w:before="9" w:after="0" w:line="295" w:lineRule="exact"/>
        <w:ind w:left="3341" w:right="0" w:hanging="3312"/>
        <w:jc w:val="left"/>
        <w:rPr>
          <w:sz w:val="24"/>
          <w:u w:val="none"/>
        </w:rPr>
      </w:pPr>
      <w:r>
        <w:rPr>
          <w:u w:val="thick"/>
        </w:rPr>
        <w:t>Чтение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литературы</w:t>
      </w:r>
    </w:p>
    <w:p>
      <w:pPr>
        <w:pStyle w:val="8"/>
        <w:ind w:right="512" w:firstLine="566"/>
      </w:pPr>
      <w:r>
        <w:t>Читать</w:t>
      </w:r>
      <w:r>
        <w:rPr>
          <w:spacing w:val="1"/>
        </w:rPr>
        <w:t xml:space="preserve"> </w:t>
      </w:r>
      <w:r>
        <w:t>знакомые,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группы.</w:t>
      </w:r>
    </w:p>
    <w:p>
      <w:pPr>
        <w:pStyle w:val="8"/>
        <w:ind w:right="503" w:firstLine="566"/>
      </w:pPr>
      <w:r>
        <w:t>Воспитывать умение слушать новые сказки, рассказы, стихи, следить за развитием</w:t>
      </w:r>
      <w:r>
        <w:rPr>
          <w:spacing w:val="1"/>
        </w:rPr>
        <w:t xml:space="preserve"> </w:t>
      </w:r>
      <w:r>
        <w:t>действия, сопереживать героям произведения. Объяснять детям поступки персонажей и</w:t>
      </w:r>
      <w:r>
        <w:rPr>
          <w:spacing w:val="1"/>
        </w:rPr>
        <w:t xml:space="preserve"> </w:t>
      </w:r>
      <w:r>
        <w:t>последствия этих поступков. Повторять наиболее интересные, выразительные отрывки</w:t>
      </w:r>
      <w:r>
        <w:rPr>
          <w:spacing w:val="1"/>
        </w:rPr>
        <w:t xml:space="preserve"> </w:t>
      </w:r>
      <w:r>
        <w:t>из прочитанного произведения, предоставляя детям возможность договаривать слова и</w:t>
      </w:r>
      <w:r>
        <w:rPr>
          <w:spacing w:val="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для воспроизведения фразы.</w:t>
      </w:r>
    </w:p>
    <w:p>
      <w:pPr>
        <w:pStyle w:val="8"/>
        <w:ind w:right="510" w:firstLine="566"/>
      </w:pPr>
      <w:r>
        <w:t>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народных</w:t>
      </w:r>
      <w:r>
        <w:rPr>
          <w:spacing w:val="1"/>
        </w:rPr>
        <w:t xml:space="preserve"> </w:t>
      </w:r>
      <w:r>
        <w:t>сказок.</w:t>
      </w:r>
    </w:p>
    <w:p>
      <w:pPr>
        <w:pStyle w:val="8"/>
        <w:spacing w:line="299" w:lineRule="exact"/>
        <w:ind w:left="1105"/>
      </w:pP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потешки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стихотворения.</w:t>
      </w:r>
    </w:p>
    <w:p>
      <w:pPr>
        <w:pStyle w:val="8"/>
        <w:ind w:right="508" w:firstLine="566"/>
      </w:pPr>
      <w:r>
        <w:t>Продолжать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иллюстрации.</w:t>
      </w:r>
    </w:p>
    <w:p>
      <w:pPr>
        <w:pStyle w:val="4"/>
        <w:spacing w:before="4"/>
        <w:ind w:left="3942"/>
      </w:pPr>
      <w:r>
        <w:t>Список</w:t>
      </w:r>
      <w:r>
        <w:rPr>
          <w:spacing w:val="60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</w:p>
    <w:p>
      <w:pPr>
        <w:spacing w:before="1" w:line="295" w:lineRule="exact"/>
        <w:ind w:left="1105" w:right="0" w:firstLine="0"/>
        <w:jc w:val="both"/>
        <w:rPr>
          <w:b/>
          <w:sz w:val="26"/>
        </w:rPr>
      </w:pPr>
      <w:r>
        <w:rPr>
          <w:b/>
          <w:sz w:val="26"/>
        </w:rPr>
        <w:t>Русский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фольклор</w:t>
      </w:r>
    </w:p>
    <w:p>
      <w:pPr>
        <w:pStyle w:val="8"/>
        <w:ind w:right="502" w:firstLine="566"/>
      </w:pPr>
      <w:r>
        <w:rPr>
          <w:i/>
        </w:rPr>
        <w:t xml:space="preserve">Песенки, потешки, заклички. </w:t>
      </w:r>
      <w:r>
        <w:t>«Пальчик-мальчик…», «Заинька, попляши…», «Ночь</w:t>
      </w:r>
      <w:r>
        <w:rPr>
          <w:spacing w:val="1"/>
        </w:rPr>
        <w:t xml:space="preserve"> </w:t>
      </w:r>
      <w:r>
        <w:t>пришла…»,</w:t>
      </w:r>
      <w:r>
        <w:rPr>
          <w:spacing w:val="13"/>
        </w:rPr>
        <w:t xml:space="preserve"> </w:t>
      </w:r>
      <w:r>
        <w:t>«Сорока,</w:t>
      </w:r>
      <w:r>
        <w:rPr>
          <w:spacing w:val="10"/>
        </w:rPr>
        <w:t xml:space="preserve"> </w:t>
      </w:r>
      <w:r>
        <w:t>сорока…»,</w:t>
      </w:r>
      <w:r>
        <w:rPr>
          <w:spacing w:val="13"/>
        </w:rPr>
        <w:t xml:space="preserve"> </w:t>
      </w:r>
      <w:r>
        <w:t>«Еду-еду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бабе,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деду…»,</w:t>
      </w:r>
      <w:r>
        <w:rPr>
          <w:spacing w:val="14"/>
        </w:rPr>
        <w:t xml:space="preserve"> </w:t>
      </w:r>
      <w:r>
        <w:t>«Тили-бом!</w:t>
      </w:r>
      <w:r>
        <w:rPr>
          <w:spacing w:val="11"/>
        </w:rPr>
        <w:t xml:space="preserve"> </w:t>
      </w:r>
      <w:r>
        <w:t>Тили-бом!…»,</w:t>
      </w:r>
    </w:p>
    <w:p>
      <w:pPr>
        <w:pStyle w:val="8"/>
        <w:ind w:right="498"/>
      </w:pPr>
      <w:r>
        <w:t>«Как у нашего кота…», «Сидит белка на тележке…», «Ай, качи-качи-качи»…», «Жили у</w:t>
      </w:r>
      <w:r>
        <w:rPr>
          <w:spacing w:val="-62"/>
        </w:rPr>
        <w:t xml:space="preserve"> </w:t>
      </w:r>
      <w:r>
        <w:t>бабуси…»,</w:t>
      </w:r>
      <w:r>
        <w:rPr>
          <w:spacing w:val="73"/>
        </w:rPr>
        <w:t xml:space="preserve"> </w:t>
      </w:r>
      <w:r>
        <w:t>«Чики-чики-чикалочки…»,</w:t>
      </w:r>
      <w:r>
        <w:rPr>
          <w:spacing w:val="71"/>
        </w:rPr>
        <w:t xml:space="preserve"> </w:t>
      </w:r>
      <w:r>
        <w:t>«Кисонька-мурысенька…»,</w:t>
      </w:r>
      <w:r>
        <w:rPr>
          <w:spacing w:val="71"/>
        </w:rPr>
        <w:t xml:space="preserve"> </w:t>
      </w:r>
      <w:r>
        <w:t>«Заря-заряница…»,</w:t>
      </w:r>
    </w:p>
    <w:p>
      <w:pPr>
        <w:pStyle w:val="8"/>
        <w:ind w:right="504"/>
      </w:pPr>
      <w:r>
        <w:t>«Травка-муравка…», «На улице три курицы…», «Тень, тень, потетень…», «Курочка-</w:t>
      </w:r>
      <w:r>
        <w:rPr>
          <w:spacing w:val="1"/>
        </w:rPr>
        <w:t xml:space="preserve"> </w:t>
      </w:r>
      <w:r>
        <w:t>рябушечка…»,</w:t>
      </w:r>
      <w:r>
        <w:rPr>
          <w:spacing w:val="-1"/>
        </w:rPr>
        <w:t xml:space="preserve"> </w:t>
      </w:r>
      <w:r>
        <w:t>«Дождик,</w:t>
      </w:r>
      <w:r>
        <w:rPr>
          <w:spacing w:val="-2"/>
        </w:rPr>
        <w:t xml:space="preserve"> </w:t>
      </w:r>
      <w:r>
        <w:t>дождик,</w:t>
      </w:r>
      <w:r>
        <w:rPr>
          <w:spacing w:val="-2"/>
        </w:rPr>
        <w:t xml:space="preserve"> </w:t>
      </w:r>
      <w:r>
        <w:t>пуще…», «Божья</w:t>
      </w:r>
      <w:r>
        <w:rPr>
          <w:spacing w:val="1"/>
        </w:rPr>
        <w:t xml:space="preserve"> </w:t>
      </w:r>
      <w:r>
        <w:t>коровка…»,</w:t>
      </w:r>
      <w:r>
        <w:rPr>
          <w:spacing w:val="-3"/>
        </w:rPr>
        <w:t xml:space="preserve"> </w:t>
      </w:r>
      <w:r>
        <w:t>«Радуга-дуга…».</w:t>
      </w:r>
    </w:p>
    <w:p>
      <w:pPr>
        <w:pStyle w:val="8"/>
        <w:ind w:right="503" w:firstLine="566"/>
      </w:pPr>
      <w:r>
        <w:rPr>
          <w:i/>
        </w:rPr>
        <w:t xml:space="preserve">Сказки. </w:t>
      </w:r>
      <w:r>
        <w:t>«Колобок», обр. К. Ушинского; «Теремок»; «Маша и медведь»; «Волк и</w:t>
      </w:r>
      <w:r>
        <w:rPr>
          <w:spacing w:val="1"/>
        </w:rPr>
        <w:t xml:space="preserve"> </w:t>
      </w:r>
      <w:r>
        <w:t>козлята», обр. А. Н. Толстого; «Лиса, заяц и петух»; «Гуси-лебеди»; «Снегурочка и</w:t>
      </w:r>
      <w:r>
        <w:rPr>
          <w:spacing w:val="1"/>
        </w:rPr>
        <w:t xml:space="preserve"> </w:t>
      </w:r>
      <w:r>
        <w:t>лиса»; «Бычок — черный бочок, белые копытца», обр. М. Булатова; «Лиса и заяц», обр.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Даля; «У</w:t>
      </w:r>
      <w:r>
        <w:rPr>
          <w:spacing w:val="-1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велики»,</w:t>
      </w:r>
      <w:r>
        <w:rPr>
          <w:spacing w:val="-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М. Серовой;</w:t>
      </w:r>
      <w:r>
        <w:rPr>
          <w:spacing w:val="1"/>
        </w:rPr>
        <w:t xml:space="preserve"> </w:t>
      </w:r>
      <w:r>
        <w:t>«Теремок»,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Чарушина.</w:t>
      </w:r>
    </w:p>
    <w:p>
      <w:pPr>
        <w:pStyle w:val="4"/>
        <w:spacing w:before="4" w:line="295" w:lineRule="exac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</w:p>
    <w:p>
      <w:pPr>
        <w:pStyle w:val="8"/>
        <w:spacing w:line="295" w:lineRule="exact"/>
        <w:ind w:left="1105"/>
      </w:pPr>
      <w:r>
        <w:rPr>
          <w:i/>
        </w:rPr>
        <w:t>Песенки.</w:t>
      </w:r>
      <w:r>
        <w:rPr>
          <w:i/>
          <w:spacing w:val="104"/>
        </w:rPr>
        <w:t xml:space="preserve"> </w:t>
      </w:r>
      <w:r>
        <w:t>«Где</w:t>
      </w:r>
      <w:r>
        <w:rPr>
          <w:spacing w:val="101"/>
        </w:rPr>
        <w:t xml:space="preserve"> </w:t>
      </w:r>
      <w:r>
        <w:t>ночует</w:t>
      </w:r>
      <w:r>
        <w:rPr>
          <w:spacing w:val="101"/>
        </w:rPr>
        <w:t xml:space="preserve"> </w:t>
      </w:r>
      <w:r>
        <w:t>солнце?»,</w:t>
      </w:r>
      <w:r>
        <w:rPr>
          <w:spacing w:val="103"/>
        </w:rPr>
        <w:t xml:space="preserve"> </w:t>
      </w:r>
      <w:r>
        <w:t>«Две</w:t>
      </w:r>
      <w:r>
        <w:rPr>
          <w:spacing w:val="106"/>
        </w:rPr>
        <w:t xml:space="preserve"> </w:t>
      </w:r>
      <w:r>
        <w:t>фасольки,</w:t>
      </w:r>
      <w:r>
        <w:rPr>
          <w:spacing w:val="101"/>
        </w:rPr>
        <w:t xml:space="preserve"> </w:t>
      </w:r>
      <w:r>
        <w:t>три</w:t>
      </w:r>
      <w:r>
        <w:rPr>
          <w:spacing w:val="102"/>
        </w:rPr>
        <w:t xml:space="preserve"> </w:t>
      </w:r>
      <w:r>
        <w:t>боба»,</w:t>
      </w:r>
      <w:r>
        <w:rPr>
          <w:spacing w:val="105"/>
        </w:rPr>
        <w:t xml:space="preserve"> </w:t>
      </w:r>
      <w:r>
        <w:t>«Дедушка</w:t>
      </w:r>
      <w:r>
        <w:rPr>
          <w:spacing w:val="103"/>
        </w:rPr>
        <w:t xml:space="preserve"> </w:t>
      </w:r>
      <w:r>
        <w:t>Рох»,</w:t>
      </w:r>
    </w:p>
    <w:p>
      <w:pPr>
        <w:pStyle w:val="8"/>
        <w:spacing w:before="1"/>
      </w:pPr>
      <w:r>
        <w:t>«Дождь»,</w:t>
      </w:r>
      <w:r>
        <w:rPr>
          <w:spacing w:val="43"/>
        </w:rPr>
        <w:t xml:space="preserve"> </w:t>
      </w:r>
      <w:r>
        <w:t>«Знаешь</w:t>
      </w:r>
      <w:r>
        <w:rPr>
          <w:spacing w:val="41"/>
        </w:rPr>
        <w:t xml:space="preserve"> </w:t>
      </w:r>
      <w:r>
        <w:t>мама,</w:t>
      </w:r>
      <w:r>
        <w:rPr>
          <w:spacing w:val="42"/>
        </w:rPr>
        <w:t xml:space="preserve"> </w:t>
      </w:r>
      <w:r>
        <w:t>где</w:t>
      </w:r>
      <w:r>
        <w:rPr>
          <w:spacing w:val="42"/>
        </w:rPr>
        <w:t xml:space="preserve"> </w:t>
      </w:r>
      <w:r>
        <w:t>я</w:t>
      </w:r>
      <w:r>
        <w:rPr>
          <w:spacing w:val="42"/>
        </w:rPr>
        <w:t xml:space="preserve"> </w:t>
      </w:r>
      <w:r>
        <w:t>был?»,</w:t>
      </w:r>
      <w:r>
        <w:rPr>
          <w:spacing w:val="44"/>
        </w:rPr>
        <w:t xml:space="preserve"> </w:t>
      </w:r>
      <w:r>
        <w:t>«Люли.</w:t>
      </w:r>
      <w:r>
        <w:rPr>
          <w:spacing w:val="42"/>
        </w:rPr>
        <w:t xml:space="preserve"> </w:t>
      </w:r>
      <w:r>
        <w:t>Люли,</w:t>
      </w:r>
      <w:r>
        <w:rPr>
          <w:spacing w:val="44"/>
        </w:rPr>
        <w:t xml:space="preserve"> </w:t>
      </w:r>
      <w:r>
        <w:t>моя</w:t>
      </w:r>
      <w:r>
        <w:rPr>
          <w:spacing w:val="42"/>
        </w:rPr>
        <w:t xml:space="preserve"> </w:t>
      </w:r>
      <w:r>
        <w:t>крошка»,</w:t>
      </w:r>
      <w:r>
        <w:rPr>
          <w:spacing w:val="50"/>
        </w:rPr>
        <w:t xml:space="preserve"> </w:t>
      </w:r>
      <w:r>
        <w:t>«Лошадка</w:t>
      </w:r>
      <w:r>
        <w:rPr>
          <w:spacing w:val="42"/>
        </w:rPr>
        <w:t xml:space="preserve"> </w:t>
      </w:r>
      <w:r>
        <w:t>пони»,</w:t>
      </w:r>
    </w:p>
    <w:p>
      <w:pPr>
        <w:pStyle w:val="8"/>
        <w:spacing w:before="1" w:line="298" w:lineRule="exact"/>
      </w:pPr>
      <w:r>
        <w:t>«Ой,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зеленом</w:t>
      </w:r>
      <w:r>
        <w:rPr>
          <w:spacing w:val="30"/>
        </w:rPr>
        <w:t xml:space="preserve"> </w:t>
      </w:r>
      <w:r>
        <w:t>бору»,</w:t>
      </w:r>
      <w:r>
        <w:rPr>
          <w:spacing w:val="33"/>
        </w:rPr>
        <w:t xml:space="preserve"> </w:t>
      </w:r>
      <w:r>
        <w:t>«Отличные</w:t>
      </w:r>
      <w:r>
        <w:rPr>
          <w:spacing w:val="29"/>
        </w:rPr>
        <w:t xml:space="preserve"> </w:t>
      </w:r>
      <w:r>
        <w:t>пшеничные»,</w:t>
      </w:r>
      <w:r>
        <w:rPr>
          <w:spacing w:val="31"/>
        </w:rPr>
        <w:t xml:space="preserve"> </w:t>
      </w:r>
      <w:r>
        <w:t>«Палочки»,</w:t>
      </w:r>
      <w:r>
        <w:rPr>
          <w:spacing w:val="31"/>
        </w:rPr>
        <w:t xml:space="preserve"> </w:t>
      </w:r>
      <w:r>
        <w:t>«Ручки,</w:t>
      </w:r>
      <w:r>
        <w:rPr>
          <w:spacing w:val="29"/>
        </w:rPr>
        <w:t xml:space="preserve"> </w:t>
      </w:r>
      <w:r>
        <w:t>спляшите</w:t>
      </w:r>
      <w:r>
        <w:rPr>
          <w:spacing w:val="29"/>
        </w:rPr>
        <w:t xml:space="preserve"> </w:t>
      </w:r>
      <w:r>
        <w:t>разок»,</w:t>
      </w:r>
    </w:p>
    <w:p>
      <w:pPr>
        <w:pStyle w:val="8"/>
        <w:spacing w:line="298" w:lineRule="exact"/>
      </w:pPr>
      <w:r>
        <w:t>«Что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грохот»,</w:t>
      </w:r>
      <w:r>
        <w:rPr>
          <w:spacing w:val="-4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Маршака;</w:t>
      </w:r>
      <w:r>
        <w:rPr>
          <w:spacing w:val="-2"/>
        </w:rPr>
        <w:t xml:space="preserve"> </w:t>
      </w:r>
      <w:r>
        <w:t>«Танцуй,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кукла»</w:t>
      </w:r>
      <w:r>
        <w:rPr>
          <w:spacing w:val="-4"/>
        </w:rPr>
        <w:t xml:space="preserve"> </w:t>
      </w:r>
      <w:r>
        <w:t>«Ягненок»,</w:t>
      </w:r>
    </w:p>
    <w:p>
      <w:pPr>
        <w:pStyle w:val="8"/>
        <w:spacing w:before="1"/>
        <w:ind w:right="501" w:firstLine="566"/>
      </w:pPr>
      <w:r>
        <w:rPr>
          <w:i/>
        </w:rPr>
        <w:t xml:space="preserve">Сказки. </w:t>
      </w:r>
      <w:r>
        <w:t>«Воробей и лиса» (болгарская сказка), «Ленивая Бручолина» (итал. обр.</w:t>
      </w:r>
      <w:r>
        <w:rPr>
          <w:spacing w:val="1"/>
        </w:rPr>
        <w:t xml:space="preserve"> </w:t>
      </w:r>
      <w:r>
        <w:t>Л.Вершининой),</w:t>
      </w:r>
      <w:r>
        <w:rPr>
          <w:spacing w:val="1"/>
        </w:rPr>
        <w:t xml:space="preserve"> </w:t>
      </w:r>
      <w:r>
        <w:t>«Рукавичка», «Коза-дереза», укр., обр. Е. Благининой; «Два жадных</w:t>
      </w:r>
      <w:r>
        <w:rPr>
          <w:spacing w:val="1"/>
        </w:rPr>
        <w:t xml:space="preserve"> </w:t>
      </w:r>
      <w:r>
        <w:t>медвежонка», венг., обр. А. Краснова и В. Важдаева; «Упрямые козы», узб., обр. Ш.</w:t>
      </w:r>
      <w:r>
        <w:rPr>
          <w:spacing w:val="1"/>
        </w:rPr>
        <w:t xml:space="preserve"> </w:t>
      </w:r>
      <w:r>
        <w:t>Сагдуллы; «У солнышка в гостях», пер. с словац. С. Могилевской и Л. Зориной; «Лиса-</w:t>
      </w:r>
      <w:r>
        <w:rPr>
          <w:spacing w:val="1"/>
        </w:rPr>
        <w:t xml:space="preserve"> </w:t>
      </w:r>
      <w:r>
        <w:t>нянька», пер. с финск. Е. Сойни; «Храбрец-молодец», пер. с болг. Л. Грибовой; «Пых»,</w:t>
      </w:r>
      <w:r>
        <w:rPr>
          <w:spacing w:val="1"/>
        </w:rPr>
        <w:t xml:space="preserve"> </w:t>
      </w:r>
      <w:r>
        <w:t>белорус.,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Мялика;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Ванага,</w:t>
      </w:r>
      <w:r>
        <w:rPr>
          <w:spacing w:val="26"/>
        </w:rPr>
        <w:t xml:space="preserve"> </w:t>
      </w:r>
      <w:r>
        <w:t>пер.</w:t>
      </w:r>
      <w:r>
        <w:rPr>
          <w:spacing w:val="28"/>
        </w:rPr>
        <w:t xml:space="preserve"> </w:t>
      </w:r>
      <w:r>
        <w:t>Л.</w:t>
      </w:r>
      <w:r>
        <w:rPr>
          <w:spacing w:val="27"/>
        </w:rPr>
        <w:t xml:space="preserve"> </w:t>
      </w:r>
      <w:r>
        <w:t>Воронковой;</w:t>
      </w:r>
      <w:r>
        <w:rPr>
          <w:spacing w:val="29"/>
        </w:rPr>
        <w:t xml:space="preserve"> </w:t>
      </w:r>
      <w:r>
        <w:t>«Петух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лиса»,</w:t>
      </w:r>
      <w:r>
        <w:rPr>
          <w:spacing w:val="27"/>
        </w:rPr>
        <w:t xml:space="preserve"> </w:t>
      </w:r>
      <w:r>
        <w:t>пер.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шотл.</w:t>
      </w:r>
      <w:r>
        <w:rPr>
          <w:spacing w:val="27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Клягиной-Кондратьевой;</w:t>
      </w:r>
    </w:p>
    <w:p>
      <w:pPr>
        <w:pStyle w:val="8"/>
        <w:spacing w:line="298" w:lineRule="exact"/>
      </w:pPr>
      <w:r>
        <w:t xml:space="preserve">«Свинья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коршун»,  </w:t>
      </w:r>
      <w:r>
        <w:rPr>
          <w:spacing w:val="20"/>
        </w:rPr>
        <w:t xml:space="preserve"> </w:t>
      </w:r>
      <w:r>
        <w:t xml:space="preserve">сказка  </w:t>
      </w:r>
      <w:r>
        <w:rPr>
          <w:spacing w:val="18"/>
        </w:rPr>
        <w:t xml:space="preserve"> </w:t>
      </w:r>
      <w:r>
        <w:t xml:space="preserve">народов  </w:t>
      </w:r>
      <w:r>
        <w:rPr>
          <w:spacing w:val="20"/>
        </w:rPr>
        <w:t xml:space="preserve"> </w:t>
      </w:r>
      <w:r>
        <w:t xml:space="preserve">Мозамбика,  </w:t>
      </w:r>
      <w:r>
        <w:rPr>
          <w:spacing w:val="18"/>
        </w:rPr>
        <w:t xml:space="preserve"> </w:t>
      </w:r>
      <w:r>
        <w:t xml:space="preserve">пер.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португ.  </w:t>
      </w:r>
      <w:r>
        <w:rPr>
          <w:spacing w:val="18"/>
        </w:rPr>
        <w:t xml:space="preserve"> </w:t>
      </w:r>
      <w:r>
        <w:t xml:space="preserve">Ю.  </w:t>
      </w:r>
      <w:r>
        <w:rPr>
          <w:spacing w:val="20"/>
        </w:rPr>
        <w:t xml:space="preserve"> </w:t>
      </w:r>
      <w:r>
        <w:t>Чубкова,</w:t>
      </w:r>
    </w:p>
    <w:p>
      <w:pPr>
        <w:pStyle w:val="8"/>
        <w:spacing w:line="298" w:lineRule="exact"/>
      </w:pPr>
      <w:r>
        <w:t>«Падчерица»</w:t>
      </w:r>
      <w:r>
        <w:rPr>
          <w:spacing w:val="34"/>
        </w:rPr>
        <w:t xml:space="preserve"> </w:t>
      </w:r>
      <w:r>
        <w:t>(сказка</w:t>
      </w:r>
      <w:r>
        <w:rPr>
          <w:spacing w:val="38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Африки),</w:t>
      </w:r>
      <w:r>
        <w:rPr>
          <w:spacing w:val="38"/>
        </w:rPr>
        <w:t xml:space="preserve"> </w:t>
      </w:r>
      <w:r>
        <w:t>«Почему</w:t>
      </w:r>
      <w:r>
        <w:rPr>
          <w:spacing w:val="33"/>
        </w:rPr>
        <w:t xml:space="preserve"> </w:t>
      </w:r>
      <w:r>
        <w:t>кот</w:t>
      </w:r>
      <w:r>
        <w:rPr>
          <w:spacing w:val="36"/>
        </w:rPr>
        <w:t xml:space="preserve"> </w:t>
      </w:r>
      <w:r>
        <w:t>моется</w:t>
      </w:r>
      <w:r>
        <w:rPr>
          <w:spacing w:val="36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еды»</w:t>
      </w:r>
      <w:r>
        <w:rPr>
          <w:spacing w:val="32"/>
        </w:rPr>
        <w:t xml:space="preserve"> </w:t>
      </w:r>
      <w:r>
        <w:t>(лит.</w:t>
      </w:r>
      <w:r>
        <w:rPr>
          <w:spacing w:val="35"/>
        </w:rPr>
        <w:t xml:space="preserve"> </w:t>
      </w:r>
      <w:r>
        <w:t>сказка),</w:t>
      </w:r>
    </w:p>
    <w:p>
      <w:pPr>
        <w:pStyle w:val="8"/>
        <w:spacing w:before="2"/>
      </w:pPr>
      <w:r>
        <w:t>«Почему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зайца губа</w:t>
      </w:r>
      <w:r>
        <w:rPr>
          <w:spacing w:val="-1"/>
        </w:rPr>
        <w:t xml:space="preserve"> </w:t>
      </w:r>
      <w:r>
        <w:t>рассечена»</w:t>
      </w:r>
      <w:r>
        <w:rPr>
          <w:spacing w:val="-3"/>
        </w:rPr>
        <w:t xml:space="preserve"> </w:t>
      </w:r>
      <w:r>
        <w:t>(эст.),</w:t>
      </w:r>
      <w:r>
        <w:rPr>
          <w:spacing w:val="-1"/>
        </w:rPr>
        <w:t xml:space="preserve"> </w:t>
      </w:r>
      <w:r>
        <w:t>«Хитрая</w:t>
      </w:r>
      <w:r>
        <w:rPr>
          <w:spacing w:val="-3"/>
        </w:rPr>
        <w:t xml:space="preserve"> </w:t>
      </w:r>
      <w:r>
        <w:t>лиса»</w:t>
      </w:r>
      <w:r>
        <w:rPr>
          <w:spacing w:val="-5"/>
        </w:rPr>
        <w:t xml:space="preserve"> </w:t>
      </w:r>
      <w:r>
        <w:t>(коряк.сказка).</w:t>
      </w:r>
    </w:p>
    <w:p>
      <w:pPr>
        <w:pStyle w:val="4"/>
        <w:spacing w:before="6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left="0" w:right="504"/>
        <w:jc w:val="right"/>
      </w:pPr>
      <w:r>
        <w:rPr>
          <w:i/>
        </w:rPr>
        <w:t>Поэзия.</w:t>
      </w:r>
      <w:r>
        <w:rPr>
          <w:i/>
          <w:spacing w:val="35"/>
        </w:rPr>
        <w:t xml:space="preserve"> </w:t>
      </w:r>
      <w:r>
        <w:t>З.Александров</w:t>
      </w:r>
      <w:r>
        <w:rPr>
          <w:spacing w:val="37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Мишка»,</w:t>
      </w:r>
      <w:r>
        <w:rPr>
          <w:spacing w:val="37"/>
        </w:rPr>
        <w:t xml:space="preserve"> </w:t>
      </w:r>
      <w:r>
        <w:t>«Плохая</w:t>
      </w:r>
      <w:r>
        <w:rPr>
          <w:spacing w:val="36"/>
        </w:rPr>
        <w:t xml:space="preserve"> </w:t>
      </w:r>
      <w:r>
        <w:t>девочка»;</w:t>
      </w:r>
      <w:r>
        <w:rPr>
          <w:spacing w:val="41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Бальмонт.</w:t>
      </w:r>
      <w:r>
        <w:rPr>
          <w:spacing w:val="37"/>
        </w:rPr>
        <w:t xml:space="preserve"> </w:t>
      </w:r>
      <w:r>
        <w:t>«Осень»,</w:t>
      </w:r>
    </w:p>
    <w:p>
      <w:pPr>
        <w:pStyle w:val="8"/>
        <w:tabs>
          <w:tab w:val="left" w:pos="1316"/>
          <w:tab w:val="left" w:pos="2513"/>
          <w:tab w:val="left" w:pos="5423"/>
          <w:tab w:val="left" w:pos="6987"/>
          <w:tab w:val="left" w:pos="8519"/>
        </w:tabs>
        <w:spacing w:before="1"/>
        <w:ind w:left="0" w:right="504"/>
        <w:jc w:val="right"/>
      </w:pPr>
      <w:r>
        <w:t>«Золотая</w:t>
      </w:r>
      <w:r>
        <w:tab/>
      </w:r>
      <w:r>
        <w:t>рыбка»,</w:t>
      </w:r>
      <w:r>
        <w:tab/>
      </w:r>
      <w:r>
        <w:t>«Комарики-макарики»,</w:t>
      </w:r>
      <w:r>
        <w:tab/>
      </w:r>
      <w:r>
        <w:t>«Росинка»;</w:t>
      </w:r>
      <w:r>
        <w:tab/>
      </w:r>
      <w:r>
        <w:t>А.Барто</w:t>
      </w:r>
      <w:r>
        <w:tab/>
      </w:r>
      <w:r>
        <w:t>«Лягушата»,</w:t>
      </w:r>
    </w:p>
    <w:p>
      <w:pPr>
        <w:pStyle w:val="8"/>
        <w:spacing w:before="1" w:line="298" w:lineRule="exact"/>
        <w:ind w:left="0" w:right="511"/>
        <w:jc w:val="right"/>
      </w:pPr>
      <w:r>
        <w:t>«Машенька»,</w:t>
      </w:r>
      <w:r>
        <w:rPr>
          <w:spacing w:val="30"/>
        </w:rPr>
        <w:t xml:space="preserve"> </w:t>
      </w:r>
      <w:r>
        <w:t>«Резиновая</w:t>
      </w:r>
      <w:r>
        <w:rPr>
          <w:spacing w:val="30"/>
        </w:rPr>
        <w:t xml:space="preserve"> </w:t>
      </w:r>
      <w:r>
        <w:t>Зина»;</w:t>
      </w:r>
      <w:r>
        <w:rPr>
          <w:spacing w:val="29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Берестов</w:t>
      </w:r>
      <w:r>
        <w:rPr>
          <w:spacing w:val="31"/>
        </w:rPr>
        <w:t xml:space="preserve"> </w:t>
      </w:r>
      <w:r>
        <w:t>«Бычок»,</w:t>
      </w:r>
      <w:r>
        <w:rPr>
          <w:spacing w:val="31"/>
        </w:rPr>
        <w:t xml:space="preserve"> </w:t>
      </w:r>
      <w:r>
        <w:t>«Веселое</w:t>
      </w:r>
      <w:r>
        <w:rPr>
          <w:spacing w:val="29"/>
        </w:rPr>
        <w:t xml:space="preserve"> </w:t>
      </w:r>
      <w:r>
        <w:t>лето»,</w:t>
      </w:r>
      <w:r>
        <w:rPr>
          <w:spacing w:val="31"/>
        </w:rPr>
        <w:t xml:space="preserve"> </w:t>
      </w:r>
      <w:r>
        <w:t>«Заячий</w:t>
      </w:r>
      <w:r>
        <w:rPr>
          <w:spacing w:val="29"/>
        </w:rPr>
        <w:t xml:space="preserve"> </w:t>
      </w:r>
      <w:r>
        <w:t>след»,</w:t>
      </w:r>
    </w:p>
    <w:p>
      <w:pPr>
        <w:pStyle w:val="8"/>
        <w:spacing w:line="298" w:lineRule="exact"/>
        <w:ind w:left="0" w:right="505"/>
        <w:jc w:val="right"/>
      </w:pPr>
      <w:r>
        <w:t>«Коза»,</w:t>
      </w:r>
      <w:r>
        <w:rPr>
          <w:spacing w:val="74"/>
        </w:rPr>
        <w:t xml:space="preserve"> </w:t>
      </w:r>
      <w:r>
        <w:t>«Курица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цыплятами»,</w:t>
      </w:r>
      <w:r>
        <w:rPr>
          <w:spacing w:val="74"/>
        </w:rPr>
        <w:t xml:space="preserve"> </w:t>
      </w:r>
      <w:r>
        <w:t>«Лисица-медсестрица»,</w:t>
      </w:r>
      <w:r>
        <w:rPr>
          <w:spacing w:val="75"/>
        </w:rPr>
        <w:t xml:space="preserve"> </w:t>
      </w:r>
      <w:r>
        <w:t>«Песенка</w:t>
      </w:r>
      <w:r>
        <w:rPr>
          <w:spacing w:val="73"/>
        </w:rPr>
        <w:t xml:space="preserve"> </w:t>
      </w:r>
      <w:r>
        <w:t>весенних</w:t>
      </w:r>
      <w:r>
        <w:rPr>
          <w:spacing w:val="74"/>
        </w:rPr>
        <w:t xml:space="preserve"> </w:t>
      </w:r>
      <w:r>
        <w:t>минут»,</w:t>
      </w:r>
    </w:p>
    <w:p>
      <w:pPr>
        <w:pStyle w:val="8"/>
        <w:spacing w:before="1"/>
        <w:ind w:right="502"/>
      </w:pPr>
      <w:r>
        <w:t>«Петушки»,</w:t>
      </w:r>
      <w:r>
        <w:rPr>
          <w:spacing w:val="1"/>
        </w:rPr>
        <w:t xml:space="preserve"> </w:t>
      </w:r>
      <w:r>
        <w:t>«Снегопад»;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«Ветхая</w:t>
      </w:r>
      <w:r>
        <w:rPr>
          <w:spacing w:val="1"/>
        </w:rPr>
        <w:t xml:space="preserve"> </w:t>
      </w:r>
      <w:r>
        <w:t>избушка»;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Кольцов.</w:t>
      </w:r>
      <w:r>
        <w:rPr>
          <w:spacing w:val="1"/>
        </w:rPr>
        <w:t xml:space="preserve"> </w:t>
      </w:r>
      <w:r>
        <w:t>«Дуют</w:t>
      </w:r>
      <w:r>
        <w:rPr>
          <w:spacing w:val="-62"/>
        </w:rPr>
        <w:t xml:space="preserve"> </w:t>
      </w:r>
      <w:r>
        <w:t>ветры…»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В.Введенский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лошадке»;</w:t>
      </w:r>
      <w:r>
        <w:rPr>
          <w:spacing w:val="1"/>
        </w:rPr>
        <w:t xml:space="preserve"> </w:t>
      </w:r>
      <w:r>
        <w:t>Т.Волгина</w:t>
      </w:r>
      <w:r>
        <w:rPr>
          <w:spacing w:val="1"/>
        </w:rPr>
        <w:t xml:space="preserve"> </w:t>
      </w:r>
      <w:r>
        <w:t>«Где,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дом»;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Высоцкая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паровоз»,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«Летняя</w:t>
      </w:r>
      <w:r>
        <w:rPr>
          <w:spacing w:val="1"/>
        </w:rPr>
        <w:t xml:space="preserve"> </w:t>
      </w:r>
      <w:r>
        <w:t>физкультура», «Салют»; С.Городецкий «Кто это?»; Н. Заболоцкий. «Как мыши с котом</w:t>
      </w:r>
      <w:r>
        <w:rPr>
          <w:spacing w:val="1"/>
        </w:rPr>
        <w:t xml:space="preserve"> </w:t>
      </w:r>
      <w:r>
        <w:t>воевали»;</w:t>
      </w:r>
      <w:r>
        <w:rPr>
          <w:spacing w:val="1"/>
        </w:rPr>
        <w:t xml:space="preserve"> </w:t>
      </w:r>
      <w:r>
        <w:t>Б.Заходер</w:t>
      </w:r>
      <w:r>
        <w:rPr>
          <w:spacing w:val="1"/>
        </w:rPr>
        <w:t xml:space="preserve"> </w:t>
      </w:r>
      <w:r>
        <w:t>«Портниха»,</w:t>
      </w:r>
      <w:r>
        <w:rPr>
          <w:spacing w:val="1"/>
        </w:rPr>
        <w:t xml:space="preserve"> </w:t>
      </w:r>
      <w:r>
        <w:t>«Строители»,</w:t>
      </w:r>
      <w:r>
        <w:rPr>
          <w:spacing w:val="1"/>
        </w:rPr>
        <w:t xml:space="preserve"> </w:t>
      </w:r>
      <w:r>
        <w:t>«Шофер»;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</w:t>
      </w:r>
      <w:r>
        <w:rPr>
          <w:spacing w:val="1"/>
        </w:rPr>
        <w:t xml:space="preserve"> </w:t>
      </w:r>
      <w:r>
        <w:t>«Елочка»;</w:t>
      </w:r>
      <w:r>
        <w:rPr>
          <w:spacing w:val="1"/>
        </w:rPr>
        <w:t xml:space="preserve"> </w:t>
      </w:r>
      <w:r>
        <w:t>Е.Ильина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елка»;</w:t>
      </w:r>
      <w:r>
        <w:rPr>
          <w:spacing w:val="1"/>
        </w:rPr>
        <w:t xml:space="preserve"> </w:t>
      </w:r>
      <w:r>
        <w:t>И.Кольцов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Косяков.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она»,</w:t>
      </w:r>
      <w:r>
        <w:rPr>
          <w:spacing w:val="1"/>
        </w:rPr>
        <w:t xml:space="preserve"> </w:t>
      </w:r>
      <w:r>
        <w:t>«Чик-</w:t>
      </w:r>
      <w:r>
        <w:rPr>
          <w:spacing w:val="1"/>
        </w:rPr>
        <w:t xml:space="preserve"> </w:t>
      </w:r>
      <w:r>
        <w:t>чирик»;</w:t>
      </w:r>
      <w:r>
        <w:rPr>
          <w:spacing w:val="1"/>
        </w:rPr>
        <w:t xml:space="preserve"> </w:t>
      </w:r>
      <w:r>
        <w:t>В.Левин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дожде»,</w:t>
      </w:r>
      <w:r>
        <w:rPr>
          <w:spacing w:val="66"/>
        </w:rPr>
        <w:t xml:space="preserve"> </w:t>
      </w:r>
      <w:r>
        <w:t>«Несостоявшееся</w:t>
      </w:r>
      <w:r>
        <w:rPr>
          <w:spacing w:val="1"/>
        </w:rPr>
        <w:t xml:space="preserve"> </w:t>
      </w:r>
      <w:r>
        <w:t>знакомство»,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А.Майков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примчалась»; И.Мазнин «Про сову»; В. Маяковский. «Что такое хорошо и что такое</w:t>
      </w:r>
      <w:r>
        <w:rPr>
          <w:spacing w:val="1"/>
        </w:rPr>
        <w:t xml:space="preserve"> </w:t>
      </w:r>
      <w:r>
        <w:t>плохо?», «Что ни страница — то слон, то львица»; С. Михалков. «Песенка друзей», «От</w:t>
      </w:r>
      <w:r>
        <w:rPr>
          <w:spacing w:val="1"/>
        </w:rPr>
        <w:t xml:space="preserve"> </w:t>
      </w:r>
      <w:r>
        <w:t>кареты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ракеты»;</w:t>
      </w:r>
      <w:r>
        <w:rPr>
          <w:spacing w:val="23"/>
        </w:rPr>
        <w:t xml:space="preserve"> </w:t>
      </w:r>
      <w:r>
        <w:t>Л.Модзалевский</w:t>
      </w:r>
      <w:r>
        <w:rPr>
          <w:spacing w:val="24"/>
        </w:rPr>
        <w:t xml:space="preserve"> </w:t>
      </w:r>
      <w:r>
        <w:t>«Мотылек»;</w:t>
      </w:r>
      <w:r>
        <w:rPr>
          <w:spacing w:val="22"/>
        </w:rPr>
        <w:t xml:space="preserve"> </w:t>
      </w:r>
      <w:r>
        <w:t>Ю.Мориц</w:t>
      </w:r>
      <w:r>
        <w:rPr>
          <w:spacing w:val="30"/>
        </w:rPr>
        <w:t xml:space="preserve"> </w:t>
      </w:r>
      <w:r>
        <w:t>«Очень</w:t>
      </w:r>
      <w:r>
        <w:rPr>
          <w:spacing w:val="21"/>
        </w:rPr>
        <w:t xml:space="preserve"> </w:t>
      </w:r>
      <w:r>
        <w:t>задумчивый</w:t>
      </w:r>
      <w:r>
        <w:rPr>
          <w:spacing w:val="21"/>
        </w:rPr>
        <w:t xml:space="preserve"> </w:t>
      </w:r>
      <w:r>
        <w:t>день»,</w:t>
      </w:r>
    </w:p>
    <w:p>
      <w:pPr>
        <w:pStyle w:val="8"/>
      </w:pPr>
      <w:r>
        <w:t>«Хохотальная</w:t>
      </w:r>
      <w:r>
        <w:rPr>
          <w:spacing w:val="7"/>
        </w:rPr>
        <w:t xml:space="preserve"> </w:t>
      </w:r>
      <w:r>
        <w:t>путаница»,</w:t>
      </w:r>
      <w:r>
        <w:rPr>
          <w:spacing w:val="13"/>
        </w:rPr>
        <w:t xml:space="preserve"> </w:t>
      </w:r>
      <w:r>
        <w:t>«Это</w:t>
      </w:r>
      <w:r>
        <w:rPr>
          <w:spacing w:val="6"/>
        </w:rPr>
        <w:t xml:space="preserve"> </w:t>
      </w:r>
      <w:r>
        <w:t>очень</w:t>
      </w:r>
      <w:r>
        <w:rPr>
          <w:spacing w:val="8"/>
        </w:rPr>
        <w:t xml:space="preserve"> </w:t>
      </w:r>
      <w:r>
        <w:t>интересно»;</w:t>
      </w:r>
      <w:r>
        <w:rPr>
          <w:spacing w:val="10"/>
        </w:rPr>
        <w:t xml:space="preserve"> </w:t>
      </w:r>
      <w:r>
        <w:t>Э.</w:t>
      </w:r>
      <w:r>
        <w:rPr>
          <w:spacing w:val="7"/>
        </w:rPr>
        <w:t xml:space="preserve"> </w:t>
      </w:r>
      <w:r>
        <w:t>Мошковская</w:t>
      </w:r>
      <w:r>
        <w:rPr>
          <w:spacing w:val="8"/>
        </w:rPr>
        <w:t xml:space="preserve"> </w:t>
      </w:r>
      <w:r>
        <w:t>«Жадина»,</w:t>
      </w:r>
      <w:r>
        <w:rPr>
          <w:spacing w:val="11"/>
        </w:rPr>
        <w:t xml:space="preserve"> </w:t>
      </w:r>
      <w:r>
        <w:t>«Апрель»,</w:t>
      </w:r>
    </w:p>
    <w:p>
      <w:pPr>
        <w:pStyle w:val="8"/>
        <w:spacing w:before="1"/>
        <w:ind w:right="505"/>
      </w:pPr>
      <w:r>
        <w:t>«Дедушка</w:t>
      </w:r>
      <w:r>
        <w:rPr>
          <w:spacing w:val="1"/>
        </w:rPr>
        <w:t xml:space="preserve"> </w:t>
      </w:r>
      <w:r>
        <w:t>Дерево»,</w:t>
      </w:r>
      <w:r>
        <w:rPr>
          <w:spacing w:val="1"/>
        </w:rPr>
        <w:t xml:space="preserve"> </w:t>
      </w:r>
      <w:r>
        <w:t>«Капризы»,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бояться!»,</w:t>
      </w:r>
      <w:r>
        <w:rPr>
          <w:spacing w:val="1"/>
        </w:rPr>
        <w:t xml:space="preserve"> </w:t>
      </w:r>
      <w:r>
        <w:t>«Цапли»,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машина!»;</w:t>
      </w:r>
      <w:r>
        <w:rPr>
          <w:spacing w:val="-62"/>
        </w:rPr>
        <w:t xml:space="preserve"> </w:t>
      </w:r>
      <w:r>
        <w:t xml:space="preserve">И.Никитин  </w:t>
      </w:r>
      <w:r>
        <w:rPr>
          <w:spacing w:val="24"/>
        </w:rPr>
        <w:t xml:space="preserve"> </w:t>
      </w:r>
      <w:r>
        <w:t xml:space="preserve">«Песня»;  </w:t>
      </w:r>
      <w:r>
        <w:rPr>
          <w:spacing w:val="24"/>
        </w:rPr>
        <w:t xml:space="preserve"> </w:t>
      </w:r>
      <w:r>
        <w:t xml:space="preserve">В.Орлов  </w:t>
      </w:r>
      <w:r>
        <w:rPr>
          <w:spacing w:val="23"/>
        </w:rPr>
        <w:t xml:space="preserve"> </w:t>
      </w:r>
      <w:r>
        <w:t xml:space="preserve">«Разноцветная  </w:t>
      </w:r>
      <w:r>
        <w:rPr>
          <w:spacing w:val="24"/>
        </w:rPr>
        <w:t xml:space="preserve"> </w:t>
      </w:r>
      <w:r>
        <w:t xml:space="preserve">планета»,  </w:t>
      </w:r>
      <w:r>
        <w:rPr>
          <w:spacing w:val="25"/>
        </w:rPr>
        <w:t xml:space="preserve"> </w:t>
      </w:r>
      <w:r>
        <w:t xml:space="preserve">«Январь»;  </w:t>
      </w:r>
      <w:r>
        <w:rPr>
          <w:spacing w:val="24"/>
        </w:rPr>
        <w:t xml:space="preserve"> </w:t>
      </w:r>
      <w:r>
        <w:t>И.Пивоварова</w:t>
      </w:r>
    </w:p>
    <w:p>
      <w:pPr>
        <w:pStyle w:val="8"/>
        <w:ind w:right="507"/>
      </w:pPr>
      <w:r>
        <w:t>«Бегемотики»,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палочка»,</w:t>
      </w:r>
      <w:r>
        <w:rPr>
          <w:spacing w:val="1"/>
        </w:rPr>
        <w:t xml:space="preserve"> </w:t>
      </w:r>
      <w:r>
        <w:t>«Овечки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крылечке»,</w:t>
      </w:r>
      <w:r>
        <w:rPr>
          <w:spacing w:val="1"/>
        </w:rPr>
        <w:t xml:space="preserve"> </w:t>
      </w:r>
      <w:r>
        <w:t>«Разговор с</w:t>
      </w:r>
      <w:r>
        <w:rPr>
          <w:spacing w:val="1"/>
        </w:rPr>
        <w:t xml:space="preserve"> </w:t>
      </w:r>
      <w:r>
        <w:t>сорокой»;</w:t>
      </w:r>
      <w:r>
        <w:rPr>
          <w:spacing w:val="1"/>
        </w:rPr>
        <w:t xml:space="preserve"> </w:t>
      </w:r>
      <w:r>
        <w:t>Н.Пикулева «Приглашение к завтраку»; А. Плещеев. «Осень наступила…», «Весна» (в</w:t>
      </w:r>
      <w:r>
        <w:rPr>
          <w:spacing w:val="1"/>
        </w:rPr>
        <w:t xml:space="preserve"> </w:t>
      </w:r>
      <w:r>
        <w:t>сокр.),</w:t>
      </w:r>
      <w:r>
        <w:rPr>
          <w:spacing w:val="48"/>
        </w:rPr>
        <w:t xml:space="preserve"> </w:t>
      </w:r>
      <w:r>
        <w:t>«Внучка»;</w:t>
      </w:r>
      <w:r>
        <w:rPr>
          <w:spacing w:val="48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Пушкин.</w:t>
      </w:r>
      <w:r>
        <w:rPr>
          <w:spacing w:val="48"/>
        </w:rPr>
        <w:t xml:space="preserve"> </w:t>
      </w:r>
      <w:r>
        <w:t>«Ветер,</w:t>
      </w:r>
      <w:r>
        <w:rPr>
          <w:spacing w:val="46"/>
        </w:rPr>
        <w:t xml:space="preserve"> </w:t>
      </w:r>
      <w:r>
        <w:t>ветер!</w:t>
      </w:r>
      <w:r>
        <w:rPr>
          <w:spacing w:val="45"/>
        </w:rPr>
        <w:t xml:space="preserve"> </w:t>
      </w:r>
      <w:r>
        <w:t>Ты</w:t>
      </w:r>
      <w:r>
        <w:rPr>
          <w:spacing w:val="47"/>
        </w:rPr>
        <w:t xml:space="preserve"> </w:t>
      </w:r>
      <w:r>
        <w:t>могуч!..»,</w:t>
      </w:r>
      <w:r>
        <w:rPr>
          <w:spacing w:val="48"/>
        </w:rPr>
        <w:t xml:space="preserve"> </w:t>
      </w:r>
      <w:r>
        <w:t>«Свет</w:t>
      </w:r>
      <w:r>
        <w:rPr>
          <w:spacing w:val="46"/>
        </w:rPr>
        <w:t xml:space="preserve"> </w:t>
      </w:r>
      <w:r>
        <w:t>наш,</w:t>
      </w:r>
      <w:r>
        <w:rPr>
          <w:spacing w:val="46"/>
        </w:rPr>
        <w:t xml:space="preserve"> </w:t>
      </w:r>
      <w:r>
        <w:t>солнышко!..»,</w:t>
      </w:r>
    </w:p>
    <w:p>
      <w:pPr>
        <w:pStyle w:val="8"/>
        <w:spacing w:line="298" w:lineRule="exact"/>
      </w:pPr>
      <w:r>
        <w:t>«Месяц,</w:t>
      </w:r>
      <w:r>
        <w:rPr>
          <w:spacing w:val="35"/>
        </w:rPr>
        <w:t xml:space="preserve"> </w:t>
      </w:r>
      <w:r>
        <w:t>месяц…»</w:t>
      </w:r>
      <w:r>
        <w:rPr>
          <w:spacing w:val="32"/>
        </w:rPr>
        <w:t xml:space="preserve"> </w:t>
      </w:r>
      <w:r>
        <w:t>(из</w:t>
      </w:r>
      <w:r>
        <w:rPr>
          <w:spacing w:val="35"/>
        </w:rPr>
        <w:t xml:space="preserve"> </w:t>
      </w:r>
      <w:r>
        <w:t>«Сказки</w:t>
      </w:r>
      <w:r>
        <w:rPr>
          <w:spacing w:val="35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мертвой</w:t>
      </w:r>
      <w:r>
        <w:rPr>
          <w:spacing w:val="35"/>
        </w:rPr>
        <w:t xml:space="preserve"> </w:t>
      </w:r>
      <w:r>
        <w:t>царевне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семи</w:t>
      </w:r>
      <w:r>
        <w:rPr>
          <w:spacing w:val="35"/>
        </w:rPr>
        <w:t xml:space="preserve"> </w:t>
      </w:r>
      <w:r>
        <w:t>богатырях»);</w:t>
      </w:r>
      <w:r>
        <w:rPr>
          <w:spacing w:val="44"/>
        </w:rPr>
        <w:t xml:space="preserve"> </w:t>
      </w:r>
      <w:r>
        <w:t>Н.Саконская</w:t>
      </w:r>
    </w:p>
    <w:p>
      <w:pPr>
        <w:pStyle w:val="8"/>
        <w:ind w:right="501"/>
      </w:pPr>
      <w:r>
        <w:t>«Разговор о маме»; И. Токмакова «Медведь», «Поиграем», «Где спит рыбка», «Десять</w:t>
      </w:r>
      <w:r>
        <w:rPr>
          <w:spacing w:val="1"/>
        </w:rPr>
        <w:t xml:space="preserve"> </w:t>
      </w:r>
      <w:r>
        <w:t>птичек - стайка»; Ф.Тютчев «Весенняя гроза»,</w:t>
      </w:r>
      <w:r>
        <w:rPr>
          <w:spacing w:val="1"/>
        </w:rPr>
        <w:t xml:space="preserve"> </w:t>
      </w:r>
      <w:r>
        <w:t>«В небе тают облака»; А.Фет</w:t>
      </w:r>
      <w:r>
        <w:rPr>
          <w:spacing w:val="1"/>
        </w:rPr>
        <w:t xml:space="preserve"> </w:t>
      </w:r>
      <w:r>
        <w:t>«Ласточки</w:t>
      </w:r>
      <w:r>
        <w:rPr>
          <w:spacing w:val="-62"/>
        </w:rPr>
        <w:t xml:space="preserve"> </w:t>
      </w:r>
      <w:r>
        <w:t>пропали»;</w:t>
      </w:r>
      <w:r>
        <w:rPr>
          <w:spacing w:val="60"/>
        </w:rPr>
        <w:t xml:space="preserve"> </w:t>
      </w:r>
      <w:r>
        <w:t>С.</w:t>
      </w:r>
      <w:r>
        <w:rPr>
          <w:spacing w:val="63"/>
        </w:rPr>
        <w:t xml:space="preserve"> </w:t>
      </w:r>
      <w:r>
        <w:t>Черный.</w:t>
      </w:r>
      <w:r>
        <w:rPr>
          <w:spacing w:val="60"/>
        </w:rPr>
        <w:t xml:space="preserve"> </w:t>
      </w:r>
      <w:r>
        <w:t>«Приставалка»,</w:t>
      </w:r>
      <w:r>
        <w:rPr>
          <w:spacing w:val="66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коньках»,  «Про</w:t>
      </w:r>
      <w:r>
        <w:rPr>
          <w:spacing w:val="62"/>
        </w:rPr>
        <w:t xml:space="preserve"> </w:t>
      </w:r>
      <w:r>
        <w:t>Катюшу»;  К.</w:t>
      </w:r>
      <w:r>
        <w:rPr>
          <w:spacing w:val="61"/>
        </w:rPr>
        <w:t xml:space="preserve"> </w:t>
      </w:r>
      <w:r>
        <w:t>Чуковский.</w:t>
      </w:r>
    </w:p>
    <w:p>
      <w:pPr>
        <w:pStyle w:val="8"/>
        <w:spacing w:before="1" w:line="298" w:lineRule="exact"/>
      </w:pPr>
      <w:r>
        <w:t>«Путаница»,</w:t>
      </w:r>
      <w:r>
        <w:rPr>
          <w:spacing w:val="65"/>
        </w:rPr>
        <w:t xml:space="preserve"> </w:t>
      </w:r>
      <w:r>
        <w:t>«Краденое  солнце»,</w:t>
      </w:r>
      <w:r>
        <w:rPr>
          <w:spacing w:val="65"/>
        </w:rPr>
        <w:t xml:space="preserve"> </w:t>
      </w:r>
      <w:r>
        <w:t>«Мойдодыр»,</w:t>
      </w:r>
      <w:r>
        <w:rPr>
          <w:spacing w:val="66"/>
        </w:rPr>
        <w:t xml:space="preserve"> </w:t>
      </w:r>
      <w:r>
        <w:t>«Муха-цокотуха»,</w:t>
      </w:r>
      <w:r>
        <w:rPr>
          <w:spacing w:val="66"/>
        </w:rPr>
        <w:t xml:space="preserve"> </w:t>
      </w:r>
      <w:r>
        <w:t>«Ежики</w:t>
      </w:r>
      <w:r>
        <w:rPr>
          <w:spacing w:val="64"/>
        </w:rPr>
        <w:t xml:space="preserve"> </w:t>
      </w:r>
      <w:r>
        <w:t>смеются»,</w:t>
      </w:r>
    </w:p>
    <w:p>
      <w:pPr>
        <w:pStyle w:val="8"/>
        <w:ind w:right="499"/>
      </w:pPr>
      <w:r>
        <w:t>«Елка»,</w:t>
      </w:r>
      <w:r>
        <w:rPr>
          <w:spacing w:val="1"/>
        </w:rPr>
        <w:t xml:space="preserve"> </w:t>
      </w:r>
      <w:r>
        <w:t>«Айболит»,</w:t>
      </w:r>
      <w:r>
        <w:rPr>
          <w:spacing w:val="1"/>
        </w:rPr>
        <w:t xml:space="preserve"> </w:t>
      </w:r>
      <w:r>
        <w:t>«Чудо-дерево»,</w:t>
      </w:r>
      <w:r>
        <w:rPr>
          <w:spacing w:val="1"/>
        </w:rPr>
        <w:t xml:space="preserve"> </w:t>
      </w:r>
      <w:r>
        <w:t>«Радость»,</w:t>
      </w:r>
      <w:r>
        <w:rPr>
          <w:spacing w:val="1"/>
        </w:rPr>
        <w:t xml:space="preserve"> </w:t>
      </w:r>
      <w:r>
        <w:t>«Черепаха»;</w:t>
      </w:r>
      <w:r>
        <w:rPr>
          <w:spacing w:val="1"/>
        </w:rPr>
        <w:t xml:space="preserve"> </w:t>
      </w:r>
      <w:r>
        <w:t>М.Яснов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луна</w:t>
      </w:r>
      <w:r>
        <w:rPr>
          <w:spacing w:val="1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нами», «Колыбельная для мизинчика», «Мы с дедушкой», «Мы с мылом», «У меня есть</w:t>
      </w:r>
      <w:r>
        <w:rPr>
          <w:spacing w:val="1"/>
        </w:rPr>
        <w:t xml:space="preserve"> </w:t>
      </w:r>
      <w:r>
        <w:t>все», «Хорошо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научиться», «Я</w:t>
      </w:r>
      <w:r>
        <w:rPr>
          <w:spacing w:val="1"/>
        </w:rPr>
        <w:t xml:space="preserve"> </w:t>
      </w:r>
      <w:r>
        <w:t>мою руки»</w:t>
      </w:r>
    </w:p>
    <w:p>
      <w:pPr>
        <w:pStyle w:val="8"/>
        <w:ind w:right="503" w:firstLine="566"/>
      </w:pPr>
      <w:r>
        <w:rPr>
          <w:i/>
        </w:rPr>
        <w:t xml:space="preserve">Проза. </w:t>
      </w:r>
      <w:r>
        <w:t>Т.Александрова. «Медвежонок Бурик»; Г.Балл «Новичок на прогулке»; В.</w:t>
      </w:r>
      <w:r>
        <w:rPr>
          <w:spacing w:val="1"/>
        </w:rPr>
        <w:t xml:space="preserve"> </w:t>
      </w:r>
      <w:r>
        <w:t>Бианки.</w:t>
      </w:r>
      <w:r>
        <w:rPr>
          <w:spacing w:val="110"/>
        </w:rPr>
        <w:t xml:space="preserve"> </w:t>
      </w:r>
      <w:r>
        <w:t>«Купание</w:t>
      </w:r>
      <w:r>
        <w:rPr>
          <w:spacing w:val="110"/>
        </w:rPr>
        <w:t xml:space="preserve"> </w:t>
      </w:r>
      <w:r>
        <w:t>медвежат»,</w:t>
      </w:r>
      <w:r>
        <w:rPr>
          <w:spacing w:val="108"/>
        </w:rPr>
        <w:t xml:space="preserve"> </w:t>
      </w:r>
      <w:r>
        <w:t>«Мишка-башка»;</w:t>
      </w:r>
      <w:r>
        <w:rPr>
          <w:spacing w:val="107"/>
        </w:rPr>
        <w:t xml:space="preserve"> </w:t>
      </w:r>
      <w:r>
        <w:t>Л.</w:t>
      </w:r>
      <w:r>
        <w:rPr>
          <w:spacing w:val="107"/>
        </w:rPr>
        <w:t xml:space="preserve"> </w:t>
      </w:r>
      <w:r>
        <w:t>Воронкова.</w:t>
      </w:r>
      <w:r>
        <w:rPr>
          <w:spacing w:val="107"/>
        </w:rPr>
        <w:t xml:space="preserve"> </w:t>
      </w:r>
      <w:r>
        <w:t>«Маша-растеряша»,</w:t>
      </w:r>
    </w:p>
    <w:p>
      <w:pPr>
        <w:pStyle w:val="8"/>
        <w:ind w:right="506"/>
      </w:pPr>
      <w:r>
        <w:t>«Снег идет» (из книги «Снег идет»), «Таня выбирает елку»; Ю. Дмитриев. «Маленькие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Мушонка»;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Житков.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С.Козлов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«Такое</w:t>
      </w:r>
      <w:r>
        <w:rPr>
          <w:spacing w:val="1"/>
        </w:rPr>
        <w:t xml:space="preserve"> </w:t>
      </w:r>
      <w:r>
        <w:t>дерево»;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«Аленушкины</w:t>
      </w:r>
      <w:r>
        <w:rPr>
          <w:spacing w:val="1"/>
        </w:rPr>
        <w:t xml:space="preserve"> </w:t>
      </w:r>
      <w:r>
        <w:t>сказки»;</w:t>
      </w:r>
      <w:r>
        <w:rPr>
          <w:spacing w:val="-63"/>
        </w:rPr>
        <w:t xml:space="preserve"> </w:t>
      </w:r>
      <w:r>
        <w:t xml:space="preserve">Н.Павлова   </w:t>
      </w:r>
      <w:r>
        <w:rPr>
          <w:spacing w:val="3"/>
        </w:rPr>
        <w:t xml:space="preserve"> </w:t>
      </w:r>
      <w:r>
        <w:t>«Чьи</w:t>
      </w:r>
      <w:r>
        <w:rPr>
          <w:spacing w:val="68"/>
        </w:rPr>
        <w:t xml:space="preserve"> </w:t>
      </w:r>
      <w:r>
        <w:t>башмачки?»;</w:t>
      </w:r>
      <w:r>
        <w:rPr>
          <w:spacing w:val="66"/>
        </w:rPr>
        <w:t xml:space="preserve"> </w:t>
      </w:r>
      <w:r>
        <w:t xml:space="preserve">Е.Пермяк   </w:t>
      </w:r>
      <w:r>
        <w:rPr>
          <w:spacing w:val="2"/>
        </w:rPr>
        <w:t xml:space="preserve"> </w:t>
      </w:r>
      <w:r>
        <w:t>«Хитрый</w:t>
      </w:r>
      <w:r>
        <w:rPr>
          <w:spacing w:val="68"/>
        </w:rPr>
        <w:t xml:space="preserve"> </w:t>
      </w:r>
      <w:r>
        <w:t>коврик»;</w:t>
      </w:r>
      <w:r>
        <w:rPr>
          <w:spacing w:val="66"/>
        </w:rPr>
        <w:t xml:space="preserve"> </w:t>
      </w:r>
      <w:r>
        <w:t xml:space="preserve">М.Пришвин   </w:t>
      </w:r>
      <w:r>
        <w:rPr>
          <w:spacing w:val="4"/>
        </w:rPr>
        <w:t xml:space="preserve"> </w:t>
      </w:r>
      <w:r>
        <w:t>«Дятел»,</w:t>
      </w:r>
    </w:p>
    <w:p>
      <w:pPr>
        <w:pStyle w:val="8"/>
        <w:spacing w:before="2"/>
        <w:ind w:right="509"/>
      </w:pPr>
      <w:r>
        <w:t>«Листопад»;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плакать»,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56"/>
        </w:rPr>
        <w:t xml:space="preserve"> </w:t>
      </w:r>
      <w:r>
        <w:t>мышонке»</w:t>
      </w:r>
      <w:r>
        <w:rPr>
          <w:spacing w:val="55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книги</w:t>
      </w:r>
      <w:r>
        <w:rPr>
          <w:spacing w:val="63"/>
        </w:rPr>
        <w:t xml:space="preserve"> </w:t>
      </w:r>
      <w:r>
        <w:t>«Машины</w:t>
      </w:r>
      <w:r>
        <w:rPr>
          <w:spacing w:val="57"/>
        </w:rPr>
        <w:t xml:space="preserve"> </w:t>
      </w:r>
      <w:r>
        <w:t>сказки»);</w:t>
      </w:r>
      <w:r>
        <w:rPr>
          <w:spacing w:val="5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Толстой.</w:t>
      </w:r>
      <w:r>
        <w:rPr>
          <w:spacing w:val="60"/>
        </w:rPr>
        <w:t xml:space="preserve"> </w:t>
      </w:r>
      <w:r>
        <w:t>«Еж»,</w:t>
      </w:r>
      <w:r>
        <w:rPr>
          <w:spacing w:val="59"/>
        </w:rPr>
        <w:t xml:space="preserve"> </w:t>
      </w:r>
      <w:r>
        <w:t>«Лиса»,</w:t>
      </w:r>
    </w:p>
    <w:p>
      <w:pPr>
        <w:pStyle w:val="8"/>
        <w:spacing w:line="298" w:lineRule="exact"/>
      </w:pPr>
      <w:r>
        <w:t>«Петушки»;</w:t>
      </w:r>
      <w:r>
        <w:rPr>
          <w:spacing w:val="61"/>
        </w:rPr>
        <w:t xml:space="preserve"> </w:t>
      </w:r>
      <w:r>
        <w:t>Л.Толстой</w:t>
      </w:r>
      <w:r>
        <w:rPr>
          <w:spacing w:val="62"/>
        </w:rPr>
        <w:t xml:space="preserve"> </w:t>
      </w:r>
      <w:r>
        <w:t>«Блка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волк»,</w:t>
      </w:r>
      <w:r>
        <w:rPr>
          <w:spacing w:val="63"/>
        </w:rPr>
        <w:t xml:space="preserve"> </w:t>
      </w:r>
      <w:r>
        <w:t>«Зайцы»,</w:t>
      </w:r>
      <w:r>
        <w:rPr>
          <w:spacing w:val="63"/>
        </w:rPr>
        <w:t xml:space="preserve"> </w:t>
      </w:r>
      <w:r>
        <w:t>«Ленивая</w:t>
      </w:r>
      <w:r>
        <w:rPr>
          <w:spacing w:val="59"/>
        </w:rPr>
        <w:t xml:space="preserve"> </w:t>
      </w:r>
      <w:r>
        <w:t>дочь»,</w:t>
      </w:r>
      <w:r>
        <w:rPr>
          <w:spacing w:val="64"/>
        </w:rPr>
        <w:t xml:space="preserve"> </w:t>
      </w:r>
      <w:r>
        <w:t>«Тетерев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лиса»,</w:t>
      </w:r>
    </w:p>
    <w:p>
      <w:pPr>
        <w:pStyle w:val="8"/>
        <w:ind w:right="503"/>
      </w:pPr>
      <w:r>
        <w:t>«Птица</w:t>
      </w:r>
      <w:r>
        <w:rPr>
          <w:spacing w:val="1"/>
        </w:rPr>
        <w:t xml:space="preserve"> </w:t>
      </w:r>
      <w:r>
        <w:t>свила</w:t>
      </w:r>
      <w:r>
        <w:rPr>
          <w:spacing w:val="1"/>
        </w:rPr>
        <w:t xml:space="preserve"> </w:t>
      </w:r>
      <w:r>
        <w:t>гнездо…»;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знала</w:t>
      </w:r>
      <w:r>
        <w:rPr>
          <w:spacing w:val="1"/>
        </w:rPr>
        <w:t xml:space="preserve"> </w:t>
      </w:r>
      <w:r>
        <w:t>буквы…»;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Вари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чиж…»,</w:t>
      </w:r>
      <w:r>
        <w:rPr>
          <w:spacing w:val="1"/>
        </w:rPr>
        <w:t xml:space="preserve"> </w:t>
      </w:r>
      <w:r>
        <w:t>«Пришла</w:t>
      </w:r>
      <w:r>
        <w:rPr>
          <w:spacing w:val="1"/>
        </w:rPr>
        <w:t xml:space="preserve"> </w:t>
      </w:r>
      <w:r>
        <w:t>весна…»;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Ушинский.</w:t>
      </w:r>
      <w:r>
        <w:rPr>
          <w:spacing w:val="1"/>
        </w:rPr>
        <w:t xml:space="preserve"> </w:t>
      </w:r>
      <w:r>
        <w:t>«Бишка»,</w:t>
      </w:r>
      <w:r>
        <w:rPr>
          <w:spacing w:val="1"/>
        </w:rPr>
        <w:t xml:space="preserve"> </w:t>
      </w:r>
      <w:r>
        <w:t>«Петушок 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Патрикеевна»,</w:t>
      </w:r>
      <w:r>
        <w:rPr>
          <w:spacing w:val="28"/>
        </w:rPr>
        <w:t xml:space="preserve"> </w:t>
      </w:r>
      <w:r>
        <w:t>«Коровка»,</w:t>
      </w:r>
      <w:r>
        <w:rPr>
          <w:spacing w:val="28"/>
        </w:rPr>
        <w:t xml:space="preserve"> </w:t>
      </w:r>
      <w:r>
        <w:t>«Спор</w:t>
      </w:r>
      <w:r>
        <w:rPr>
          <w:spacing w:val="26"/>
        </w:rPr>
        <w:t xml:space="preserve"> </w:t>
      </w:r>
      <w:r>
        <w:t>деревьев»;</w:t>
      </w:r>
      <w:r>
        <w:rPr>
          <w:spacing w:val="28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Цыферов.</w:t>
      </w:r>
      <w:r>
        <w:rPr>
          <w:spacing w:val="28"/>
        </w:rPr>
        <w:t xml:space="preserve"> </w:t>
      </w:r>
      <w:r>
        <w:t>«Когда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хватает</w:t>
      </w:r>
      <w:r>
        <w:rPr>
          <w:spacing w:val="26"/>
        </w:rPr>
        <w:t xml:space="preserve"> </w:t>
      </w:r>
      <w:r>
        <w:t>игрушек»,</w:t>
      </w:r>
    </w:p>
    <w:p>
      <w:pPr>
        <w:pStyle w:val="8"/>
        <w:ind w:right="499"/>
      </w:pPr>
      <w:r>
        <w:t>«Когда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игрушек»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цыпленка,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медвежонка»);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«Волчишко», «Еж», «Как мальчик Женя научился говорить букву «р»», К.</w:t>
      </w:r>
      <w:r>
        <w:rPr>
          <w:spacing w:val="1"/>
        </w:rPr>
        <w:t xml:space="preserve"> </w:t>
      </w:r>
      <w:r>
        <w:t>Чуковский. «Так и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так».</w:t>
      </w:r>
    </w:p>
    <w:p>
      <w:pPr>
        <w:pStyle w:val="4"/>
        <w:spacing w:before="7" w:line="295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</w:p>
    <w:p>
      <w:pPr>
        <w:pStyle w:val="8"/>
        <w:ind w:right="503" w:firstLine="566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Босев.</w:t>
      </w:r>
      <w:r>
        <w:rPr>
          <w:spacing w:val="1"/>
        </w:rPr>
        <w:t xml:space="preserve"> </w:t>
      </w:r>
      <w:r>
        <w:t>«Дождь»,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Мазнина,</w:t>
      </w:r>
      <w:r>
        <w:rPr>
          <w:spacing w:val="1"/>
        </w:rPr>
        <w:t xml:space="preserve"> </w:t>
      </w:r>
      <w:r>
        <w:t>«Трое»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Викторова; Е. Виеру. «Ежик и барабан», пер. с молд. Я. Акима; П. Воронько. «Хитрый</w:t>
      </w:r>
      <w:r>
        <w:rPr>
          <w:spacing w:val="1"/>
        </w:rPr>
        <w:t xml:space="preserve"> </w:t>
      </w:r>
      <w:r>
        <w:t>ежик»,</w:t>
      </w:r>
      <w:r>
        <w:rPr>
          <w:spacing w:val="5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укр.</w:t>
      </w:r>
      <w:r>
        <w:rPr>
          <w:spacing w:val="5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Маршака,</w:t>
      </w:r>
      <w:r>
        <w:rPr>
          <w:spacing w:val="8"/>
        </w:rPr>
        <w:t xml:space="preserve"> </w:t>
      </w:r>
      <w:r>
        <w:t>«Березка»,</w:t>
      </w:r>
      <w:r>
        <w:rPr>
          <w:spacing w:val="7"/>
        </w:rPr>
        <w:t xml:space="preserve"> </w:t>
      </w:r>
      <w:r>
        <w:t>«Липка»;</w:t>
      </w:r>
      <w:r>
        <w:rPr>
          <w:spacing w:val="6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Капутикян.</w:t>
      </w:r>
      <w:r>
        <w:rPr>
          <w:spacing w:val="6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скорее</w:t>
      </w:r>
      <w:r>
        <w:rPr>
          <w:spacing w:val="6"/>
        </w:rPr>
        <w:t xml:space="preserve"> </w:t>
      </w:r>
      <w:r>
        <w:t>допьет»,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>«Маша не плачет», пер. с арм. Т. Спендиаровой; М.Карем «Мой кот», пер. с франц. М.</w:t>
      </w:r>
      <w:r>
        <w:rPr>
          <w:spacing w:val="1"/>
        </w:rPr>
        <w:t xml:space="preserve"> </w:t>
      </w:r>
      <w:r>
        <w:t>Кудиновой; Л.Квитко «Дочка», «Ручеек», Д.Киплинг «Есть у меня шестерка слуг»; Л.</w:t>
      </w:r>
      <w:r>
        <w:rPr>
          <w:spacing w:val="1"/>
        </w:rPr>
        <w:t xml:space="preserve"> </w:t>
      </w:r>
      <w:r>
        <w:t>Милева.</w:t>
      </w:r>
      <w:r>
        <w:rPr>
          <w:spacing w:val="1"/>
        </w:rPr>
        <w:t xml:space="preserve"> </w:t>
      </w:r>
      <w:r>
        <w:t>«Быстроножка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</w:t>
      </w:r>
      <w:r>
        <w:rPr>
          <w:spacing w:val="-1"/>
        </w:rPr>
        <w:t xml:space="preserve"> </w:t>
      </w:r>
      <w:r>
        <w:t>Маринова.</w:t>
      </w:r>
    </w:p>
    <w:p>
      <w:pPr>
        <w:pStyle w:val="8"/>
        <w:spacing w:before="1"/>
        <w:ind w:right="499" w:firstLine="566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Альфаро.</w:t>
      </w:r>
      <w:r>
        <w:rPr>
          <w:spacing w:val="1"/>
        </w:rPr>
        <w:t xml:space="preserve"> </w:t>
      </w:r>
      <w:r>
        <w:t>«Козлик-герой»,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Давитьянц;</w:t>
      </w:r>
      <w:r>
        <w:rPr>
          <w:spacing w:val="1"/>
        </w:rPr>
        <w:t xml:space="preserve"> </w:t>
      </w:r>
      <w:r>
        <w:t>Л.Берг</w:t>
      </w:r>
      <w:r>
        <w:rPr>
          <w:spacing w:val="1"/>
        </w:rPr>
        <w:t xml:space="preserve"> </w:t>
      </w:r>
      <w:r>
        <w:t>«Пит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трехколесный велосипед»; Е. Бехлерова. «Капустный лист», пер. с польск. Г. Лукина; Д.</w:t>
      </w:r>
      <w:r>
        <w:rPr>
          <w:spacing w:val="1"/>
        </w:rPr>
        <w:t xml:space="preserve"> </w:t>
      </w:r>
      <w:r>
        <w:t>Биссет. «Лягушка в зеркале», пер. с англ. Н. Шерешевской; Л. Муур. «Крошка Енот и</w:t>
      </w:r>
      <w:r>
        <w:rPr>
          <w:spacing w:val="1"/>
        </w:rPr>
        <w:t xml:space="preserve"> </w:t>
      </w:r>
      <w:r>
        <w:t>Тот, кто сидит в пруду», пер. с англ. О. Образцовой; Б. Поттер. «Ухти-Тухти», пер. с</w:t>
      </w:r>
      <w:r>
        <w:rPr>
          <w:spacing w:val="1"/>
        </w:rPr>
        <w:t xml:space="preserve"> </w:t>
      </w:r>
      <w:r>
        <w:t>англ.</w:t>
      </w:r>
      <w:r>
        <w:rPr>
          <w:spacing w:val="29"/>
        </w:rPr>
        <w:t xml:space="preserve"> </w:t>
      </w:r>
      <w:r>
        <w:t>О.</w:t>
      </w:r>
      <w:r>
        <w:rPr>
          <w:spacing w:val="29"/>
        </w:rPr>
        <w:t xml:space="preserve"> </w:t>
      </w:r>
      <w:r>
        <w:t>Образцовой;</w:t>
      </w:r>
      <w:r>
        <w:rPr>
          <w:spacing w:val="33"/>
        </w:rPr>
        <w:t xml:space="preserve"> </w:t>
      </w:r>
      <w:r>
        <w:t>Й.</w:t>
      </w:r>
      <w:r>
        <w:rPr>
          <w:spacing w:val="29"/>
        </w:rPr>
        <w:t xml:space="preserve"> </w:t>
      </w:r>
      <w:r>
        <w:t>Чапек.</w:t>
      </w:r>
      <w:r>
        <w:rPr>
          <w:spacing w:val="29"/>
        </w:rPr>
        <w:t xml:space="preserve"> </w:t>
      </w:r>
      <w:r>
        <w:t>«Трудный</w:t>
      </w:r>
      <w:r>
        <w:rPr>
          <w:spacing w:val="31"/>
        </w:rPr>
        <w:t xml:space="preserve"> </w:t>
      </w:r>
      <w:r>
        <w:t>день»,</w:t>
      </w:r>
      <w:r>
        <w:rPr>
          <w:spacing w:val="32"/>
        </w:rPr>
        <w:t xml:space="preserve"> </w:t>
      </w:r>
      <w:r>
        <w:t>«В</w:t>
      </w:r>
      <w:r>
        <w:rPr>
          <w:spacing w:val="28"/>
        </w:rPr>
        <w:t xml:space="preserve"> </w:t>
      </w:r>
      <w:r>
        <w:t>лесу»,</w:t>
      </w:r>
      <w:r>
        <w:rPr>
          <w:spacing w:val="29"/>
        </w:rPr>
        <w:t xml:space="preserve"> </w:t>
      </w:r>
      <w:r>
        <w:t>«Кукла</w:t>
      </w:r>
      <w:r>
        <w:rPr>
          <w:spacing w:val="29"/>
        </w:rPr>
        <w:t xml:space="preserve"> </w:t>
      </w:r>
      <w:r>
        <w:t>Яринка»</w:t>
      </w:r>
      <w:r>
        <w:rPr>
          <w:spacing w:val="26"/>
        </w:rPr>
        <w:t xml:space="preserve"> </w:t>
      </w:r>
      <w:r>
        <w:t>(из</w:t>
      </w:r>
      <w:r>
        <w:rPr>
          <w:spacing w:val="31"/>
        </w:rPr>
        <w:t xml:space="preserve"> </w:t>
      </w:r>
      <w:r>
        <w:t>книги</w:t>
      </w:r>
    </w:p>
    <w:p>
      <w:pPr>
        <w:pStyle w:val="8"/>
      </w:pPr>
      <w:r>
        <w:t>«Приключения</w:t>
      </w:r>
      <w:r>
        <w:rPr>
          <w:spacing w:val="44"/>
        </w:rPr>
        <w:t xml:space="preserve"> </w:t>
      </w:r>
      <w:r>
        <w:t>песика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кошечки»),</w:t>
      </w:r>
      <w:r>
        <w:rPr>
          <w:spacing w:val="44"/>
        </w:rPr>
        <w:t xml:space="preserve"> </w:t>
      </w:r>
      <w:r>
        <w:t>пер.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чешск.</w:t>
      </w:r>
      <w:r>
        <w:rPr>
          <w:spacing w:val="43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Лукина;</w:t>
      </w:r>
      <w:r>
        <w:rPr>
          <w:spacing w:val="53"/>
        </w:rPr>
        <w:t xml:space="preserve"> </w:t>
      </w:r>
      <w:r>
        <w:t>Ч.</w:t>
      </w:r>
      <w:r>
        <w:rPr>
          <w:spacing w:val="44"/>
        </w:rPr>
        <w:t xml:space="preserve"> </w:t>
      </w:r>
      <w:r>
        <w:t>Янчарский.</w:t>
      </w:r>
      <w:r>
        <w:rPr>
          <w:spacing w:val="45"/>
        </w:rPr>
        <w:t xml:space="preserve"> </w:t>
      </w:r>
      <w:r>
        <w:t>«Игры»,</w:t>
      </w:r>
    </w:p>
    <w:p>
      <w:pPr>
        <w:pStyle w:val="8"/>
        <w:spacing w:before="1"/>
      </w:pPr>
      <w:r>
        <w:t>«Самокат»</w:t>
      </w:r>
      <w:r>
        <w:rPr>
          <w:spacing w:val="-4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«Приключения</w:t>
      </w:r>
      <w:r>
        <w:rPr>
          <w:spacing w:val="-3"/>
        </w:rPr>
        <w:t xml:space="preserve"> </w:t>
      </w:r>
      <w:r>
        <w:t>Мишки</w:t>
      </w:r>
      <w:r>
        <w:rPr>
          <w:spacing w:val="-4"/>
        </w:rPr>
        <w:t xml:space="preserve"> </w:t>
      </w:r>
      <w:r>
        <w:t>Ушастика»),</w:t>
      </w:r>
      <w:r>
        <w:rPr>
          <w:spacing w:val="-4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Приходько.</w:t>
      </w:r>
    </w:p>
    <w:p>
      <w:pPr>
        <w:pStyle w:val="4"/>
        <w:spacing w:before="6" w:line="296" w:lineRule="exact"/>
        <w:ind w:left="538"/>
        <w:jc w:val="lef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заучивания</w:t>
      </w:r>
      <w:r>
        <w:rPr>
          <w:spacing w:val="-3"/>
        </w:rPr>
        <w:t xml:space="preserve"> </w:t>
      </w:r>
      <w:r>
        <w:t>наизусть</w:t>
      </w:r>
    </w:p>
    <w:p>
      <w:pPr>
        <w:pStyle w:val="8"/>
        <w:jc w:val="left"/>
      </w:pPr>
      <w:r>
        <w:t>«Пальчик-мальчик…»,</w:t>
      </w:r>
      <w:r>
        <w:rPr>
          <w:spacing w:val="26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нашего</w:t>
      </w:r>
      <w:r>
        <w:rPr>
          <w:spacing w:val="24"/>
        </w:rPr>
        <w:t xml:space="preserve"> </w:t>
      </w:r>
      <w:r>
        <w:t>кота…»,</w:t>
      </w:r>
      <w:r>
        <w:rPr>
          <w:spacing w:val="24"/>
        </w:rPr>
        <w:t xml:space="preserve"> </w:t>
      </w:r>
      <w:r>
        <w:t>«Огуречик,</w:t>
      </w:r>
      <w:r>
        <w:rPr>
          <w:spacing w:val="21"/>
        </w:rPr>
        <w:t xml:space="preserve"> </w:t>
      </w:r>
      <w:r>
        <w:t>огуречик…»,</w:t>
      </w:r>
      <w:r>
        <w:rPr>
          <w:spacing w:val="25"/>
        </w:rPr>
        <w:t xml:space="preserve"> </w:t>
      </w:r>
      <w:r>
        <w:t>«Мыши</w:t>
      </w:r>
      <w:r>
        <w:rPr>
          <w:spacing w:val="24"/>
        </w:rPr>
        <w:t xml:space="preserve"> </w:t>
      </w:r>
      <w:r>
        <w:t>водят</w:t>
      </w:r>
      <w:r>
        <w:rPr>
          <w:spacing w:val="-62"/>
        </w:rPr>
        <w:t xml:space="preserve"> </w:t>
      </w:r>
      <w:r>
        <w:t>хоровод…»,</w:t>
      </w:r>
      <w:r>
        <w:rPr>
          <w:spacing w:val="14"/>
        </w:rPr>
        <w:t xml:space="preserve"> </w:t>
      </w:r>
      <w:r>
        <w:t>рус.</w:t>
      </w:r>
      <w:r>
        <w:rPr>
          <w:spacing w:val="16"/>
        </w:rPr>
        <w:t xml:space="preserve"> </w:t>
      </w:r>
      <w:r>
        <w:t>нар.</w:t>
      </w:r>
      <w:r>
        <w:rPr>
          <w:spacing w:val="17"/>
        </w:rPr>
        <w:t xml:space="preserve"> </w:t>
      </w:r>
      <w:r>
        <w:t>песенки;</w:t>
      </w:r>
      <w:r>
        <w:rPr>
          <w:spacing w:val="15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Барто.</w:t>
      </w:r>
      <w:r>
        <w:rPr>
          <w:spacing w:val="17"/>
        </w:rPr>
        <w:t xml:space="preserve"> </w:t>
      </w:r>
      <w:r>
        <w:t>«Мишка»,</w:t>
      </w:r>
      <w:r>
        <w:rPr>
          <w:spacing w:val="18"/>
        </w:rPr>
        <w:t xml:space="preserve"> </w:t>
      </w:r>
      <w:r>
        <w:t>«Мячик»,</w:t>
      </w:r>
      <w:r>
        <w:rPr>
          <w:spacing w:val="17"/>
        </w:rPr>
        <w:t xml:space="preserve"> </w:t>
      </w:r>
      <w:r>
        <w:t>«Кораблик»;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Берестов.</w:t>
      </w:r>
    </w:p>
    <w:p>
      <w:pPr>
        <w:pStyle w:val="8"/>
        <w:ind w:right="783"/>
        <w:jc w:val="left"/>
      </w:pPr>
      <w:r>
        <w:t>«Петушки»;</w:t>
      </w:r>
      <w:r>
        <w:rPr>
          <w:spacing w:val="9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Чуковский.</w:t>
      </w:r>
      <w:r>
        <w:rPr>
          <w:spacing w:val="9"/>
        </w:rPr>
        <w:t xml:space="preserve"> </w:t>
      </w:r>
      <w:r>
        <w:t>«Елка»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сокр.);</w:t>
      </w:r>
      <w:r>
        <w:rPr>
          <w:spacing w:val="9"/>
        </w:rPr>
        <w:t xml:space="preserve"> </w:t>
      </w:r>
      <w:r>
        <w:t>Е.</w:t>
      </w:r>
      <w:r>
        <w:rPr>
          <w:spacing w:val="7"/>
        </w:rPr>
        <w:t xml:space="preserve"> </w:t>
      </w:r>
      <w:r>
        <w:t>Ильина.</w:t>
      </w:r>
      <w:r>
        <w:rPr>
          <w:spacing w:val="10"/>
        </w:rPr>
        <w:t xml:space="preserve"> </w:t>
      </w:r>
      <w:r>
        <w:t>«Наша</w:t>
      </w:r>
      <w:r>
        <w:rPr>
          <w:spacing w:val="6"/>
        </w:rPr>
        <w:t xml:space="preserve"> </w:t>
      </w:r>
      <w:r>
        <w:t>елка»</w:t>
      </w:r>
      <w:r>
        <w:rPr>
          <w:spacing w:val="4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сокр.);</w:t>
      </w:r>
      <w:r>
        <w:rPr>
          <w:spacing w:val="9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Плещеев.</w:t>
      </w:r>
      <w:r>
        <w:rPr>
          <w:spacing w:val="1"/>
        </w:rPr>
        <w:t xml:space="preserve"> </w:t>
      </w:r>
      <w:r>
        <w:t>«Сельская</w:t>
      </w:r>
      <w:r>
        <w:rPr>
          <w:spacing w:val="1"/>
        </w:rPr>
        <w:t xml:space="preserve"> </w:t>
      </w:r>
      <w:r>
        <w:t>песня»; Н.</w:t>
      </w:r>
      <w:r>
        <w:rPr>
          <w:spacing w:val="1"/>
        </w:rPr>
        <w:t xml:space="preserve"> </w:t>
      </w:r>
      <w:r>
        <w:t>Саконская.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пальчик?».</w:t>
      </w:r>
    </w:p>
    <w:p>
      <w:pPr>
        <w:pStyle w:val="4"/>
        <w:spacing w:before="4"/>
        <w:ind w:left="5001"/>
        <w:jc w:val="left"/>
      </w:pPr>
      <w:r>
        <w:t>(от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5"/>
          <w:numId w:val="41"/>
        </w:numPr>
        <w:tabs>
          <w:tab w:val="left" w:pos="4746"/>
        </w:tabs>
        <w:spacing w:before="1" w:after="0" w:line="295" w:lineRule="exact"/>
        <w:ind w:left="4745" w:right="0" w:hanging="197"/>
        <w:jc w:val="left"/>
        <w:rPr>
          <w:u w:val="none"/>
        </w:rPr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</w:t>
      </w:r>
    </w:p>
    <w:p>
      <w:pPr>
        <w:pStyle w:val="8"/>
        <w:ind w:right="503" w:firstLine="566"/>
      </w:pPr>
      <w:r>
        <w:t>Обсуждать с детьми информацию о предметах, явлениях, событиях, выходящих за</w:t>
      </w:r>
      <w:r>
        <w:rPr>
          <w:spacing w:val="1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>
      <w:pPr>
        <w:pStyle w:val="8"/>
        <w:ind w:right="512" w:firstLine="566"/>
      </w:pPr>
      <w:r>
        <w:t>Выслушивать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подсказывать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</w:t>
      </w:r>
      <w:r>
        <w:rPr>
          <w:spacing w:val="-62"/>
        </w:rPr>
        <w:t xml:space="preserve"> </w:t>
      </w:r>
      <w:r>
        <w:t>отражающие особенность предмета, явления, состояния, поступка; помогать логично и</w:t>
      </w:r>
      <w:r>
        <w:rPr>
          <w:spacing w:val="1"/>
        </w:rPr>
        <w:t xml:space="preserve"> </w:t>
      </w:r>
      <w:r>
        <w:t>понятно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суждение.</w:t>
      </w:r>
    </w:p>
    <w:p>
      <w:pPr>
        <w:pStyle w:val="8"/>
        <w:ind w:left="1105"/>
      </w:pPr>
      <w:r>
        <w:t>Способствовать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любознательности.</w:t>
      </w:r>
    </w:p>
    <w:p>
      <w:pPr>
        <w:pStyle w:val="8"/>
        <w:ind w:right="508" w:firstLine="566"/>
      </w:pPr>
      <w:r>
        <w:t>Помогать детям доброжелательно общаться со сверстниками, подсказывать, как</w:t>
      </w:r>
      <w:r>
        <w:rPr>
          <w:spacing w:val="1"/>
        </w:rPr>
        <w:t xml:space="preserve"> </w:t>
      </w:r>
      <w:r>
        <w:t>можно порадовать друга, поздравить его, как спокойно высказать свое недовольство его</w:t>
      </w:r>
      <w:r>
        <w:rPr>
          <w:spacing w:val="1"/>
        </w:rPr>
        <w:t xml:space="preserve"> </w:t>
      </w:r>
      <w:r>
        <w:t>поступком, как</w:t>
      </w:r>
      <w:r>
        <w:rPr>
          <w:spacing w:val="-2"/>
        </w:rPr>
        <w:t xml:space="preserve"> </w:t>
      </w:r>
      <w:r>
        <w:t>извиниться.</w:t>
      </w:r>
    </w:p>
    <w:p>
      <w:pPr>
        <w:pStyle w:val="8"/>
        <w:ind w:right="509" w:firstLine="566"/>
      </w:pPr>
      <w:r>
        <w:rPr>
          <w:b/>
        </w:rPr>
        <w:t xml:space="preserve">Обогащение активного словаря. </w:t>
      </w:r>
      <w:r>
        <w:t>Пополнять и активизировать словарь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явлениях, событиях,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имевших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собственном</w:t>
      </w:r>
      <w:r>
        <w:rPr>
          <w:spacing w:val="-2"/>
        </w:rPr>
        <w:t xml:space="preserve"> </w:t>
      </w:r>
      <w:r>
        <w:t>опыте.</w:t>
      </w:r>
    </w:p>
    <w:p>
      <w:pPr>
        <w:pStyle w:val="8"/>
        <w:ind w:right="505" w:firstLine="566"/>
      </w:pPr>
      <w:r>
        <w:t>Активизировать употребление в речи названий предметов, их частей, материалов,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они изготовлены.</w:t>
      </w:r>
    </w:p>
    <w:p>
      <w:pPr>
        <w:pStyle w:val="8"/>
        <w:ind w:right="507" w:firstLine="566"/>
      </w:pPr>
      <w:r>
        <w:t>Учить использовать в речи наиболее употребительные прилагательные, 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-2"/>
        </w:rPr>
        <w:t xml:space="preserve"> </w:t>
      </w:r>
      <w:r>
        <w:t>предлоги.</w:t>
      </w:r>
    </w:p>
    <w:p>
      <w:pPr>
        <w:pStyle w:val="8"/>
        <w:ind w:right="509" w:firstLine="566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глаголы,</w:t>
      </w:r>
      <w:r>
        <w:rPr>
          <w:spacing w:val="-62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действия.</w:t>
      </w:r>
    </w:p>
    <w:p>
      <w:pPr>
        <w:pStyle w:val="8"/>
        <w:ind w:right="502" w:firstLine="566"/>
      </w:pPr>
      <w:r>
        <w:t>Продолжать учить детей определять и называть местоположение предмета (слева,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между),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используемые</w:t>
      </w:r>
      <w:r>
        <w:rPr>
          <w:spacing w:val="-62"/>
        </w:rPr>
        <w:t xml:space="preserve"> </w:t>
      </w:r>
      <w:r>
        <w:t>детьми указательные местоимения и наречия (там, туда, такой, этот) более точными</w:t>
      </w:r>
      <w:r>
        <w:rPr>
          <w:spacing w:val="1"/>
        </w:rPr>
        <w:t xml:space="preserve"> </w:t>
      </w:r>
      <w:r>
        <w:t>выразительными словами; употреблять слова-антонимы (чистый — грязный, светло —</w:t>
      </w:r>
      <w:r>
        <w:rPr>
          <w:spacing w:val="1"/>
        </w:rPr>
        <w:t xml:space="preserve"> </w:t>
      </w:r>
      <w:r>
        <w:t>темно).</w:t>
      </w:r>
    </w:p>
    <w:p>
      <w:pPr>
        <w:pStyle w:val="8"/>
        <w:ind w:right="511" w:firstLine="566"/>
      </w:pPr>
      <w:r>
        <w:t>Учить употреблять существительные с обобщающим значением (мебель, овощи,</w:t>
      </w:r>
      <w:r>
        <w:rPr>
          <w:spacing w:val="1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ind w:right="505" w:firstLine="566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 звуков, отрабатывать произношение свистящих, шипящих и сонорных (р, л)</w:t>
      </w:r>
      <w:r>
        <w:rPr>
          <w:spacing w:val="1"/>
        </w:rPr>
        <w:t xml:space="preserve"> </w:t>
      </w:r>
      <w:r>
        <w:t>звуков. Развивать</w:t>
      </w:r>
      <w:r>
        <w:rPr>
          <w:spacing w:val="-1"/>
        </w:rPr>
        <w:t xml:space="preserve"> </w:t>
      </w:r>
      <w:r>
        <w:t>артикуляционный</w:t>
      </w:r>
      <w:r>
        <w:rPr>
          <w:spacing w:val="-1"/>
        </w:rPr>
        <w:t xml:space="preserve"> </w:t>
      </w:r>
      <w:r>
        <w:t>аппарат.</w:t>
      </w:r>
    </w:p>
    <w:p>
      <w:pPr>
        <w:pStyle w:val="8"/>
        <w:ind w:right="512" w:firstLine="566"/>
      </w:pPr>
      <w:r>
        <w:t>Продолжать работу над дикцией: совершенствовать отчетливое произнесение слов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словосочетаний.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1" w:firstLine="566"/>
      </w:pP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начинающиеся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звук.</w:t>
      </w:r>
    </w:p>
    <w:p>
      <w:pPr>
        <w:pStyle w:val="8"/>
        <w:spacing w:before="2" w:line="298" w:lineRule="exact"/>
        <w:ind w:left="1105"/>
      </w:pPr>
      <w:r>
        <w:t>Совершенствовать</w:t>
      </w:r>
      <w:r>
        <w:rPr>
          <w:spacing w:val="-6"/>
        </w:rPr>
        <w:t xml:space="preserve"> </w:t>
      </w:r>
      <w:r>
        <w:t>интонационную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речи.</w:t>
      </w:r>
    </w:p>
    <w:p>
      <w:pPr>
        <w:pStyle w:val="8"/>
        <w:ind w:right="500" w:firstLine="566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 животных (по аналогии), употреблять эти существительные в 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(лисята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лисят,</w:t>
      </w:r>
      <w:r>
        <w:rPr>
          <w:spacing w:val="1"/>
        </w:rPr>
        <w:t xml:space="preserve"> </w:t>
      </w:r>
      <w:r>
        <w:t>медвежата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медвежат);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(вилок,</w:t>
      </w:r>
      <w:r>
        <w:rPr>
          <w:spacing w:val="-2"/>
        </w:rPr>
        <w:t xml:space="preserve"> </w:t>
      </w:r>
      <w:r>
        <w:t>яблок,</w:t>
      </w:r>
      <w:r>
        <w:rPr>
          <w:spacing w:val="1"/>
        </w:rPr>
        <w:t xml:space="preserve"> </w:t>
      </w:r>
      <w:r>
        <w:t>туфель).</w:t>
      </w:r>
    </w:p>
    <w:p>
      <w:pPr>
        <w:pStyle w:val="8"/>
        <w:ind w:right="510" w:firstLine="566"/>
      </w:pPr>
      <w:r>
        <w:t>Напоминать правильные формы повелительного наклонения некоторых глаголов</w:t>
      </w:r>
      <w:r>
        <w:rPr>
          <w:spacing w:val="1"/>
        </w:rPr>
        <w:t xml:space="preserve"> </w:t>
      </w:r>
      <w:r>
        <w:t>(Ляг! Лежи! Поезжай! Беги! и т. п.), несклоняемых существительных (пальто, пианино,</w:t>
      </w:r>
      <w:r>
        <w:rPr>
          <w:spacing w:val="1"/>
        </w:rPr>
        <w:t xml:space="preserve"> </w:t>
      </w:r>
      <w:r>
        <w:t>кофе,</w:t>
      </w:r>
      <w:r>
        <w:rPr>
          <w:spacing w:val="1"/>
        </w:rPr>
        <w:t xml:space="preserve"> </w:t>
      </w:r>
      <w:r>
        <w:t>какао).</w:t>
      </w:r>
    </w:p>
    <w:p>
      <w:pPr>
        <w:pStyle w:val="8"/>
        <w:spacing w:before="1"/>
        <w:ind w:right="504" w:firstLine="566"/>
      </w:pPr>
      <w:r>
        <w:t>Поощрять</w:t>
      </w:r>
      <w:r>
        <w:rPr>
          <w:spacing w:val="1"/>
        </w:rPr>
        <w:t xml:space="preserve"> </w:t>
      </w:r>
      <w:r>
        <w:t>характерное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подсказывать</w:t>
      </w:r>
      <w:r>
        <w:rPr>
          <w:spacing w:val="-2"/>
        </w:rPr>
        <w:t xml:space="preserve"> </w:t>
      </w:r>
      <w:r>
        <w:t>общепринятый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слова.</w:t>
      </w:r>
    </w:p>
    <w:p>
      <w:pPr>
        <w:pStyle w:val="8"/>
        <w:ind w:right="511" w:firstLine="566"/>
      </w:pPr>
      <w:r>
        <w:t>Побуждать детей активно употреблять в речи простейшие виды сложносочиненных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1"/>
        </w:rPr>
        <w:t xml:space="preserve"> </w:t>
      </w:r>
      <w:r>
        <w:t>предложений.</w:t>
      </w:r>
    </w:p>
    <w:p>
      <w:pPr>
        <w:pStyle w:val="8"/>
        <w:ind w:right="507" w:firstLine="566"/>
      </w:pPr>
      <w:r>
        <w:rPr>
          <w:b/>
        </w:rPr>
        <w:t xml:space="preserve">Связная речь. </w:t>
      </w:r>
      <w:r>
        <w:t>Совершенствовать диалогическую речь: учить участвовать в беседе,</w:t>
      </w:r>
      <w:r>
        <w:rPr>
          <w:spacing w:val="-62"/>
        </w:rPr>
        <w:t xml:space="preserve"> </w:t>
      </w:r>
      <w:r>
        <w:t>понятно</w:t>
      </w:r>
      <w:r>
        <w:rPr>
          <w:spacing w:val="-1"/>
        </w:rPr>
        <w:t xml:space="preserve"> </w:t>
      </w:r>
      <w:r>
        <w:t>для слушателей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их.</w:t>
      </w:r>
    </w:p>
    <w:p>
      <w:pPr>
        <w:pStyle w:val="8"/>
        <w:ind w:right="509" w:firstLine="566"/>
      </w:pPr>
      <w:r>
        <w:t>Учить детей рассказывать: описывать предмет, картину; упражнять в составлении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дидактического материала.</w:t>
      </w:r>
    </w:p>
    <w:p>
      <w:pPr>
        <w:pStyle w:val="8"/>
        <w:ind w:right="509" w:firstLine="566"/>
      </w:pPr>
      <w:r>
        <w:t>Упражнять детей в умении пересказывать наиболее выразительные и динамичные</w:t>
      </w:r>
      <w:r>
        <w:rPr>
          <w:spacing w:val="1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сказок.</w:t>
      </w:r>
    </w:p>
    <w:p>
      <w:pPr>
        <w:pStyle w:val="8"/>
        <w:spacing w:before="9"/>
        <w:ind w:left="0"/>
        <w:jc w:val="left"/>
        <w:rPr>
          <w:sz w:val="13"/>
        </w:rPr>
      </w:pPr>
    </w:p>
    <w:p>
      <w:pPr>
        <w:pStyle w:val="5"/>
        <w:numPr>
          <w:ilvl w:val="5"/>
          <w:numId w:val="41"/>
        </w:numPr>
        <w:tabs>
          <w:tab w:val="left" w:pos="3342"/>
        </w:tabs>
        <w:spacing w:before="88" w:after="0" w:line="296" w:lineRule="exact"/>
        <w:ind w:left="3341" w:right="0" w:hanging="3312"/>
        <w:jc w:val="left"/>
        <w:rPr>
          <w:u w:val="none"/>
        </w:rPr>
      </w:pPr>
      <w:r>
        <w:rPr>
          <w:u w:val="thick"/>
        </w:rPr>
        <w:t>Чтение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литературы</w:t>
      </w:r>
    </w:p>
    <w:p>
      <w:pPr>
        <w:pStyle w:val="8"/>
        <w:ind w:right="502" w:firstLine="566"/>
      </w:pPr>
      <w:r>
        <w:t>Продолжать приучать детей слушать сказки, рассказы, стихотворения; запоминать</w:t>
      </w:r>
      <w:r>
        <w:rPr>
          <w:spacing w:val="1"/>
        </w:rPr>
        <w:t xml:space="preserve"> </w:t>
      </w:r>
      <w:r>
        <w:t>небольшие и простые по содержанию считалки. Помогать им, используя разные 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сопереживать его</w:t>
      </w:r>
      <w:r>
        <w:rPr>
          <w:spacing w:val="1"/>
        </w:rPr>
        <w:t xml:space="preserve"> </w:t>
      </w:r>
      <w:r>
        <w:t>героям.</w:t>
      </w:r>
    </w:p>
    <w:p>
      <w:pPr>
        <w:pStyle w:val="8"/>
        <w:ind w:right="513" w:firstLine="566"/>
      </w:pPr>
      <w:r>
        <w:t>Зачитывать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понравившийся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личностного отношения</w:t>
      </w:r>
      <w:r>
        <w:rPr>
          <w:spacing w:val="-3"/>
        </w:rPr>
        <w:t xml:space="preserve"> </w:t>
      </w:r>
      <w:r>
        <w:t>к произведению.</w:t>
      </w:r>
    </w:p>
    <w:p>
      <w:pPr>
        <w:pStyle w:val="8"/>
        <w:spacing w:line="299" w:lineRule="exact"/>
        <w:ind w:left="1105"/>
      </w:pPr>
      <w:r>
        <w:t>Поддерживать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произведении.</w:t>
      </w:r>
    </w:p>
    <w:p>
      <w:pPr>
        <w:pStyle w:val="8"/>
        <w:ind w:right="507" w:firstLine="566"/>
      </w:pPr>
      <w:r>
        <w:t>Продолжать работу по 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книге. Предлагать вниманию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рисунки;</w:t>
      </w:r>
      <w:r>
        <w:rPr>
          <w:spacing w:val="1"/>
        </w:rPr>
        <w:t xml:space="preserve"> </w:t>
      </w:r>
      <w:r>
        <w:t>показывать,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внимательно</w:t>
      </w:r>
      <w:r>
        <w:rPr>
          <w:spacing w:val="-62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книжные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книжками,</w:t>
      </w:r>
      <w:r>
        <w:rPr>
          <w:spacing w:val="1"/>
        </w:rPr>
        <w:t xml:space="preserve"> </w:t>
      </w:r>
      <w:r>
        <w:t>оформленными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Васнецовым, Е.</w:t>
      </w:r>
      <w:r>
        <w:rPr>
          <w:spacing w:val="-1"/>
        </w:rPr>
        <w:t xml:space="preserve"> </w:t>
      </w:r>
      <w:r>
        <w:t>Рачевым,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Чарушиным.</w:t>
      </w:r>
    </w:p>
    <w:p>
      <w:pPr>
        <w:pStyle w:val="4"/>
        <w:spacing w:before="5"/>
        <w:ind w:left="3911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</w:p>
    <w:p>
      <w:pPr>
        <w:spacing w:before="0" w:line="295" w:lineRule="exact"/>
        <w:ind w:left="1105" w:right="0" w:firstLine="0"/>
        <w:jc w:val="both"/>
        <w:rPr>
          <w:b/>
          <w:sz w:val="26"/>
        </w:rPr>
      </w:pPr>
      <w:r>
        <w:rPr>
          <w:b/>
          <w:sz w:val="26"/>
        </w:rPr>
        <w:t>Русский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фольклор</w:t>
      </w:r>
    </w:p>
    <w:p>
      <w:pPr>
        <w:pStyle w:val="8"/>
        <w:ind w:right="505" w:firstLine="631"/>
      </w:pPr>
      <w:r>
        <w:rPr>
          <w:i/>
        </w:rPr>
        <w:t>Песенки,</w:t>
      </w:r>
      <w:r>
        <w:rPr>
          <w:i/>
          <w:spacing w:val="1"/>
        </w:rPr>
        <w:t xml:space="preserve"> </w:t>
      </w:r>
      <w:r>
        <w:rPr>
          <w:i/>
        </w:rPr>
        <w:t>потешки,</w:t>
      </w:r>
      <w:r>
        <w:rPr>
          <w:i/>
          <w:spacing w:val="1"/>
        </w:rPr>
        <w:t xml:space="preserve"> </w:t>
      </w:r>
      <w:r>
        <w:rPr>
          <w:i/>
        </w:rPr>
        <w:t>заклички.</w:t>
      </w:r>
      <w:r>
        <w:rPr>
          <w:i/>
          <w:spacing w:val="1"/>
        </w:rPr>
        <w:t xml:space="preserve"> </w:t>
      </w:r>
      <w:r>
        <w:t>«Барашеньки…»,</w:t>
      </w:r>
      <w:r>
        <w:rPr>
          <w:spacing w:val="1"/>
        </w:rPr>
        <w:t xml:space="preserve"> </w:t>
      </w:r>
      <w:r>
        <w:t>«Ваня,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был?»,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-62"/>
        </w:rPr>
        <w:t xml:space="preserve"> </w:t>
      </w:r>
      <w:r>
        <w:t>рябинушка»,</w:t>
      </w:r>
      <w:r>
        <w:rPr>
          <w:spacing w:val="66"/>
        </w:rPr>
        <w:t xml:space="preserve"> </w:t>
      </w:r>
      <w:r>
        <w:t>«Гуси,</w:t>
      </w:r>
      <w:r>
        <w:rPr>
          <w:spacing w:val="67"/>
        </w:rPr>
        <w:t xml:space="preserve"> </w:t>
      </w:r>
      <w:r>
        <w:t>вы</w:t>
      </w:r>
      <w:r>
        <w:rPr>
          <w:spacing w:val="66"/>
        </w:rPr>
        <w:t xml:space="preserve"> </w:t>
      </w:r>
      <w:r>
        <w:t>гуси…»,</w:t>
      </w:r>
      <w:r>
        <w:rPr>
          <w:spacing w:val="68"/>
        </w:rPr>
        <w:t xml:space="preserve"> </w:t>
      </w:r>
      <w:r>
        <w:t>«Дед</w:t>
      </w:r>
      <w:r>
        <w:rPr>
          <w:spacing w:val="64"/>
        </w:rPr>
        <w:t xml:space="preserve"> </w:t>
      </w:r>
      <w:r>
        <w:t>хотел</w:t>
      </w:r>
      <w:r>
        <w:rPr>
          <w:spacing w:val="68"/>
        </w:rPr>
        <w:t xml:space="preserve"> </w:t>
      </w:r>
      <w:r>
        <w:t>уху</w:t>
      </w:r>
      <w:r>
        <w:rPr>
          <w:spacing w:val="62"/>
        </w:rPr>
        <w:t xml:space="preserve"> </w:t>
      </w:r>
      <w:r>
        <w:t>сварить»,</w:t>
      </w:r>
      <w:r>
        <w:rPr>
          <w:spacing w:val="66"/>
        </w:rPr>
        <w:t xml:space="preserve"> </w:t>
      </w:r>
      <w:r>
        <w:t>«Долгоногий  журавель»,</w:t>
      </w:r>
    </w:p>
    <w:p>
      <w:pPr>
        <w:pStyle w:val="8"/>
        <w:spacing w:line="299" w:lineRule="exact"/>
      </w:pPr>
      <w:r>
        <w:t>«Наш</w:t>
      </w:r>
      <w:r>
        <w:rPr>
          <w:spacing w:val="128"/>
        </w:rPr>
        <w:t xml:space="preserve"> </w:t>
      </w:r>
      <w:r>
        <w:t xml:space="preserve">козел…»;   «Зайчишка-трусишка…»;  </w:t>
      </w:r>
      <w:r>
        <w:rPr>
          <w:spacing w:val="1"/>
        </w:rPr>
        <w:t xml:space="preserve"> </w:t>
      </w:r>
      <w:r>
        <w:t>«Дон!</w:t>
      </w:r>
      <w:r>
        <w:rPr>
          <w:spacing w:val="129"/>
        </w:rPr>
        <w:t xml:space="preserve"> </w:t>
      </w:r>
      <w:r>
        <w:t>Дон!</w:t>
      </w:r>
      <w:r>
        <w:rPr>
          <w:spacing w:val="129"/>
        </w:rPr>
        <w:t xml:space="preserve"> </w:t>
      </w:r>
      <w:r>
        <w:t xml:space="preserve">Дон!..»,  </w:t>
      </w:r>
      <w:r>
        <w:rPr>
          <w:spacing w:val="2"/>
        </w:rPr>
        <w:t xml:space="preserve"> </w:t>
      </w:r>
      <w:r>
        <w:t>«Иголка,</w:t>
      </w:r>
      <w:r>
        <w:rPr>
          <w:spacing w:val="129"/>
        </w:rPr>
        <w:t xml:space="preserve"> </w:t>
      </w:r>
      <w:r>
        <w:t>иголка»,</w:t>
      </w:r>
    </w:p>
    <w:p>
      <w:pPr>
        <w:pStyle w:val="8"/>
        <w:spacing w:line="298" w:lineRule="exact"/>
      </w:pPr>
      <w:r>
        <w:t>«Ножки,</w:t>
      </w:r>
      <w:r>
        <w:rPr>
          <w:spacing w:val="51"/>
        </w:rPr>
        <w:t xml:space="preserve"> </w:t>
      </w:r>
      <w:r>
        <w:t>ножки,</w:t>
      </w:r>
      <w:r>
        <w:rPr>
          <w:spacing w:val="52"/>
        </w:rPr>
        <w:t xml:space="preserve"> </w:t>
      </w:r>
      <w:r>
        <w:t>где</w:t>
      </w:r>
      <w:r>
        <w:rPr>
          <w:spacing w:val="52"/>
        </w:rPr>
        <w:t xml:space="preserve"> </w:t>
      </w:r>
      <w:r>
        <w:t>вы</w:t>
      </w:r>
      <w:r>
        <w:rPr>
          <w:spacing w:val="52"/>
        </w:rPr>
        <w:t xml:space="preserve"> </w:t>
      </w:r>
      <w:r>
        <w:t>были?..»,</w:t>
      </w:r>
      <w:r>
        <w:rPr>
          <w:spacing w:val="51"/>
        </w:rPr>
        <w:t xml:space="preserve"> </w:t>
      </w:r>
      <w:r>
        <w:t>«Сидит,</w:t>
      </w:r>
      <w:r>
        <w:rPr>
          <w:spacing w:val="53"/>
        </w:rPr>
        <w:t xml:space="preserve"> </w:t>
      </w:r>
      <w:r>
        <w:t>сидит</w:t>
      </w:r>
      <w:r>
        <w:rPr>
          <w:spacing w:val="50"/>
        </w:rPr>
        <w:t xml:space="preserve"> </w:t>
      </w:r>
      <w:r>
        <w:t>зайка…»,</w:t>
      </w:r>
      <w:r>
        <w:rPr>
          <w:spacing w:val="54"/>
        </w:rPr>
        <w:t xml:space="preserve"> </w:t>
      </w:r>
      <w:r>
        <w:t>«Кот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печку</w:t>
      </w:r>
      <w:r>
        <w:rPr>
          <w:spacing w:val="46"/>
        </w:rPr>
        <w:t xml:space="preserve"> </w:t>
      </w:r>
      <w:r>
        <w:t>пошел…»,</w:t>
      </w:r>
    </w:p>
    <w:p>
      <w:pPr>
        <w:pStyle w:val="8"/>
        <w:ind w:right="505"/>
      </w:pPr>
      <w:r>
        <w:t>«Сегодня день целый…», «Идет лисичка по мосту…», «Солнышко-ведрышко…», «Иди,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красна…»,</w:t>
      </w:r>
      <w:r>
        <w:rPr>
          <w:spacing w:val="1"/>
        </w:rPr>
        <w:t xml:space="preserve"> </w:t>
      </w:r>
      <w:r>
        <w:t>«Лень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потягота»,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козел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стрекозел»,</w:t>
      </w:r>
      <w:r>
        <w:rPr>
          <w:spacing w:val="1"/>
        </w:rPr>
        <w:t xml:space="preserve"> </w:t>
      </w:r>
      <w:r>
        <w:t>«Раз,</w:t>
      </w:r>
      <w:r>
        <w:rPr>
          <w:spacing w:val="1"/>
        </w:rPr>
        <w:t xml:space="preserve"> </w:t>
      </w:r>
      <w:r>
        <w:t>два,</w:t>
      </w:r>
      <w:r>
        <w:rPr>
          <w:spacing w:val="65"/>
        </w:rPr>
        <w:t xml:space="preserve"> </w:t>
      </w:r>
      <w:r>
        <w:t>шли</w:t>
      </w:r>
      <w:r>
        <w:rPr>
          <w:spacing w:val="-62"/>
        </w:rPr>
        <w:t xml:space="preserve"> </w:t>
      </w:r>
      <w:r>
        <w:t>утята», «Стучит, бренчит по улице», «Ты трава ль моя, травинушка», «Ходит конь по</w:t>
      </w:r>
      <w:r>
        <w:rPr>
          <w:spacing w:val="1"/>
        </w:rPr>
        <w:t xml:space="preserve"> </w:t>
      </w:r>
      <w:r>
        <w:t>бережку», «Чики</w:t>
      </w:r>
      <w:r>
        <w:rPr>
          <w:spacing w:val="1"/>
        </w:rPr>
        <w:t xml:space="preserve"> </w:t>
      </w:r>
      <w:r>
        <w:t>-брики»,</w:t>
      </w:r>
      <w:r>
        <w:rPr>
          <w:spacing w:val="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зеленому</w:t>
      </w:r>
      <w:r>
        <w:rPr>
          <w:spacing w:val="-6"/>
        </w:rPr>
        <w:t xml:space="preserve"> </w:t>
      </w:r>
      <w:r>
        <w:t>бреду».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left="1105"/>
      </w:pPr>
      <w:r>
        <w:rPr>
          <w:i/>
        </w:rPr>
        <w:t>Сказки.</w:t>
      </w:r>
      <w:r>
        <w:rPr>
          <w:i/>
          <w:spacing w:val="10"/>
        </w:rPr>
        <w:t xml:space="preserve"> </w:t>
      </w:r>
      <w:r>
        <w:t>«Война</w:t>
      </w:r>
      <w:r>
        <w:rPr>
          <w:spacing w:val="10"/>
        </w:rPr>
        <w:t xml:space="preserve"> </w:t>
      </w:r>
      <w:r>
        <w:t>грибов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ягодами»,</w:t>
      </w:r>
      <w:r>
        <w:rPr>
          <w:spacing w:val="9"/>
        </w:rPr>
        <w:t xml:space="preserve"> </w:t>
      </w:r>
      <w:r>
        <w:t>обр.</w:t>
      </w:r>
      <w:r>
        <w:rPr>
          <w:spacing w:val="12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Даля;</w:t>
      </w:r>
      <w:r>
        <w:rPr>
          <w:spacing w:val="9"/>
        </w:rPr>
        <w:t xml:space="preserve"> </w:t>
      </w:r>
      <w:r>
        <w:t>«Жихарка»,</w:t>
      </w:r>
      <w:r>
        <w:rPr>
          <w:spacing w:val="10"/>
        </w:rPr>
        <w:t xml:space="preserve"> </w:t>
      </w:r>
      <w:r>
        <w:t>обр.</w:t>
      </w:r>
      <w:r>
        <w:rPr>
          <w:spacing w:val="9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Карнауховой;</w:t>
      </w:r>
    </w:p>
    <w:p>
      <w:pPr>
        <w:pStyle w:val="8"/>
        <w:spacing w:before="1"/>
        <w:ind w:right="501"/>
      </w:pPr>
      <w:r>
        <w:t>«Журавль и цапля», «Зимовье зверей», обр. И. Соколова-Микитова; «Лиса и козел», обр.</w:t>
      </w:r>
      <w:r>
        <w:rPr>
          <w:spacing w:val="-62"/>
        </w:rPr>
        <w:t xml:space="preserve"> </w:t>
      </w:r>
      <w:r>
        <w:t>О. Капицы; «Лиса-лапотница»;</w:t>
      </w:r>
      <w:r>
        <w:rPr>
          <w:spacing w:val="1"/>
        </w:rPr>
        <w:t xml:space="preserve"> </w:t>
      </w:r>
      <w:r>
        <w:t>«Сестрица Аленушка и братец Иванушка», обр. А. Н.</w:t>
      </w:r>
      <w:r>
        <w:rPr>
          <w:spacing w:val="1"/>
        </w:rPr>
        <w:t xml:space="preserve"> </w:t>
      </w:r>
      <w:r>
        <w:t>Толстого;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«Привередница»,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Иванушку-дурачка»; «Петушок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зернышко», обр.</w:t>
      </w:r>
      <w:r>
        <w:rPr>
          <w:spacing w:val="-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Капицы.</w:t>
      </w:r>
    </w:p>
    <w:p>
      <w:pPr>
        <w:pStyle w:val="4"/>
        <w:spacing w:before="6" w:line="296" w:lineRule="exac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</w:p>
    <w:p>
      <w:pPr>
        <w:spacing w:before="0" w:line="296" w:lineRule="exact"/>
        <w:ind w:left="1105" w:right="0" w:firstLine="0"/>
        <w:jc w:val="both"/>
        <w:rPr>
          <w:sz w:val="26"/>
        </w:rPr>
      </w:pPr>
      <w:r>
        <w:rPr>
          <w:i/>
          <w:sz w:val="26"/>
        </w:rPr>
        <w:t>Песенки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потешки</w:t>
      </w:r>
      <w:r>
        <w:rPr>
          <w:sz w:val="26"/>
        </w:rPr>
        <w:t>.</w:t>
      </w:r>
      <w:r>
        <w:rPr>
          <w:spacing w:val="41"/>
          <w:sz w:val="26"/>
        </w:rPr>
        <w:t xml:space="preserve"> </w:t>
      </w:r>
      <w:r>
        <w:rPr>
          <w:sz w:val="26"/>
        </w:rPr>
        <w:t>«Барабек»</w:t>
      </w:r>
      <w:r>
        <w:rPr>
          <w:spacing w:val="42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43"/>
          <w:sz w:val="26"/>
        </w:rPr>
        <w:t xml:space="preserve"> </w:t>
      </w:r>
      <w:r>
        <w:rPr>
          <w:sz w:val="26"/>
        </w:rPr>
        <w:t>К.Чуковского,</w:t>
      </w:r>
      <w:r>
        <w:rPr>
          <w:spacing w:val="45"/>
          <w:sz w:val="26"/>
        </w:rPr>
        <w:t xml:space="preserve"> </w:t>
      </w:r>
      <w:r>
        <w:rPr>
          <w:sz w:val="26"/>
        </w:rPr>
        <w:t>«Гоп!</w:t>
      </w:r>
      <w:r>
        <w:rPr>
          <w:spacing w:val="44"/>
          <w:sz w:val="26"/>
        </w:rPr>
        <w:t xml:space="preserve"> </w:t>
      </w:r>
      <w:r>
        <w:rPr>
          <w:sz w:val="26"/>
        </w:rPr>
        <w:t>Гоп!</w:t>
      </w:r>
      <w:r>
        <w:rPr>
          <w:spacing w:val="45"/>
          <w:sz w:val="26"/>
        </w:rPr>
        <w:t xml:space="preserve"> </w:t>
      </w:r>
      <w:r>
        <w:rPr>
          <w:sz w:val="26"/>
        </w:rPr>
        <w:t>Конь</w:t>
      </w:r>
      <w:r>
        <w:rPr>
          <w:spacing w:val="43"/>
          <w:sz w:val="26"/>
        </w:rPr>
        <w:t xml:space="preserve"> </w:t>
      </w:r>
      <w:r>
        <w:rPr>
          <w:sz w:val="26"/>
        </w:rPr>
        <w:t>живой»,</w:t>
      </w:r>
    </w:p>
    <w:p>
      <w:pPr>
        <w:pStyle w:val="8"/>
        <w:spacing w:before="2" w:line="298" w:lineRule="exact"/>
      </w:pPr>
      <w:r>
        <w:t>«Дождик</w:t>
      </w:r>
      <w:r>
        <w:rPr>
          <w:spacing w:val="86"/>
        </w:rPr>
        <w:t xml:space="preserve"> </w:t>
      </w:r>
      <w:r>
        <w:t>перестань»,</w:t>
      </w:r>
      <w:r>
        <w:rPr>
          <w:spacing w:val="87"/>
        </w:rPr>
        <w:t xml:space="preserve"> </w:t>
      </w:r>
      <w:r>
        <w:t>«Кто</w:t>
      </w:r>
      <w:r>
        <w:rPr>
          <w:spacing w:val="87"/>
        </w:rPr>
        <w:t xml:space="preserve"> </w:t>
      </w:r>
      <w:r>
        <w:t>сильнее</w:t>
      </w:r>
      <w:r>
        <w:rPr>
          <w:spacing w:val="87"/>
        </w:rPr>
        <w:t xml:space="preserve"> </w:t>
      </w:r>
      <w:r>
        <w:t>всего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свете?»,</w:t>
      </w:r>
      <w:r>
        <w:rPr>
          <w:spacing w:val="90"/>
        </w:rPr>
        <w:t xml:space="preserve"> </w:t>
      </w:r>
      <w:r>
        <w:t>«Купите</w:t>
      </w:r>
      <w:r>
        <w:rPr>
          <w:spacing w:val="87"/>
        </w:rPr>
        <w:t xml:space="preserve"> </w:t>
      </w:r>
      <w:r>
        <w:t>лук,</w:t>
      </w:r>
      <w:r>
        <w:rPr>
          <w:spacing w:val="88"/>
        </w:rPr>
        <w:t xml:space="preserve"> </w:t>
      </w:r>
      <w:r>
        <w:t>зеленый</w:t>
      </w:r>
      <w:r>
        <w:rPr>
          <w:spacing w:val="88"/>
        </w:rPr>
        <w:t xml:space="preserve"> </w:t>
      </w:r>
      <w:r>
        <w:t>лук»,</w:t>
      </w:r>
    </w:p>
    <w:p>
      <w:pPr>
        <w:pStyle w:val="8"/>
        <w:ind w:right="503"/>
      </w:pPr>
      <w:r>
        <w:t>«Ласточка»,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наряд»,</w:t>
      </w:r>
      <w:r>
        <w:rPr>
          <w:spacing w:val="1"/>
        </w:rPr>
        <w:t xml:space="preserve"> </w:t>
      </w:r>
      <w:r>
        <w:t>«Скрюченная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«Рыбки»,</w:t>
      </w:r>
      <w:r>
        <w:rPr>
          <w:spacing w:val="1"/>
        </w:rPr>
        <w:t xml:space="preserve"> </w:t>
      </w:r>
      <w:r>
        <w:t>«Стуки-стуки,</w:t>
      </w:r>
      <w:r>
        <w:rPr>
          <w:spacing w:val="1"/>
        </w:rPr>
        <w:t xml:space="preserve"> </w:t>
      </w:r>
      <w:r>
        <w:t>глянь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окно», «Утята», франц., обр. Н. Гернет и С. Гиппиус; «Чив-чив, воробей», пер. с коми-</w:t>
      </w:r>
      <w:r>
        <w:rPr>
          <w:spacing w:val="1"/>
        </w:rPr>
        <w:t xml:space="preserve"> </w:t>
      </w:r>
      <w:r>
        <w:t>пермяц.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Климова;</w:t>
      </w:r>
      <w:r>
        <w:rPr>
          <w:spacing w:val="1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«Мешок»,</w:t>
      </w:r>
      <w:r>
        <w:rPr>
          <w:spacing w:val="1"/>
        </w:rPr>
        <w:t xml:space="preserve"> </w:t>
      </w:r>
      <w:r>
        <w:t>татар.,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Ягофарова,</w:t>
      </w:r>
      <w:r>
        <w:rPr>
          <w:spacing w:val="-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Кузьмина.</w:t>
      </w:r>
    </w:p>
    <w:p>
      <w:pPr>
        <w:pStyle w:val="8"/>
        <w:ind w:right="506" w:firstLine="566"/>
      </w:pPr>
      <w:r>
        <w:rPr>
          <w:i/>
        </w:rPr>
        <w:t xml:space="preserve">Сказки. </w:t>
      </w:r>
      <w:r>
        <w:t>«Врун», «Ивовый росток» обр.Н.Фельдмана, «Как собака дуга искала» обр.</w:t>
      </w:r>
      <w:r>
        <w:rPr>
          <w:spacing w:val="-62"/>
        </w:rPr>
        <w:t xml:space="preserve"> </w:t>
      </w:r>
      <w:r>
        <w:t xml:space="preserve">С.  </w:t>
      </w:r>
      <w:r>
        <w:rPr>
          <w:spacing w:val="63"/>
        </w:rPr>
        <w:t xml:space="preserve"> </w:t>
      </w:r>
      <w:r>
        <w:t xml:space="preserve">Фетисова,   </w:t>
      </w:r>
      <w:r>
        <w:rPr>
          <w:spacing w:val="1"/>
        </w:rPr>
        <w:t xml:space="preserve"> </w:t>
      </w:r>
      <w:r>
        <w:t xml:space="preserve">«Колосок»  </w:t>
      </w:r>
      <w:r>
        <w:rPr>
          <w:spacing w:val="63"/>
        </w:rPr>
        <w:t xml:space="preserve"> </w:t>
      </w:r>
      <w:r>
        <w:t xml:space="preserve">обр.  </w:t>
      </w:r>
      <w:r>
        <w:rPr>
          <w:spacing w:val="63"/>
        </w:rPr>
        <w:t xml:space="preserve"> </w:t>
      </w:r>
      <w:r>
        <w:t xml:space="preserve">С.Могилевской,   </w:t>
      </w:r>
      <w:r>
        <w:rPr>
          <w:spacing w:val="5"/>
        </w:rPr>
        <w:t xml:space="preserve"> </w:t>
      </w:r>
      <w:r>
        <w:t xml:space="preserve">«Пирог»  </w:t>
      </w:r>
      <w:r>
        <w:rPr>
          <w:spacing w:val="63"/>
        </w:rPr>
        <w:t xml:space="preserve"> </w:t>
      </w:r>
      <w:r>
        <w:t xml:space="preserve">обр.  </w:t>
      </w:r>
      <w:r>
        <w:rPr>
          <w:spacing w:val="63"/>
        </w:rPr>
        <w:t xml:space="preserve"> </w:t>
      </w:r>
      <w:r>
        <w:t>М.    Абрамовой,</w:t>
      </w:r>
    </w:p>
    <w:p>
      <w:pPr>
        <w:pStyle w:val="8"/>
        <w:spacing w:before="1" w:line="298" w:lineRule="exact"/>
      </w:pPr>
      <w:r>
        <w:t>«Соломенный</w:t>
      </w:r>
      <w:r>
        <w:rPr>
          <w:spacing w:val="-2"/>
        </w:rPr>
        <w:t xml:space="preserve"> </w:t>
      </w:r>
      <w:r>
        <w:t>бычок-смоляной</w:t>
      </w:r>
      <w:r>
        <w:rPr>
          <w:spacing w:val="-2"/>
        </w:rPr>
        <w:t xml:space="preserve"> </w:t>
      </w:r>
      <w:r>
        <w:t>бочок»</w:t>
      </w:r>
      <w:r>
        <w:rPr>
          <w:spacing w:val="-4"/>
        </w:rPr>
        <w:t xml:space="preserve"> </w:t>
      </w:r>
      <w:r>
        <w:t>пер. А.Нечаева, «Страшный</w:t>
      </w:r>
      <w:r>
        <w:rPr>
          <w:spacing w:val="-1"/>
        </w:rPr>
        <w:t xml:space="preserve"> </w:t>
      </w:r>
      <w:r>
        <w:t>гость»</w:t>
      </w:r>
      <w:r>
        <w:rPr>
          <w:spacing w:val="-5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А.Гаффа,</w:t>
      </w:r>
    </w:p>
    <w:p>
      <w:pPr>
        <w:pStyle w:val="8"/>
        <w:ind w:right="507"/>
      </w:pPr>
      <w:r>
        <w:t>«Три</w:t>
      </w:r>
      <w:r>
        <w:rPr>
          <w:spacing w:val="5"/>
        </w:rPr>
        <w:t xml:space="preserve"> </w:t>
      </w:r>
      <w:r>
        <w:t>поросенка»,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англ.</w:t>
      </w:r>
      <w:r>
        <w:rPr>
          <w:spacing w:val="7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Михалкова;</w:t>
      </w:r>
      <w:r>
        <w:rPr>
          <w:spacing w:val="7"/>
        </w:rPr>
        <w:t xml:space="preserve"> </w:t>
      </w:r>
      <w:r>
        <w:t>«Заяц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еж»,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сказок</w:t>
      </w:r>
      <w:r>
        <w:rPr>
          <w:spacing w:val="3"/>
        </w:rPr>
        <w:t xml:space="preserve"> </w:t>
      </w:r>
      <w:r>
        <w:t>братьев</w:t>
      </w:r>
      <w:r>
        <w:rPr>
          <w:spacing w:val="9"/>
        </w:rPr>
        <w:t xml:space="preserve"> </w:t>
      </w:r>
      <w:r>
        <w:t>Гримм,</w:t>
      </w:r>
      <w:r>
        <w:rPr>
          <w:spacing w:val="4"/>
        </w:rPr>
        <w:t xml:space="preserve"> </w:t>
      </w:r>
      <w:r>
        <w:t>пер.</w:t>
      </w:r>
      <w:r>
        <w:rPr>
          <w:spacing w:val="-62"/>
        </w:rPr>
        <w:t xml:space="preserve"> </w:t>
      </w:r>
      <w:r>
        <w:t>с нем. А. Введенского, под ред. С. Маршака; «Красная Шапочка», из сказок Ш. Перро,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Габбе;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Гримм.</w:t>
      </w:r>
      <w:r>
        <w:rPr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музыканты»,</w:t>
      </w:r>
      <w:r>
        <w:rPr>
          <w:spacing w:val="1"/>
        </w:rPr>
        <w:t xml:space="preserve"> </w:t>
      </w:r>
      <w:r>
        <w:t>нем.,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Введенского,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Маршака.</w:t>
      </w:r>
    </w:p>
    <w:p>
      <w:pPr>
        <w:pStyle w:val="4"/>
        <w:spacing w:before="6" w:line="296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</w:t>
      </w:r>
    </w:p>
    <w:p>
      <w:pPr>
        <w:pStyle w:val="8"/>
        <w:spacing w:line="296" w:lineRule="exact"/>
        <w:ind w:left="1105"/>
      </w:pPr>
      <w:r>
        <w:rPr>
          <w:i/>
        </w:rPr>
        <w:t>Поэзия.</w:t>
      </w:r>
      <w:r>
        <w:rPr>
          <w:i/>
          <w:spacing w:val="76"/>
        </w:rPr>
        <w:t xml:space="preserve"> </w:t>
      </w:r>
      <w:r>
        <w:t>Я.Аким</w:t>
      </w:r>
      <w:r>
        <w:rPr>
          <w:spacing w:val="78"/>
        </w:rPr>
        <w:t xml:space="preserve"> </w:t>
      </w:r>
      <w:r>
        <w:t>«Первый</w:t>
      </w:r>
      <w:r>
        <w:rPr>
          <w:spacing w:val="75"/>
        </w:rPr>
        <w:t xml:space="preserve"> </w:t>
      </w:r>
      <w:r>
        <w:t>снег»;</w:t>
      </w:r>
      <w:r>
        <w:rPr>
          <w:spacing w:val="76"/>
        </w:rPr>
        <w:t xml:space="preserve"> </w:t>
      </w:r>
      <w:r>
        <w:t>З.Александрова</w:t>
      </w:r>
      <w:r>
        <w:rPr>
          <w:spacing w:val="77"/>
        </w:rPr>
        <w:t xml:space="preserve"> </w:t>
      </w:r>
      <w:r>
        <w:t>«Ветер</w:t>
      </w:r>
      <w:r>
        <w:rPr>
          <w:spacing w:val="76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речке»,</w:t>
      </w:r>
      <w:r>
        <w:rPr>
          <w:spacing w:val="77"/>
        </w:rPr>
        <w:t xml:space="preserve"> </w:t>
      </w:r>
      <w:r>
        <w:t>«Дождик»,</w:t>
      </w:r>
    </w:p>
    <w:p>
      <w:pPr>
        <w:pStyle w:val="8"/>
        <w:spacing w:before="1"/>
        <w:ind w:right="502"/>
      </w:pPr>
      <w:r>
        <w:t>«Елочка», «Одуванчик», «Птичья елка», «Таня пропала»; Е.Баратынский «Весна»; А.</w:t>
      </w:r>
      <w:r>
        <w:rPr>
          <w:spacing w:val="1"/>
        </w:rPr>
        <w:t xml:space="preserve"> </w:t>
      </w:r>
      <w:r>
        <w:t>Барто. «Уехали»; «Вязанье», «Маляр», «Снегирь», «Я знаю, что надо придумать»; И.</w:t>
      </w:r>
      <w:r>
        <w:rPr>
          <w:spacing w:val="1"/>
        </w:rPr>
        <w:t xml:space="preserve"> </w:t>
      </w:r>
      <w:r>
        <w:t>Бунин. «Листопад» (отрывок); С. Дрожжин. «Улицей гуляет…» (из стихотворения «В</w:t>
      </w:r>
      <w:r>
        <w:rPr>
          <w:spacing w:val="1"/>
        </w:rPr>
        <w:t xml:space="preserve"> </w:t>
      </w:r>
      <w:r>
        <w:t xml:space="preserve">крестьянской    </w:t>
      </w:r>
      <w:r>
        <w:rPr>
          <w:spacing w:val="25"/>
        </w:rPr>
        <w:t xml:space="preserve"> </w:t>
      </w:r>
      <w:r>
        <w:t xml:space="preserve">семье»);    </w:t>
      </w:r>
      <w:r>
        <w:rPr>
          <w:spacing w:val="28"/>
        </w:rPr>
        <w:t xml:space="preserve"> </w:t>
      </w:r>
      <w:r>
        <w:t xml:space="preserve">С.    </w:t>
      </w:r>
      <w:r>
        <w:rPr>
          <w:spacing w:val="22"/>
        </w:rPr>
        <w:t xml:space="preserve"> </w:t>
      </w:r>
      <w:r>
        <w:t xml:space="preserve">Есенин.    </w:t>
      </w:r>
      <w:r>
        <w:rPr>
          <w:spacing w:val="25"/>
        </w:rPr>
        <w:t xml:space="preserve"> </w:t>
      </w:r>
      <w:r>
        <w:t xml:space="preserve">«Поет    </w:t>
      </w:r>
      <w:r>
        <w:rPr>
          <w:spacing w:val="23"/>
        </w:rPr>
        <w:t xml:space="preserve"> </w:t>
      </w:r>
      <w:r>
        <w:t xml:space="preserve">зима    </w:t>
      </w:r>
      <w:r>
        <w:rPr>
          <w:spacing w:val="27"/>
        </w:rPr>
        <w:t xml:space="preserve"> </w:t>
      </w:r>
      <w:r>
        <w:t xml:space="preserve">—    </w:t>
      </w:r>
      <w:r>
        <w:rPr>
          <w:spacing w:val="24"/>
        </w:rPr>
        <w:t xml:space="preserve"> </w:t>
      </w:r>
      <w:r>
        <w:t xml:space="preserve">аукает…»;    </w:t>
      </w:r>
      <w:r>
        <w:rPr>
          <w:spacing w:val="25"/>
        </w:rPr>
        <w:t xml:space="preserve"> </w:t>
      </w:r>
      <w:r>
        <w:t>В.Инбер</w:t>
      </w:r>
    </w:p>
    <w:p>
      <w:pPr>
        <w:pStyle w:val="8"/>
        <w:spacing w:line="298" w:lineRule="exact"/>
      </w:pPr>
      <w:r>
        <w:t>«Сороконожки»;Г.Кружков</w:t>
      </w:r>
      <w:r>
        <w:rPr>
          <w:spacing w:val="30"/>
        </w:rPr>
        <w:t xml:space="preserve"> </w:t>
      </w:r>
      <w:r>
        <w:t>«Ррры!»;</w:t>
      </w:r>
      <w:r>
        <w:rPr>
          <w:spacing w:val="31"/>
        </w:rPr>
        <w:t xml:space="preserve"> </w:t>
      </w:r>
      <w:r>
        <w:t>Ю.Кушак</w:t>
      </w:r>
      <w:r>
        <w:rPr>
          <w:spacing w:val="32"/>
        </w:rPr>
        <w:t xml:space="preserve"> </w:t>
      </w:r>
      <w:r>
        <w:t>«Новость»,</w:t>
      </w:r>
      <w:r>
        <w:rPr>
          <w:spacing w:val="31"/>
        </w:rPr>
        <w:t xml:space="preserve"> </w:t>
      </w:r>
      <w:r>
        <w:t>«Сорок</w:t>
      </w:r>
      <w:r>
        <w:rPr>
          <w:spacing w:val="27"/>
        </w:rPr>
        <w:t xml:space="preserve"> </w:t>
      </w:r>
      <w:r>
        <w:t>сорок»;</w:t>
      </w:r>
      <w:r>
        <w:rPr>
          <w:spacing w:val="35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Майков.</w:t>
      </w:r>
    </w:p>
    <w:p>
      <w:pPr>
        <w:pStyle w:val="8"/>
        <w:spacing w:line="298" w:lineRule="exact"/>
      </w:pPr>
      <w:r>
        <w:t>«Осенние</w:t>
      </w:r>
      <w:r>
        <w:rPr>
          <w:spacing w:val="54"/>
        </w:rPr>
        <w:t xml:space="preserve"> </w:t>
      </w:r>
      <w:r>
        <w:t>листья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ветру</w:t>
      </w:r>
      <w:r>
        <w:rPr>
          <w:spacing w:val="49"/>
        </w:rPr>
        <w:t xml:space="preserve"> </w:t>
      </w:r>
      <w:r>
        <w:t>кружат…»,</w:t>
      </w:r>
      <w:r>
        <w:rPr>
          <w:spacing w:val="57"/>
        </w:rPr>
        <w:t xml:space="preserve"> </w:t>
      </w:r>
      <w:r>
        <w:t>«Весна»,</w:t>
      </w:r>
      <w:r>
        <w:rPr>
          <w:spacing w:val="56"/>
        </w:rPr>
        <w:t xml:space="preserve"> </w:t>
      </w:r>
      <w:r>
        <w:t>«Уходи,</w:t>
      </w:r>
      <w:r>
        <w:rPr>
          <w:spacing w:val="54"/>
        </w:rPr>
        <w:t xml:space="preserve"> </w:t>
      </w:r>
      <w:r>
        <w:t>Зима</w:t>
      </w:r>
      <w:r>
        <w:rPr>
          <w:spacing w:val="55"/>
        </w:rPr>
        <w:t xml:space="preserve"> </w:t>
      </w:r>
      <w:r>
        <w:t>седая!»;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Михалков.</w:t>
      </w:r>
    </w:p>
    <w:p>
      <w:pPr>
        <w:pStyle w:val="8"/>
        <w:spacing w:before="1"/>
      </w:pPr>
      <w:r>
        <w:t>«Дядя</w:t>
      </w:r>
      <w:r>
        <w:rPr>
          <w:spacing w:val="1"/>
        </w:rPr>
        <w:t xml:space="preserve"> </w:t>
      </w:r>
      <w:r>
        <w:t>Степа»,</w:t>
      </w:r>
      <w:r>
        <w:rPr>
          <w:spacing w:val="67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вас?»,</w:t>
      </w:r>
      <w:r>
        <w:rPr>
          <w:spacing w:val="3"/>
        </w:rPr>
        <w:t xml:space="preserve"> </w:t>
      </w:r>
      <w:r>
        <w:t>«Где очки?»,</w:t>
      </w:r>
      <w:r>
        <w:rPr>
          <w:spacing w:val="3"/>
        </w:rPr>
        <w:t xml:space="preserve"> </w:t>
      </w:r>
      <w:r>
        <w:t>«Рисунок»;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Мориц.</w:t>
      </w:r>
      <w:r>
        <w:rPr>
          <w:spacing w:val="1"/>
        </w:rPr>
        <w:t xml:space="preserve"> </w:t>
      </w:r>
      <w:r>
        <w:t>«Волшебное</w:t>
      </w:r>
      <w:r>
        <w:rPr>
          <w:spacing w:val="1"/>
        </w:rPr>
        <w:t xml:space="preserve"> </w:t>
      </w:r>
      <w:r>
        <w:t>слово»,</w:t>
      </w:r>
    </w:p>
    <w:p>
      <w:pPr>
        <w:pStyle w:val="8"/>
        <w:spacing w:before="1" w:line="298" w:lineRule="exact"/>
      </w:pPr>
      <w:r>
        <w:t>«Гуляли</w:t>
      </w:r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реки»,</w:t>
      </w:r>
      <w:r>
        <w:rPr>
          <w:spacing w:val="31"/>
        </w:rPr>
        <w:t xml:space="preserve"> </w:t>
      </w:r>
      <w:r>
        <w:t>«Ежик</w:t>
      </w:r>
      <w:r>
        <w:rPr>
          <w:spacing w:val="26"/>
        </w:rPr>
        <w:t xml:space="preserve"> </w:t>
      </w:r>
      <w:r>
        <w:t>резиновый»,</w:t>
      </w:r>
      <w:r>
        <w:rPr>
          <w:spacing w:val="30"/>
        </w:rPr>
        <w:t xml:space="preserve"> </w:t>
      </w:r>
      <w:r>
        <w:t>«Огромный</w:t>
      </w:r>
      <w:r>
        <w:rPr>
          <w:spacing w:val="29"/>
        </w:rPr>
        <w:t xml:space="preserve"> </w:t>
      </w:r>
      <w:r>
        <w:t>собачий</w:t>
      </w:r>
      <w:r>
        <w:rPr>
          <w:spacing w:val="28"/>
        </w:rPr>
        <w:t xml:space="preserve"> </w:t>
      </w:r>
      <w:r>
        <w:t>секрет»,</w:t>
      </w:r>
      <w:r>
        <w:rPr>
          <w:spacing w:val="30"/>
        </w:rPr>
        <w:t xml:space="preserve"> </w:t>
      </w:r>
      <w:r>
        <w:t>«Пони»,</w:t>
      </w:r>
      <w:r>
        <w:rPr>
          <w:spacing w:val="31"/>
        </w:rPr>
        <w:t xml:space="preserve"> </w:t>
      </w:r>
      <w:r>
        <w:t>«Чертик»,</w:t>
      </w:r>
    </w:p>
    <w:p>
      <w:pPr>
        <w:pStyle w:val="8"/>
        <w:ind w:right="502"/>
      </w:pPr>
      <w:r>
        <w:t>«Песенка про сказку»; «Дом гнома, гном — дома!»; Н. Некрасов. «Не ветер бушует над</w:t>
      </w:r>
      <w:r>
        <w:rPr>
          <w:spacing w:val="1"/>
        </w:rPr>
        <w:t xml:space="preserve"> </w:t>
      </w:r>
      <w:r>
        <w:t>бором…»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«Мороз,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нос»);</w:t>
      </w:r>
      <w:r>
        <w:rPr>
          <w:spacing w:val="1"/>
        </w:rPr>
        <w:t xml:space="preserve"> </w:t>
      </w:r>
      <w:r>
        <w:t>Л.Николаенко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рассыпал</w:t>
      </w:r>
      <w:r>
        <w:rPr>
          <w:spacing w:val="1"/>
        </w:rPr>
        <w:t xml:space="preserve"> </w:t>
      </w:r>
      <w:r>
        <w:t>колокольчики»; В.Орлов «Почему медведь спит зимой», «С базара»; А. Пушкин. «Уж</w:t>
      </w:r>
      <w:r>
        <w:rPr>
          <w:spacing w:val="1"/>
        </w:rPr>
        <w:t xml:space="preserve"> </w:t>
      </w:r>
      <w:r>
        <w:t>небо</w:t>
      </w:r>
      <w:r>
        <w:rPr>
          <w:spacing w:val="51"/>
        </w:rPr>
        <w:t xml:space="preserve"> </w:t>
      </w:r>
      <w:r>
        <w:t>осенью</w:t>
      </w:r>
      <w:r>
        <w:rPr>
          <w:spacing w:val="52"/>
        </w:rPr>
        <w:t xml:space="preserve"> </w:t>
      </w:r>
      <w:r>
        <w:t>дышало…»</w:t>
      </w:r>
      <w:r>
        <w:rPr>
          <w:spacing w:val="49"/>
        </w:rPr>
        <w:t xml:space="preserve"> </w:t>
      </w:r>
      <w:r>
        <w:t>(из</w:t>
      </w:r>
      <w:r>
        <w:rPr>
          <w:spacing w:val="53"/>
        </w:rPr>
        <w:t xml:space="preserve"> </w:t>
      </w:r>
      <w:r>
        <w:t>романа</w:t>
      </w:r>
      <w:r>
        <w:rPr>
          <w:spacing w:val="52"/>
        </w:rPr>
        <w:t xml:space="preserve"> </w:t>
      </w:r>
      <w:r>
        <w:t>«Евгений</w:t>
      </w:r>
      <w:r>
        <w:rPr>
          <w:spacing w:val="52"/>
        </w:rPr>
        <w:t xml:space="preserve"> </w:t>
      </w:r>
      <w:r>
        <w:t>Онегин»),</w:t>
      </w:r>
      <w:r>
        <w:rPr>
          <w:spacing w:val="51"/>
        </w:rPr>
        <w:t xml:space="preserve"> </w:t>
      </w:r>
      <w:r>
        <w:t>«Румяной</w:t>
      </w:r>
      <w:r>
        <w:rPr>
          <w:spacing w:val="52"/>
        </w:rPr>
        <w:t xml:space="preserve"> </w:t>
      </w:r>
      <w:r>
        <w:t>зарею»;</w:t>
      </w:r>
      <w:r>
        <w:rPr>
          <w:spacing w:val="51"/>
        </w:rPr>
        <w:t xml:space="preserve"> </w:t>
      </w:r>
      <w:r>
        <w:t>Е.Серова</w:t>
      </w:r>
    </w:p>
    <w:p>
      <w:pPr>
        <w:pStyle w:val="8"/>
        <w:spacing w:line="298" w:lineRule="exact"/>
      </w:pPr>
      <w:r>
        <w:t>«Кошачьи</w:t>
      </w:r>
      <w:r>
        <w:rPr>
          <w:spacing w:val="56"/>
        </w:rPr>
        <w:t xml:space="preserve"> </w:t>
      </w:r>
      <w:r>
        <w:t>лапки»,</w:t>
      </w:r>
      <w:r>
        <w:rPr>
          <w:spacing w:val="58"/>
        </w:rPr>
        <w:t xml:space="preserve"> </w:t>
      </w:r>
      <w:r>
        <w:t>«Одуванчик»,</w:t>
      </w:r>
      <w:r>
        <w:rPr>
          <w:spacing w:val="59"/>
        </w:rPr>
        <w:t xml:space="preserve"> </w:t>
      </w:r>
      <w:r>
        <w:t>«Похвалили»;</w:t>
      </w:r>
      <w:r>
        <w:rPr>
          <w:spacing w:val="59"/>
        </w:rPr>
        <w:t xml:space="preserve"> </w:t>
      </w:r>
      <w:r>
        <w:t>И.</w:t>
      </w:r>
      <w:r>
        <w:rPr>
          <w:spacing w:val="56"/>
        </w:rPr>
        <w:t xml:space="preserve"> </w:t>
      </w:r>
      <w:r>
        <w:t>Суриков.</w:t>
      </w:r>
      <w:r>
        <w:rPr>
          <w:spacing w:val="59"/>
        </w:rPr>
        <w:t xml:space="preserve"> </w:t>
      </w:r>
      <w:r>
        <w:t>«Зима»;</w:t>
      </w:r>
      <w:r>
        <w:rPr>
          <w:spacing w:val="59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Фет</w:t>
      </w:r>
      <w:r>
        <w:rPr>
          <w:spacing w:val="66"/>
        </w:rPr>
        <w:t xml:space="preserve"> </w:t>
      </w:r>
      <w:r>
        <w:t>«Буря»,</w:t>
      </w:r>
    </w:p>
    <w:p>
      <w:pPr>
        <w:pStyle w:val="8"/>
        <w:ind w:right="503"/>
      </w:pPr>
      <w:r>
        <w:t>«Весенний дождь», «Зреет рожь над жаркой нивой», «Мама! Глянь-ка из окошка…»;</w:t>
      </w:r>
      <w:r>
        <w:rPr>
          <w:spacing w:val="1"/>
        </w:rPr>
        <w:t xml:space="preserve"> </w:t>
      </w:r>
      <w:r>
        <w:t xml:space="preserve">М.Яснов  </w:t>
      </w:r>
      <w:r>
        <w:rPr>
          <w:spacing w:val="2"/>
        </w:rPr>
        <w:t xml:space="preserve"> </w:t>
      </w:r>
      <w:r>
        <w:t xml:space="preserve">«Вышла  </w:t>
      </w:r>
      <w:r>
        <w:rPr>
          <w:spacing w:val="2"/>
        </w:rPr>
        <w:t xml:space="preserve"> </w:t>
      </w:r>
      <w:r>
        <w:t>чашка</w:t>
      </w:r>
      <w:r>
        <w:rPr>
          <w:spacing w:val="129"/>
        </w:rPr>
        <w:t xml:space="preserve"> </w:t>
      </w:r>
      <w:r>
        <w:t>погулять»,</w:t>
      </w:r>
      <w:r>
        <w:rPr>
          <w:spacing w:val="130"/>
        </w:rPr>
        <w:t xml:space="preserve"> </w:t>
      </w:r>
      <w:r>
        <w:t xml:space="preserve">«Отдохните!»,  </w:t>
      </w:r>
      <w:r>
        <w:rPr>
          <w:spacing w:val="2"/>
        </w:rPr>
        <w:t xml:space="preserve"> </w:t>
      </w:r>
      <w:r>
        <w:t>«Пахнет</w:t>
      </w:r>
      <w:r>
        <w:rPr>
          <w:spacing w:val="129"/>
        </w:rPr>
        <w:t xml:space="preserve"> </w:t>
      </w:r>
      <w:r>
        <w:t>варежка</w:t>
      </w:r>
      <w:r>
        <w:rPr>
          <w:spacing w:val="129"/>
        </w:rPr>
        <w:t xml:space="preserve"> </w:t>
      </w:r>
      <w:r>
        <w:t>лошадкой»,</w:t>
      </w:r>
    </w:p>
    <w:p>
      <w:pPr>
        <w:pStyle w:val="8"/>
      </w:pPr>
      <w:r>
        <w:t>«Пироги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морошкою»,</w:t>
      </w:r>
      <w:r>
        <w:rPr>
          <w:spacing w:val="-3"/>
        </w:rPr>
        <w:t xml:space="preserve"> </w:t>
      </w:r>
      <w:r>
        <w:t>«Спасибо!»,</w:t>
      </w:r>
      <w:r>
        <w:rPr>
          <w:spacing w:val="-2"/>
        </w:rPr>
        <w:t xml:space="preserve"> </w:t>
      </w:r>
      <w:r>
        <w:t>«Чашка</w:t>
      </w:r>
      <w:r>
        <w:rPr>
          <w:spacing w:val="-5"/>
        </w:rPr>
        <w:t xml:space="preserve"> </w:t>
      </w:r>
      <w:r>
        <w:t>заболела»,</w:t>
      </w:r>
      <w:r>
        <w:rPr>
          <w:spacing w:val="-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рисую</w:t>
      </w:r>
      <w:r>
        <w:rPr>
          <w:spacing w:val="1"/>
        </w:rPr>
        <w:t xml:space="preserve"> </w:t>
      </w:r>
      <w:r>
        <w:t>маме».</w:t>
      </w:r>
    </w:p>
    <w:p>
      <w:pPr>
        <w:pStyle w:val="8"/>
        <w:spacing w:before="1"/>
        <w:ind w:right="503" w:firstLine="566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  <w:r>
        <w:rPr>
          <w:spacing w:val="1"/>
        </w:rPr>
        <w:t xml:space="preserve"> </w:t>
      </w:r>
      <w:r>
        <w:t>«Подкидыш»;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Введенский.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девочке</w:t>
      </w:r>
      <w:r>
        <w:rPr>
          <w:spacing w:val="1"/>
        </w:rPr>
        <w:t xml:space="preserve"> </w:t>
      </w:r>
      <w:r>
        <w:t>Маше,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собачке</w:t>
      </w:r>
      <w:r>
        <w:rPr>
          <w:spacing w:val="1"/>
        </w:rPr>
        <w:t xml:space="preserve"> </w:t>
      </w:r>
      <w:r>
        <w:t>Петушке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кошке</w:t>
      </w:r>
      <w:r>
        <w:rPr>
          <w:spacing w:val="25"/>
        </w:rPr>
        <w:t xml:space="preserve"> </w:t>
      </w:r>
      <w:r>
        <w:t>Ниточке»</w:t>
      </w:r>
      <w:r>
        <w:rPr>
          <w:spacing w:val="20"/>
        </w:rPr>
        <w:t xml:space="preserve"> </w:t>
      </w:r>
      <w:r>
        <w:t>(главы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книги);</w:t>
      </w:r>
      <w:r>
        <w:rPr>
          <w:spacing w:val="25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Вересаев.</w:t>
      </w:r>
      <w:r>
        <w:rPr>
          <w:spacing w:val="25"/>
        </w:rPr>
        <w:t xml:space="preserve"> </w:t>
      </w:r>
      <w:r>
        <w:t>«Братишка»;</w:t>
      </w:r>
      <w:r>
        <w:rPr>
          <w:spacing w:val="24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Воронин.</w:t>
      </w:r>
    </w:p>
    <w:p>
      <w:pPr>
        <w:pStyle w:val="8"/>
        <w:ind w:right="501"/>
      </w:pPr>
      <w:r>
        <w:t>«Воинственный Жако»; М. Зощенко. «Показательный ребенок», «Глупая история»; Л.</w:t>
      </w:r>
      <w:r>
        <w:rPr>
          <w:spacing w:val="1"/>
        </w:rPr>
        <w:t xml:space="preserve"> </w:t>
      </w:r>
      <w:r>
        <w:t>Пантелеев.</w:t>
      </w:r>
      <w:r>
        <w:rPr>
          <w:spacing w:val="16"/>
        </w:rPr>
        <w:t xml:space="preserve"> </w:t>
      </w:r>
      <w:r>
        <w:t>«На</w:t>
      </w:r>
      <w:r>
        <w:rPr>
          <w:spacing w:val="17"/>
        </w:rPr>
        <w:t xml:space="preserve"> </w:t>
      </w:r>
      <w:r>
        <w:t>море»</w:t>
      </w:r>
      <w:r>
        <w:rPr>
          <w:spacing w:val="12"/>
        </w:rPr>
        <w:t xml:space="preserve"> </w:t>
      </w:r>
      <w:r>
        <w:t>(глава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«Рассказы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Белочке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Тамарочке»);</w:t>
      </w:r>
      <w:r>
        <w:rPr>
          <w:spacing w:val="14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Сладков.</w:t>
      </w:r>
    </w:p>
    <w:p>
      <w:pPr>
        <w:pStyle w:val="8"/>
        <w:spacing w:line="299" w:lineRule="exact"/>
        <w:jc w:val="left"/>
      </w:pPr>
      <w:r>
        <w:t>«Неслух»;</w:t>
      </w:r>
      <w:r>
        <w:rPr>
          <w:spacing w:val="4"/>
        </w:rPr>
        <w:t xml:space="preserve"> </w:t>
      </w:r>
      <w:r>
        <w:t>Л.Толстой</w:t>
      </w:r>
      <w:r>
        <w:rPr>
          <w:spacing w:val="2"/>
        </w:rPr>
        <w:t xml:space="preserve"> </w:t>
      </w:r>
      <w:r>
        <w:t>«Булька»,</w:t>
      </w:r>
      <w:r>
        <w:rPr>
          <w:spacing w:val="4"/>
        </w:rPr>
        <w:t xml:space="preserve"> </w:t>
      </w:r>
      <w:r>
        <w:t>«Лгун»,</w:t>
      </w:r>
      <w:r>
        <w:rPr>
          <w:spacing w:val="4"/>
        </w:rPr>
        <w:t xml:space="preserve"> </w:t>
      </w:r>
      <w:r>
        <w:t>«Котенок»,</w:t>
      </w:r>
      <w:r>
        <w:rPr>
          <w:spacing w:val="5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сыновья»,</w:t>
      </w:r>
      <w:r>
        <w:rPr>
          <w:spacing w:val="4"/>
        </w:rPr>
        <w:t xml:space="preserve"> </w:t>
      </w:r>
      <w:r>
        <w:t>«Собака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тень»,</w:t>
      </w:r>
    </w:p>
    <w:p>
      <w:pPr>
        <w:pStyle w:val="8"/>
        <w:spacing w:before="1" w:line="298" w:lineRule="exact"/>
        <w:jc w:val="left"/>
      </w:pPr>
      <w:r>
        <w:t>«Хотела</w:t>
      </w:r>
      <w:r>
        <w:rPr>
          <w:spacing w:val="58"/>
        </w:rPr>
        <w:t xml:space="preserve"> </w:t>
      </w:r>
      <w:r>
        <w:t>галка</w:t>
      </w:r>
      <w:r>
        <w:rPr>
          <w:spacing w:val="58"/>
        </w:rPr>
        <w:t xml:space="preserve"> </w:t>
      </w:r>
      <w:r>
        <w:t>пить»;</w:t>
      </w:r>
      <w:r>
        <w:rPr>
          <w:spacing w:val="57"/>
        </w:rPr>
        <w:t xml:space="preserve"> </w:t>
      </w:r>
      <w:r>
        <w:t>К.</w:t>
      </w:r>
      <w:r>
        <w:rPr>
          <w:spacing w:val="59"/>
        </w:rPr>
        <w:t xml:space="preserve"> </w:t>
      </w:r>
      <w:r>
        <w:t>Ушинский</w:t>
      </w:r>
      <w:r>
        <w:rPr>
          <w:spacing w:val="60"/>
        </w:rPr>
        <w:t xml:space="preserve"> </w:t>
      </w:r>
      <w:r>
        <w:t>«Четыре</w:t>
      </w:r>
      <w:r>
        <w:rPr>
          <w:spacing w:val="57"/>
        </w:rPr>
        <w:t xml:space="preserve"> </w:t>
      </w:r>
      <w:r>
        <w:t>желания»,</w:t>
      </w:r>
      <w:r>
        <w:rPr>
          <w:spacing w:val="60"/>
        </w:rPr>
        <w:t xml:space="preserve"> </w:t>
      </w:r>
      <w:r>
        <w:t>«Ласточка»,</w:t>
      </w:r>
      <w:r>
        <w:rPr>
          <w:spacing w:val="59"/>
        </w:rPr>
        <w:t xml:space="preserve"> </w:t>
      </w:r>
      <w:r>
        <w:t>«Чужое</w:t>
      </w:r>
      <w:r>
        <w:rPr>
          <w:spacing w:val="57"/>
        </w:rPr>
        <w:t xml:space="preserve"> </w:t>
      </w:r>
      <w:r>
        <w:t>яичко»,</w:t>
      </w:r>
    </w:p>
    <w:p>
      <w:pPr>
        <w:pStyle w:val="8"/>
        <w:spacing w:line="298" w:lineRule="exact"/>
        <w:jc w:val="left"/>
      </w:pPr>
      <w:r>
        <w:t>«Бодливая</w:t>
      </w:r>
      <w:r>
        <w:rPr>
          <w:spacing w:val="-2"/>
        </w:rPr>
        <w:t xml:space="preserve"> </w:t>
      </w:r>
      <w:r>
        <w:t>корова».</w:t>
      </w:r>
    </w:p>
    <w:p>
      <w:pPr>
        <w:pStyle w:val="8"/>
        <w:spacing w:before="1"/>
        <w:ind w:firstLine="566"/>
        <w:jc w:val="left"/>
      </w:pPr>
      <w:r>
        <w:rPr>
          <w:i/>
        </w:rPr>
        <w:t>Литературные</w:t>
      </w:r>
      <w:r>
        <w:rPr>
          <w:i/>
          <w:spacing w:val="49"/>
        </w:rPr>
        <w:t xml:space="preserve"> </w:t>
      </w:r>
      <w:r>
        <w:rPr>
          <w:i/>
        </w:rPr>
        <w:t>сказки.</w:t>
      </w:r>
      <w:r>
        <w:rPr>
          <w:i/>
          <w:spacing w:val="52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Бианки.</w:t>
      </w:r>
      <w:r>
        <w:rPr>
          <w:spacing w:val="52"/>
        </w:rPr>
        <w:t xml:space="preserve"> </w:t>
      </w:r>
      <w:r>
        <w:t>«Первая</w:t>
      </w:r>
      <w:r>
        <w:rPr>
          <w:spacing w:val="51"/>
        </w:rPr>
        <w:t xml:space="preserve"> </w:t>
      </w:r>
      <w:r>
        <w:t>охота»;</w:t>
      </w:r>
      <w:r>
        <w:rPr>
          <w:spacing w:val="52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Горький.</w:t>
      </w:r>
      <w:r>
        <w:rPr>
          <w:spacing w:val="50"/>
        </w:rPr>
        <w:t xml:space="preserve"> </w:t>
      </w:r>
      <w:r>
        <w:t>«Воробьишко»;</w:t>
      </w:r>
      <w:r>
        <w:rPr>
          <w:spacing w:val="-62"/>
        </w:rPr>
        <w:t xml:space="preserve"> </w:t>
      </w:r>
      <w:r>
        <w:t>В.Даль «Ворона»;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«Аленушкины сказки»;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jc w:val="left"/>
      </w:pPr>
      <w:r>
        <w:t>В.</w:t>
      </w:r>
      <w:r>
        <w:rPr>
          <w:spacing w:val="101"/>
        </w:rPr>
        <w:t xml:space="preserve"> </w:t>
      </w:r>
      <w:r>
        <w:t>Осеева.</w:t>
      </w:r>
      <w:r>
        <w:rPr>
          <w:spacing w:val="103"/>
        </w:rPr>
        <w:t xml:space="preserve"> </w:t>
      </w:r>
      <w:r>
        <w:t>«Волшебная</w:t>
      </w:r>
      <w:r>
        <w:rPr>
          <w:spacing w:val="102"/>
        </w:rPr>
        <w:t xml:space="preserve"> </w:t>
      </w:r>
      <w:r>
        <w:t>иголочка»;</w:t>
      </w:r>
      <w:r>
        <w:rPr>
          <w:spacing w:val="107"/>
        </w:rPr>
        <w:t xml:space="preserve"> </w:t>
      </w:r>
      <w:r>
        <w:t>Л.Петрушевская</w:t>
      </w:r>
      <w:r>
        <w:rPr>
          <w:spacing w:val="106"/>
        </w:rPr>
        <w:t xml:space="preserve"> </w:t>
      </w:r>
      <w:r>
        <w:t>«Все</w:t>
      </w:r>
      <w:r>
        <w:rPr>
          <w:spacing w:val="103"/>
        </w:rPr>
        <w:t xml:space="preserve"> </w:t>
      </w:r>
      <w:r>
        <w:t>непонятливые»;</w:t>
      </w:r>
      <w:r>
        <w:rPr>
          <w:spacing w:val="105"/>
        </w:rPr>
        <w:t xml:space="preserve"> </w:t>
      </w:r>
      <w:r>
        <w:t>Р.</w:t>
      </w:r>
      <w:r>
        <w:rPr>
          <w:spacing w:val="101"/>
        </w:rPr>
        <w:t xml:space="preserve"> </w:t>
      </w:r>
      <w:r>
        <w:t>Сеф.</w:t>
      </w:r>
    </w:p>
    <w:p>
      <w:pPr>
        <w:pStyle w:val="8"/>
        <w:tabs>
          <w:tab w:val="left" w:pos="1637"/>
          <w:tab w:val="left" w:pos="1980"/>
          <w:tab w:val="left" w:pos="3579"/>
          <w:tab w:val="left" w:pos="3929"/>
          <w:tab w:val="left" w:pos="5588"/>
          <w:tab w:val="left" w:pos="7246"/>
          <w:tab w:val="left" w:pos="7697"/>
          <w:tab w:val="left" w:pos="9169"/>
        </w:tabs>
        <w:spacing w:before="1"/>
        <w:jc w:val="left"/>
      </w:pPr>
      <w:r>
        <w:t>«Сказка</w:t>
      </w:r>
      <w:r>
        <w:tab/>
      </w:r>
      <w:r>
        <w:t>о</w:t>
      </w:r>
      <w:r>
        <w:tab/>
      </w:r>
      <w:r>
        <w:t>кругленьких</w:t>
      </w:r>
      <w:r>
        <w:tab/>
      </w:r>
      <w:r>
        <w:t>и</w:t>
      </w:r>
      <w:r>
        <w:tab/>
      </w:r>
      <w:r>
        <w:t>длинненьких</w:t>
      </w:r>
      <w:r>
        <w:tab/>
      </w:r>
      <w:r>
        <w:t>человечках»;</w:t>
      </w:r>
      <w:r>
        <w:tab/>
      </w:r>
      <w:r>
        <w:t>К.</w:t>
      </w:r>
      <w:r>
        <w:tab/>
      </w:r>
      <w:r>
        <w:t>Чуковский.</w:t>
      </w:r>
      <w:r>
        <w:tab/>
      </w:r>
      <w:r>
        <w:t>«Телефон»,</w:t>
      </w:r>
    </w:p>
    <w:p>
      <w:pPr>
        <w:pStyle w:val="8"/>
        <w:spacing w:before="1"/>
        <w:jc w:val="left"/>
      </w:pPr>
      <w:r>
        <w:t>«Тараканище»,</w:t>
      </w:r>
      <w:r>
        <w:rPr>
          <w:spacing w:val="-4"/>
        </w:rPr>
        <w:t xml:space="preserve"> </w:t>
      </w:r>
      <w:r>
        <w:t>«Федорино</w:t>
      </w:r>
      <w:r>
        <w:rPr>
          <w:spacing w:val="-5"/>
        </w:rPr>
        <w:t xml:space="preserve"> </w:t>
      </w:r>
      <w:r>
        <w:t>горе»;</w:t>
      </w:r>
    </w:p>
    <w:p>
      <w:pPr>
        <w:pStyle w:val="4"/>
        <w:spacing w:before="6" w:line="296" w:lineRule="exact"/>
        <w:jc w:val="lef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</w:p>
    <w:p>
      <w:pPr>
        <w:pStyle w:val="8"/>
        <w:spacing w:line="295" w:lineRule="exact"/>
        <w:ind w:left="1105"/>
        <w:jc w:val="left"/>
      </w:pPr>
      <w:r>
        <w:rPr>
          <w:i/>
        </w:rPr>
        <w:t>Поэзия.</w:t>
      </w:r>
      <w:r>
        <w:rPr>
          <w:i/>
          <w:spacing w:val="100"/>
        </w:rPr>
        <w:t xml:space="preserve"> </w:t>
      </w:r>
      <w:r>
        <w:t>В.</w:t>
      </w:r>
      <w:r>
        <w:rPr>
          <w:spacing w:val="101"/>
        </w:rPr>
        <w:t xml:space="preserve"> </w:t>
      </w:r>
      <w:r>
        <w:t>Витка</w:t>
      </w:r>
      <w:r>
        <w:rPr>
          <w:spacing w:val="104"/>
        </w:rPr>
        <w:t xml:space="preserve"> </w:t>
      </w:r>
      <w:r>
        <w:t>«Считалочка»,</w:t>
      </w:r>
      <w:r>
        <w:rPr>
          <w:spacing w:val="101"/>
        </w:rPr>
        <w:t xml:space="preserve"> </w:t>
      </w:r>
      <w:r>
        <w:t>пер.</w:t>
      </w:r>
      <w:r>
        <w:rPr>
          <w:spacing w:val="101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белорус.</w:t>
      </w:r>
      <w:r>
        <w:rPr>
          <w:spacing w:val="101"/>
        </w:rPr>
        <w:t xml:space="preserve"> </w:t>
      </w:r>
      <w:r>
        <w:t>И.</w:t>
      </w:r>
      <w:r>
        <w:rPr>
          <w:spacing w:val="101"/>
        </w:rPr>
        <w:t xml:space="preserve"> </w:t>
      </w:r>
      <w:r>
        <w:t>Токмаковой;</w:t>
      </w:r>
      <w:r>
        <w:rPr>
          <w:spacing w:val="107"/>
        </w:rPr>
        <w:t xml:space="preserve"> </w:t>
      </w:r>
      <w:r>
        <w:t>Ф.</w:t>
      </w:r>
      <w:r>
        <w:rPr>
          <w:spacing w:val="100"/>
        </w:rPr>
        <w:t xml:space="preserve"> </w:t>
      </w:r>
      <w:r>
        <w:t>Грубин</w:t>
      </w:r>
    </w:p>
    <w:p>
      <w:pPr>
        <w:pStyle w:val="8"/>
        <w:spacing w:line="298" w:lineRule="exact"/>
        <w:jc w:val="left"/>
      </w:pPr>
      <w:r>
        <w:t>«Слезы»,</w:t>
      </w:r>
      <w:r>
        <w:rPr>
          <w:spacing w:val="121"/>
        </w:rPr>
        <w:t xml:space="preserve"> </w:t>
      </w:r>
      <w:r>
        <w:t>пер.</w:t>
      </w:r>
      <w:r>
        <w:rPr>
          <w:spacing w:val="121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чеш.</w:t>
      </w:r>
      <w:r>
        <w:rPr>
          <w:spacing w:val="120"/>
        </w:rPr>
        <w:t xml:space="preserve"> </w:t>
      </w:r>
      <w:r>
        <w:t>Е.</w:t>
      </w:r>
      <w:r>
        <w:rPr>
          <w:spacing w:val="122"/>
        </w:rPr>
        <w:t xml:space="preserve"> </w:t>
      </w:r>
      <w:r>
        <w:t>Солоновича,</w:t>
      </w:r>
      <w:r>
        <w:rPr>
          <w:spacing w:val="123"/>
        </w:rPr>
        <w:t xml:space="preserve"> </w:t>
      </w:r>
      <w:r>
        <w:t>«Горка»,</w:t>
      </w:r>
      <w:r>
        <w:rPr>
          <w:spacing w:val="123"/>
        </w:rPr>
        <w:t xml:space="preserve"> </w:t>
      </w:r>
      <w:r>
        <w:t>«Качели»,</w:t>
      </w:r>
      <w:r>
        <w:rPr>
          <w:spacing w:val="122"/>
        </w:rPr>
        <w:t xml:space="preserve"> </w:t>
      </w:r>
      <w:r>
        <w:t>«Ромашки»;</w:t>
      </w:r>
      <w:r>
        <w:rPr>
          <w:spacing w:val="121"/>
        </w:rPr>
        <w:t xml:space="preserve"> </w:t>
      </w:r>
      <w:r>
        <w:t>Я.Райнис</w:t>
      </w:r>
    </w:p>
    <w:p>
      <w:pPr>
        <w:pStyle w:val="8"/>
        <w:spacing w:before="1"/>
        <w:jc w:val="left"/>
      </w:pPr>
      <w:r>
        <w:t>«Наперегонки»;</w:t>
      </w:r>
      <w:r>
        <w:rPr>
          <w:spacing w:val="11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Тувим</w:t>
      </w:r>
      <w:r>
        <w:rPr>
          <w:spacing w:val="7"/>
        </w:rPr>
        <w:t xml:space="preserve"> </w:t>
      </w:r>
      <w:r>
        <w:t>«Овощи»,</w:t>
      </w:r>
      <w:r>
        <w:rPr>
          <w:spacing w:val="7"/>
        </w:rPr>
        <w:t xml:space="preserve"> </w:t>
      </w:r>
      <w:r>
        <w:t>«Чудеса»,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польск.</w:t>
      </w:r>
      <w:r>
        <w:rPr>
          <w:spacing w:val="6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Приходько;</w:t>
      </w:r>
      <w:r>
        <w:rPr>
          <w:spacing w:val="6"/>
        </w:rPr>
        <w:t xml:space="preserve"> </w:t>
      </w:r>
      <w:r>
        <w:t>«Про</w:t>
      </w:r>
      <w:r>
        <w:rPr>
          <w:spacing w:val="6"/>
        </w:rPr>
        <w:t xml:space="preserve"> </w:t>
      </w:r>
      <w:r>
        <w:t>пана</w:t>
      </w:r>
      <w:r>
        <w:rPr>
          <w:spacing w:val="-62"/>
        </w:rPr>
        <w:t xml:space="preserve"> </w:t>
      </w:r>
      <w:r>
        <w:t>Трулялинского»,</w:t>
      </w:r>
      <w:r>
        <w:rPr>
          <w:spacing w:val="-2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польск. Б.</w:t>
      </w:r>
      <w:r>
        <w:rPr>
          <w:spacing w:val="3"/>
        </w:rPr>
        <w:t xml:space="preserve"> </w:t>
      </w:r>
      <w:r>
        <w:t>Заходера;</w:t>
      </w:r>
    </w:p>
    <w:p>
      <w:pPr>
        <w:pStyle w:val="8"/>
        <w:ind w:right="502" w:firstLine="566"/>
      </w:pPr>
      <w:r>
        <w:rPr>
          <w:i/>
        </w:rPr>
        <w:t xml:space="preserve">Литературные сказки. </w:t>
      </w:r>
      <w:r>
        <w:t>Г.Андерсен</w:t>
      </w:r>
      <w:r>
        <w:rPr>
          <w:spacing w:val="1"/>
        </w:rPr>
        <w:t xml:space="preserve"> </w:t>
      </w:r>
      <w:r>
        <w:t>«Дикие лебеди»; Д. Биссет. «Про мальчика,</w:t>
      </w:r>
      <w:r>
        <w:rPr>
          <w:spacing w:val="1"/>
        </w:rPr>
        <w:t xml:space="preserve"> </w:t>
      </w:r>
      <w:r>
        <w:t>который рычал на тигров», пер. с англ. Н. Шерешевской, «Про поросенка, который</w:t>
      </w:r>
      <w:r>
        <w:rPr>
          <w:spacing w:val="1"/>
        </w:rPr>
        <w:t xml:space="preserve"> </w:t>
      </w:r>
      <w:r>
        <w:t>учился летать»; Э. Блайтон. «Знаменитый утенок Тим» (главы из книги), пер. с англ. Э.</w:t>
      </w:r>
      <w:r>
        <w:rPr>
          <w:spacing w:val="1"/>
        </w:rPr>
        <w:t xml:space="preserve"> </w:t>
      </w:r>
      <w:r>
        <w:t>Паперной; С.Вангели «Приключения Гугуцэ»; Э.Турбьерн «Приключения в лесу Елки –</w:t>
      </w:r>
      <w:r>
        <w:rPr>
          <w:spacing w:val="1"/>
        </w:rPr>
        <w:t xml:space="preserve"> </w:t>
      </w:r>
      <w:r>
        <w:t>на-горке»; Э. Хогарт. «Мафин и его веселые друзья» (главы из книги), пер. с англ. О.</w:t>
      </w:r>
      <w:r>
        <w:rPr>
          <w:spacing w:val="1"/>
        </w:rPr>
        <w:t xml:space="preserve"> </w:t>
      </w:r>
      <w:r>
        <w:t>Образцовой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Шанько.</w:t>
      </w:r>
    </w:p>
    <w:p>
      <w:pPr>
        <w:pStyle w:val="4"/>
        <w:spacing w:before="9" w:line="29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заучивания</w:t>
      </w:r>
      <w:r>
        <w:rPr>
          <w:spacing w:val="-3"/>
        </w:rPr>
        <w:t xml:space="preserve"> </w:t>
      </w:r>
      <w:r>
        <w:t>наизусть</w:t>
      </w:r>
    </w:p>
    <w:p>
      <w:pPr>
        <w:pStyle w:val="8"/>
        <w:ind w:right="504" w:firstLine="566"/>
      </w:pPr>
      <w:r>
        <w:t>«Дед хотел уху сварить...», «Ножки, ножки, где вы были?», рус. нар. песенки; А.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богатырях»); З. Александрова. «Елочка»; А. Барто. «Я знаю, что надо придумать»; Л.</w:t>
      </w:r>
      <w:r>
        <w:rPr>
          <w:spacing w:val="1"/>
        </w:rPr>
        <w:t xml:space="preserve"> </w:t>
      </w:r>
      <w:r>
        <w:t>Николаенко. «Кто рассыпал колокольчики...»; В. Орлов. «С базара», «Почему медведь</w:t>
      </w:r>
      <w:r>
        <w:rPr>
          <w:spacing w:val="1"/>
        </w:rPr>
        <w:t xml:space="preserve"> </w:t>
      </w:r>
      <w:r>
        <w:t>зимой спит» (по выбору воспитателя); Е. Серова. «Одуванчик», «Кошачьи лапки» (из</w:t>
      </w:r>
      <w:r>
        <w:rPr>
          <w:spacing w:val="1"/>
        </w:rPr>
        <w:t xml:space="preserve"> </w:t>
      </w:r>
      <w:r>
        <w:t>цикла «Наши</w:t>
      </w:r>
      <w:r>
        <w:rPr>
          <w:spacing w:val="-2"/>
        </w:rPr>
        <w:t xml:space="preserve"> </w:t>
      </w:r>
      <w:r>
        <w:t>цветы»);</w:t>
      </w:r>
      <w:r>
        <w:rPr>
          <w:spacing w:val="-3"/>
        </w:rPr>
        <w:t xml:space="preserve"> </w:t>
      </w:r>
      <w:r>
        <w:t>«Купите</w:t>
      </w:r>
      <w:r>
        <w:rPr>
          <w:spacing w:val="-2"/>
        </w:rPr>
        <w:t xml:space="preserve"> </w:t>
      </w:r>
      <w:r>
        <w:t>лук...»,</w:t>
      </w:r>
      <w:r>
        <w:rPr>
          <w:spacing w:val="-3"/>
        </w:rPr>
        <w:t xml:space="preserve"> </w:t>
      </w:r>
      <w:r>
        <w:t>шотл.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песенка,</w:t>
      </w:r>
      <w:r>
        <w:rPr>
          <w:spacing w:val="-3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Токмаковой.</w:t>
      </w:r>
    </w:p>
    <w:p>
      <w:pPr>
        <w:pStyle w:val="4"/>
        <w:spacing w:before="4" w:line="298" w:lineRule="exact"/>
        <w:ind w:left="5001"/>
      </w:pPr>
      <w:r>
        <w:t>(от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6"/>
          <w:numId w:val="41"/>
        </w:numPr>
        <w:tabs>
          <w:tab w:val="left" w:pos="4746"/>
        </w:tabs>
        <w:spacing w:before="0" w:after="0" w:line="295" w:lineRule="exact"/>
        <w:ind w:left="4745" w:right="0" w:hanging="4713"/>
        <w:jc w:val="left"/>
        <w:rPr>
          <w:u w:val="none"/>
        </w:rPr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</w:t>
      </w:r>
    </w:p>
    <w:p>
      <w:pPr>
        <w:pStyle w:val="8"/>
        <w:ind w:right="504" w:firstLine="566"/>
      </w:pPr>
      <w:r>
        <w:t>Продолжать развивать речь как средство общения. Расширять представления детей</w:t>
      </w:r>
      <w:r>
        <w:rPr>
          <w:spacing w:val="1"/>
        </w:rPr>
        <w:t xml:space="preserve"> </w:t>
      </w:r>
      <w:r>
        <w:t>о многообразии окружающего мира. Предлагать для рассматривания изделия народных</w:t>
      </w:r>
      <w:r>
        <w:rPr>
          <w:spacing w:val="1"/>
        </w:rPr>
        <w:t xml:space="preserve"> </w:t>
      </w:r>
      <w:r>
        <w:t>промыслов, мини-коллекции (открытки, марки, монеты, наборы игрушек, выполненных</w:t>
      </w:r>
      <w:r>
        <w:rPr>
          <w:spacing w:val="1"/>
        </w:rPr>
        <w:t xml:space="preserve"> </w:t>
      </w:r>
      <w:r>
        <w:t>из определенного материала), иллюстрированные книги (в том числе знакомые сказки с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художников),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родного края, Москвы, репродукции картин (в том числе из жизни дореволюционной</w:t>
      </w:r>
      <w:r>
        <w:rPr>
          <w:spacing w:val="1"/>
        </w:rPr>
        <w:t xml:space="preserve"> </w:t>
      </w:r>
      <w:r>
        <w:t>России).</w:t>
      </w:r>
    </w:p>
    <w:p>
      <w:pPr>
        <w:pStyle w:val="8"/>
        <w:ind w:right="508" w:firstLine="566"/>
      </w:pP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(телепередача, рассказ близкого человека, посещение выставки, детского спектакля и т.</w:t>
      </w:r>
      <w:r>
        <w:rPr>
          <w:spacing w:val="1"/>
        </w:rPr>
        <w:t xml:space="preserve"> </w:t>
      </w:r>
      <w:r>
        <w:t>д.).</w:t>
      </w:r>
    </w:p>
    <w:p>
      <w:pPr>
        <w:pStyle w:val="8"/>
        <w:spacing w:line="242" w:lineRule="auto"/>
        <w:ind w:right="512" w:firstLine="566"/>
      </w:pPr>
      <w:r>
        <w:t>В повседневной жизни, в играх подсказывать детям формы выражения вежливости</w:t>
      </w:r>
      <w:r>
        <w:rPr>
          <w:spacing w:val="1"/>
        </w:rPr>
        <w:t xml:space="preserve"> </w:t>
      </w:r>
      <w:r>
        <w:t>(попросить</w:t>
      </w:r>
      <w:r>
        <w:rPr>
          <w:spacing w:val="-2"/>
        </w:rPr>
        <w:t xml:space="preserve"> </w:t>
      </w:r>
      <w:r>
        <w:t>прощения,</w:t>
      </w:r>
      <w:r>
        <w:rPr>
          <w:spacing w:val="-2"/>
        </w:rPr>
        <w:t xml:space="preserve"> </w:t>
      </w:r>
      <w:r>
        <w:t>извиниться,</w:t>
      </w:r>
      <w:r>
        <w:rPr>
          <w:spacing w:val="-1"/>
        </w:rPr>
        <w:t xml:space="preserve"> </w:t>
      </w:r>
      <w:r>
        <w:t>поблагодарить,</w:t>
      </w:r>
      <w:r>
        <w:rPr>
          <w:spacing w:val="-2"/>
        </w:rPr>
        <w:t xml:space="preserve"> </w:t>
      </w:r>
      <w:r>
        <w:t>сделать комплимент).</w:t>
      </w:r>
    </w:p>
    <w:p>
      <w:pPr>
        <w:pStyle w:val="8"/>
        <w:ind w:right="512" w:firstLine="566"/>
      </w:pPr>
      <w:r>
        <w:t>Учить детей решать спорные вопросы и улаживать конфликты с помощью речи:</w:t>
      </w:r>
      <w:r>
        <w:rPr>
          <w:spacing w:val="1"/>
        </w:rPr>
        <w:t xml:space="preserve"> </w:t>
      </w:r>
      <w:r>
        <w:t>убеждать,</w:t>
      </w:r>
      <w:r>
        <w:rPr>
          <w:spacing w:val="-2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объяснять.</w:t>
      </w:r>
    </w:p>
    <w:p>
      <w:pPr>
        <w:pStyle w:val="8"/>
        <w:ind w:right="506" w:firstLine="566"/>
      </w:pPr>
      <w:r>
        <w:rPr>
          <w:b/>
        </w:rPr>
        <w:t>Обогащение</w:t>
      </w:r>
      <w:r>
        <w:rPr>
          <w:b/>
          <w:spacing w:val="1"/>
        </w:rPr>
        <w:t xml:space="preserve"> </w:t>
      </w:r>
      <w:r>
        <w:rPr>
          <w:b/>
        </w:rPr>
        <w:t>активного</w:t>
      </w:r>
      <w:r>
        <w:rPr>
          <w:b/>
          <w:spacing w:val="1"/>
        </w:rPr>
        <w:t xml:space="preserve"> </w:t>
      </w:r>
      <w:r>
        <w:rPr>
          <w:b/>
        </w:rPr>
        <w:t>словаря.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 предметы бытового окружения; прилагательными, характеризующими</w:t>
      </w:r>
      <w:r>
        <w:rPr>
          <w:spacing w:val="1"/>
        </w:rPr>
        <w:t xml:space="preserve"> </w:t>
      </w:r>
      <w:r>
        <w:t>свойства и качества</w:t>
      </w:r>
      <w:r>
        <w:rPr>
          <w:spacing w:val="65"/>
        </w:rPr>
        <w:t xml:space="preserve"> </w:t>
      </w:r>
      <w:r>
        <w:t>предметов; наречиями, обозначающими взаимоотношения людей,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труду.</w:t>
      </w:r>
    </w:p>
    <w:p>
      <w:pPr>
        <w:pStyle w:val="8"/>
        <w:ind w:right="504" w:firstLine="566"/>
      </w:pPr>
      <w:r>
        <w:t>Упражнять детей в подборе существительных к прилагательному</w:t>
      </w:r>
      <w:r>
        <w:rPr>
          <w:spacing w:val="1"/>
        </w:rPr>
        <w:t xml:space="preserve"> </w:t>
      </w:r>
      <w:r>
        <w:t>(белый — снег,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мел),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(шалун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озорник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проказник),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противоположным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(слабый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сильный,</w:t>
      </w:r>
      <w:r>
        <w:rPr>
          <w:spacing w:val="-2"/>
        </w:rPr>
        <w:t xml:space="preserve"> </w:t>
      </w:r>
      <w:r>
        <w:t>пасмурно —</w:t>
      </w:r>
      <w:r>
        <w:rPr>
          <w:spacing w:val="1"/>
        </w:rPr>
        <w:t xml:space="preserve"> </w:t>
      </w:r>
      <w:r>
        <w:t>солнечно).</w:t>
      </w:r>
    </w:p>
    <w:p>
      <w:pPr>
        <w:pStyle w:val="8"/>
        <w:spacing w:line="297" w:lineRule="exact"/>
        <w:ind w:left="1105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точном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смыслом.</w:t>
      </w:r>
    </w:p>
    <w:p>
      <w:pPr>
        <w:spacing w:after="0" w:line="297" w:lineRule="exac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 w:firstLine="566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66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звуков. Учить различать на слух и отчетливо произносить сходные по артикуляции и</w:t>
      </w:r>
      <w:r>
        <w:rPr>
          <w:spacing w:val="1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з,</w:t>
      </w:r>
      <w:r>
        <w:rPr>
          <w:spacing w:val="-2"/>
        </w:rPr>
        <w:t xml:space="preserve"> </w:t>
      </w:r>
      <w:r>
        <w:t>с —</w:t>
      </w:r>
      <w:r>
        <w:rPr>
          <w:spacing w:val="-2"/>
        </w:rPr>
        <w:t xml:space="preserve"> </w:t>
      </w:r>
      <w:r>
        <w:t>ц,</w:t>
      </w:r>
      <w:r>
        <w:rPr>
          <w:spacing w:val="1"/>
        </w:rPr>
        <w:t xml:space="preserve"> </w:t>
      </w:r>
      <w:r>
        <w:t>ш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ж,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ц,</w:t>
      </w:r>
      <w:r>
        <w:rPr>
          <w:spacing w:val="-2"/>
        </w:rPr>
        <w:t xml:space="preserve"> </w:t>
      </w:r>
      <w:r>
        <w:t>с —</w:t>
      </w:r>
      <w:r>
        <w:rPr>
          <w:spacing w:val="1"/>
        </w:rPr>
        <w:t xml:space="preserve"> </w:t>
      </w:r>
      <w:r>
        <w:t>ш,</w:t>
      </w:r>
      <w:r>
        <w:rPr>
          <w:spacing w:val="-2"/>
        </w:rPr>
        <w:t xml:space="preserve"> </w:t>
      </w:r>
      <w:r>
        <w:t>ж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з,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р.</w:t>
      </w:r>
    </w:p>
    <w:p>
      <w:pPr>
        <w:pStyle w:val="8"/>
        <w:spacing w:before="1"/>
        <w:ind w:right="514" w:firstLine="56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(начало, середина,</w:t>
      </w:r>
      <w:r>
        <w:rPr>
          <w:spacing w:val="-1"/>
        </w:rPr>
        <w:t xml:space="preserve"> </w:t>
      </w:r>
      <w:r>
        <w:t>конец).</w:t>
      </w:r>
    </w:p>
    <w:p>
      <w:pPr>
        <w:pStyle w:val="8"/>
        <w:spacing w:line="299" w:lineRule="exact"/>
        <w:ind w:left="1105"/>
      </w:pPr>
      <w:r>
        <w:t>Отрабатывать</w:t>
      </w:r>
      <w:r>
        <w:rPr>
          <w:spacing w:val="-8"/>
        </w:rPr>
        <w:t xml:space="preserve"> </w:t>
      </w:r>
      <w:r>
        <w:t>интонационную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>
      <w:pPr>
        <w:pStyle w:val="8"/>
        <w:spacing w:before="1"/>
        <w:ind w:right="502" w:firstLine="566"/>
      </w:pPr>
      <w:r>
        <w:rPr>
          <w:b/>
        </w:rPr>
        <w:t xml:space="preserve">Грамматический строй речи. </w:t>
      </w:r>
      <w:r>
        <w:t>Совершенствовать умение согласовывать слова в</w:t>
      </w:r>
      <w:r>
        <w:rPr>
          <w:spacing w:val="1"/>
        </w:rPr>
        <w:t xml:space="preserve"> </w:t>
      </w:r>
      <w:r>
        <w:t>предложениях: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(пять</w:t>
      </w:r>
      <w:r>
        <w:rPr>
          <w:spacing w:val="1"/>
        </w:rPr>
        <w:t xml:space="preserve"> </w:t>
      </w:r>
      <w:r>
        <w:t>груш,</w:t>
      </w:r>
      <w:r>
        <w:rPr>
          <w:spacing w:val="1"/>
        </w:rPr>
        <w:t xml:space="preserve"> </w:t>
      </w:r>
      <w:r>
        <w:t>трое</w:t>
      </w:r>
      <w:r>
        <w:rPr>
          <w:spacing w:val="1"/>
        </w:rPr>
        <w:t xml:space="preserve"> </w:t>
      </w:r>
      <w:r>
        <w:t>ребят)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 с существительными (лягушка — зеленое брюшко). Помогать детям</w:t>
      </w:r>
      <w:r>
        <w:rPr>
          <w:spacing w:val="1"/>
        </w:rPr>
        <w:t xml:space="preserve"> </w:t>
      </w:r>
      <w:r>
        <w:t>замечать неправильную постановку ударения в слове, ошибку в чередовании согласных,</w:t>
      </w:r>
      <w:r>
        <w:rPr>
          <w:spacing w:val="-62"/>
        </w:rPr>
        <w:t xml:space="preserve"> </w:t>
      </w:r>
      <w:r>
        <w:t>предоставлять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исправить.</w:t>
      </w:r>
    </w:p>
    <w:p>
      <w:pPr>
        <w:pStyle w:val="8"/>
        <w:ind w:right="511" w:firstLine="566"/>
      </w:pPr>
      <w:r>
        <w:t>Знакомить с разными способами образования слов (сахарница, хлебница; масленка,</w:t>
      </w:r>
      <w:r>
        <w:rPr>
          <w:spacing w:val="-62"/>
        </w:rPr>
        <w:t xml:space="preserve"> </w:t>
      </w:r>
      <w:r>
        <w:t>солонка; воспитатель,</w:t>
      </w:r>
      <w:r>
        <w:rPr>
          <w:spacing w:val="3"/>
        </w:rPr>
        <w:t xml:space="preserve"> </w:t>
      </w:r>
      <w:r>
        <w:t>учитель,</w:t>
      </w:r>
      <w:r>
        <w:rPr>
          <w:spacing w:val="-1"/>
        </w:rPr>
        <w:t xml:space="preserve"> </w:t>
      </w:r>
      <w:r>
        <w:t>строитель).</w:t>
      </w:r>
    </w:p>
    <w:p>
      <w:pPr>
        <w:pStyle w:val="8"/>
        <w:ind w:right="502" w:firstLine="566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медведица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медвежонок — медвежья), в том числе глаголов с приставками (забежал — выбежал —</w:t>
      </w:r>
      <w:r>
        <w:rPr>
          <w:spacing w:val="1"/>
        </w:rPr>
        <w:t xml:space="preserve"> </w:t>
      </w:r>
      <w:r>
        <w:t>перебежал).</w:t>
      </w:r>
    </w:p>
    <w:p>
      <w:pPr>
        <w:pStyle w:val="8"/>
        <w:spacing w:before="1"/>
        <w:ind w:right="511" w:firstLine="566"/>
      </w:pPr>
      <w:r>
        <w:t>Помогать детям правильно употреблять существительные множественного числа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сравнительной</w:t>
      </w:r>
      <w:r>
        <w:rPr>
          <w:spacing w:val="-1"/>
        </w:rPr>
        <w:t xml:space="preserve"> </w:t>
      </w:r>
      <w:r>
        <w:t>степени;</w:t>
      </w:r>
      <w:r>
        <w:rPr>
          <w:spacing w:val="-3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существительные.</w:t>
      </w:r>
    </w:p>
    <w:p>
      <w:pPr>
        <w:pStyle w:val="8"/>
        <w:ind w:left="1105" w:right="2244"/>
        <w:jc w:val="left"/>
      </w:pPr>
      <w:r>
        <w:t>Учить составлять по образцу простые и сложные предложения.</w:t>
      </w:r>
      <w:r>
        <w:rPr>
          <w:spacing w:val="1"/>
        </w:rPr>
        <w:t xml:space="preserve"> </w:t>
      </w:r>
      <w:r>
        <w:t>Совершенствовать умение пользоваться прямой и косвенной речью.</w:t>
      </w:r>
      <w:r>
        <w:rPr>
          <w:spacing w:val="-62"/>
        </w:rPr>
        <w:t xml:space="preserve"> </w:t>
      </w:r>
      <w:r>
        <w:rPr>
          <w:b/>
        </w:rPr>
        <w:t>Связная</w:t>
      </w:r>
      <w:r>
        <w:rPr>
          <w:b/>
          <w:spacing w:val="-3"/>
        </w:rPr>
        <w:t xml:space="preserve"> </w:t>
      </w:r>
      <w:r>
        <w:rPr>
          <w:b/>
        </w:rPr>
        <w:t>речь.</w:t>
      </w:r>
      <w:r>
        <w:rPr>
          <w:b/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беседу.</w:t>
      </w:r>
    </w:p>
    <w:p>
      <w:pPr>
        <w:pStyle w:val="8"/>
        <w:ind w:right="511" w:firstLine="566"/>
      </w:pPr>
      <w:r>
        <w:t>Совершенствовать диалогическую форму речи. Поощрять попытки 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товарища.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речи.</w:t>
      </w:r>
    </w:p>
    <w:p>
      <w:pPr>
        <w:pStyle w:val="8"/>
        <w:ind w:right="511" w:firstLine="566"/>
      </w:pPr>
      <w:r>
        <w:t>Учить связно, последовательно и выразительно пересказывать небольшие сказки,</w:t>
      </w:r>
      <w:r>
        <w:rPr>
          <w:spacing w:val="1"/>
        </w:rPr>
        <w:t xml:space="preserve"> </w:t>
      </w:r>
      <w:r>
        <w:t>рассказы.</w:t>
      </w:r>
    </w:p>
    <w:p>
      <w:pPr>
        <w:pStyle w:val="8"/>
        <w:ind w:right="509" w:firstLine="566"/>
      </w:pPr>
      <w:r>
        <w:t>Учить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образцу)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66"/>
        </w:rPr>
        <w:t xml:space="preserve"> </w:t>
      </w:r>
      <w:r>
        <w:t>развивающимся</w:t>
      </w:r>
      <w:r>
        <w:rPr>
          <w:spacing w:val="1"/>
        </w:rPr>
        <w:t xml:space="preserve"> </w:t>
      </w:r>
      <w:r>
        <w:t>действием.</w:t>
      </w:r>
    </w:p>
    <w:p>
      <w:pPr>
        <w:pStyle w:val="8"/>
        <w:ind w:right="509" w:firstLine="566"/>
      </w:pPr>
      <w:r>
        <w:t>Развивать умение составлять рассказы о событиях из личного опыта, придумывать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концовки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сказкам.</w:t>
      </w:r>
    </w:p>
    <w:p>
      <w:pPr>
        <w:pStyle w:val="8"/>
        <w:ind w:right="513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2"/>
        </w:rPr>
        <w:t xml:space="preserve"> </w:t>
      </w:r>
      <w:r>
        <w:t>воспитателем.</w:t>
      </w:r>
    </w:p>
    <w:p>
      <w:pPr>
        <w:pStyle w:val="5"/>
        <w:numPr>
          <w:ilvl w:val="6"/>
          <w:numId w:val="41"/>
        </w:numPr>
        <w:tabs>
          <w:tab w:val="left" w:pos="3342"/>
        </w:tabs>
        <w:spacing w:before="7" w:after="0" w:line="296" w:lineRule="exact"/>
        <w:ind w:left="3341" w:right="0" w:hanging="3312"/>
        <w:jc w:val="left"/>
        <w:rPr>
          <w:u w:val="none"/>
        </w:rPr>
      </w:pPr>
      <w:r>
        <w:rPr>
          <w:u w:val="thick"/>
        </w:rPr>
        <w:t>Чтение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литературы</w:t>
      </w:r>
    </w:p>
    <w:p>
      <w:pPr>
        <w:pStyle w:val="8"/>
        <w:spacing w:line="295" w:lineRule="exact"/>
        <w:ind w:left="1105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литературе.</w:t>
      </w:r>
    </w:p>
    <w:p>
      <w:pPr>
        <w:pStyle w:val="8"/>
        <w:ind w:right="508"/>
      </w:pPr>
      <w:r>
        <w:t>Учить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больших</w:t>
      </w:r>
      <w:r>
        <w:rPr>
          <w:spacing w:val="-6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главам).</w:t>
      </w:r>
    </w:p>
    <w:p>
      <w:pPr>
        <w:pStyle w:val="8"/>
        <w:ind w:right="502" w:firstLine="56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произведениям.</w:t>
      </w:r>
    </w:p>
    <w:p>
      <w:pPr>
        <w:pStyle w:val="8"/>
        <w:ind w:right="510" w:firstLine="566"/>
      </w:pPr>
      <w:r>
        <w:t>Побуждать рассказывать о своем восприятии конкретного поступка литературного</w:t>
      </w:r>
      <w:r>
        <w:rPr>
          <w:spacing w:val="1"/>
        </w:rPr>
        <w:t xml:space="preserve"> </w:t>
      </w:r>
      <w:r>
        <w:t>персонажа.</w:t>
      </w:r>
      <w:r>
        <w:rPr>
          <w:spacing w:val="-4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скрытые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произведения.</w:t>
      </w:r>
    </w:p>
    <w:p>
      <w:pPr>
        <w:pStyle w:val="8"/>
        <w:ind w:right="501" w:firstLine="566"/>
      </w:pPr>
      <w:r>
        <w:t>Продолжать объяснять (с опорой на прочитанное произведение) доступные детям</w:t>
      </w:r>
      <w:r>
        <w:rPr>
          <w:spacing w:val="1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стихотворений.</w:t>
      </w:r>
    </w:p>
    <w:p>
      <w:pPr>
        <w:pStyle w:val="8"/>
        <w:ind w:right="513" w:firstLine="566"/>
      </w:pPr>
      <w:r>
        <w:t>Воспитывать чуткость к художественному слову; зачитывать отрывки с наиболее</w:t>
      </w:r>
      <w:r>
        <w:rPr>
          <w:spacing w:val="1"/>
        </w:rPr>
        <w:t xml:space="preserve"> </w:t>
      </w:r>
      <w:r>
        <w:t>яркими, запоминающимися описаниями, сравнениями,</w:t>
      </w:r>
      <w:r>
        <w:rPr>
          <w:spacing w:val="1"/>
        </w:rPr>
        <w:t xml:space="preserve"> </w:t>
      </w:r>
      <w:r>
        <w:t>эпитетами.</w:t>
      </w:r>
      <w:r>
        <w:rPr>
          <w:spacing w:val="65"/>
        </w:rPr>
        <w:t xml:space="preserve"> </w:t>
      </w:r>
      <w:r>
        <w:t>Учить вслушиваться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мелодику</w:t>
      </w:r>
      <w:r>
        <w:rPr>
          <w:spacing w:val="-6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текста.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8" w:firstLine="566"/>
      </w:pPr>
      <w:r>
        <w:t>Помогать выразительно, с естественными интонациями читать стихи, участвовать в</w:t>
      </w:r>
      <w:r>
        <w:rPr>
          <w:spacing w:val="-62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инсценировках.</w:t>
      </w:r>
    </w:p>
    <w:p>
      <w:pPr>
        <w:pStyle w:val="8"/>
        <w:spacing w:before="2"/>
        <w:ind w:right="501" w:firstLine="566"/>
      </w:pPr>
      <w:r>
        <w:t>Продолжать знакомить с книгами. Обращать внимание детей на оформление книги,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Сравнивать иллюстрации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 одному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произведению.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симпатии</w:t>
      </w:r>
      <w:r>
        <w:rPr>
          <w:spacing w:val="-2"/>
        </w:rPr>
        <w:t xml:space="preserve"> </w:t>
      </w:r>
      <w:r>
        <w:t>и предпочтения</w:t>
      </w:r>
      <w:r>
        <w:rPr>
          <w:spacing w:val="1"/>
        </w:rPr>
        <w:t xml:space="preserve"> </w:t>
      </w:r>
      <w:r>
        <w:t>детей.</w:t>
      </w:r>
    </w:p>
    <w:p>
      <w:pPr>
        <w:pStyle w:val="4"/>
        <w:spacing w:before="5"/>
        <w:ind w:left="3942"/>
      </w:pPr>
      <w:r>
        <w:t>Список</w:t>
      </w:r>
      <w:r>
        <w:rPr>
          <w:spacing w:val="60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</w:p>
    <w:p>
      <w:pPr>
        <w:spacing w:before="2" w:line="296" w:lineRule="exact"/>
        <w:ind w:left="1105" w:right="0" w:firstLine="0"/>
        <w:jc w:val="both"/>
        <w:rPr>
          <w:b/>
          <w:sz w:val="26"/>
        </w:rPr>
      </w:pPr>
      <w:r>
        <w:rPr>
          <w:b/>
          <w:sz w:val="26"/>
        </w:rPr>
        <w:t>Русский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фольклор</w:t>
      </w:r>
    </w:p>
    <w:p>
      <w:pPr>
        <w:pStyle w:val="8"/>
        <w:ind w:right="499" w:firstLine="566"/>
      </w:pPr>
      <w:r>
        <w:rPr>
          <w:i/>
        </w:rPr>
        <w:t xml:space="preserve">Песенки. </w:t>
      </w:r>
      <w:r>
        <w:t>«Как на тоненький ледок…»; «Николенька-гусачок…»; «Уж я колышки</w:t>
      </w:r>
      <w:r>
        <w:rPr>
          <w:spacing w:val="1"/>
        </w:rPr>
        <w:t xml:space="preserve"> </w:t>
      </w:r>
      <w:r>
        <w:t>тешу…»;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козел…»;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мороз…»;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дубочку</w:t>
      </w:r>
      <w:r>
        <w:rPr>
          <w:spacing w:val="1"/>
        </w:rPr>
        <w:t xml:space="preserve"> </w:t>
      </w:r>
      <w:r>
        <w:t>постучишь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прилетает</w:t>
      </w:r>
      <w:r>
        <w:rPr>
          <w:spacing w:val="42"/>
        </w:rPr>
        <w:t xml:space="preserve"> </w:t>
      </w:r>
      <w:r>
        <w:t>синий</w:t>
      </w:r>
      <w:r>
        <w:rPr>
          <w:spacing w:val="46"/>
        </w:rPr>
        <w:t xml:space="preserve"> </w:t>
      </w:r>
      <w:r>
        <w:t>чиж…»;</w:t>
      </w:r>
      <w:r>
        <w:rPr>
          <w:spacing w:val="45"/>
        </w:rPr>
        <w:t xml:space="preserve"> </w:t>
      </w:r>
      <w:r>
        <w:t>«Ранним-рано</w:t>
      </w:r>
      <w:r>
        <w:rPr>
          <w:spacing w:val="46"/>
        </w:rPr>
        <w:t xml:space="preserve"> </w:t>
      </w:r>
      <w:r>
        <w:t>поутру…»;</w:t>
      </w:r>
      <w:r>
        <w:rPr>
          <w:spacing w:val="45"/>
        </w:rPr>
        <w:t xml:space="preserve"> </w:t>
      </w:r>
      <w:r>
        <w:t>«Грачи-киричи…»;</w:t>
      </w:r>
    </w:p>
    <w:p>
      <w:pPr>
        <w:pStyle w:val="8"/>
        <w:ind w:right="504"/>
      </w:pPr>
      <w:r>
        <w:t>«Уж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пташечка,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залетная…»;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ласточка…»;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веселей…»; «Божья коровка…», «По</w:t>
      </w:r>
      <w:r>
        <w:rPr>
          <w:spacing w:val="-1"/>
        </w:rPr>
        <w:t xml:space="preserve"> </w:t>
      </w:r>
      <w:r>
        <w:t>дубу</w:t>
      </w:r>
      <w:r>
        <w:rPr>
          <w:spacing w:val="-5"/>
        </w:rPr>
        <w:t xml:space="preserve"> </w:t>
      </w:r>
      <w:r>
        <w:t>постучишь», «Уж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пташечка».</w:t>
      </w:r>
    </w:p>
    <w:p>
      <w:pPr>
        <w:pStyle w:val="8"/>
        <w:spacing w:line="299" w:lineRule="exact"/>
        <w:ind w:left="1105"/>
      </w:pPr>
      <w:r>
        <w:rPr>
          <w:i/>
        </w:rPr>
        <w:t>Сказки</w:t>
      </w:r>
      <w:r>
        <w:t xml:space="preserve">.  </w:t>
      </w:r>
      <w:r>
        <w:rPr>
          <w:spacing w:val="31"/>
        </w:rPr>
        <w:t xml:space="preserve"> </w:t>
      </w:r>
      <w:r>
        <w:t xml:space="preserve">«Докучные  </w:t>
      </w:r>
      <w:r>
        <w:rPr>
          <w:spacing w:val="32"/>
        </w:rPr>
        <w:t xml:space="preserve"> </w:t>
      </w:r>
      <w:r>
        <w:t xml:space="preserve">сказки»,  </w:t>
      </w:r>
      <w:r>
        <w:rPr>
          <w:spacing w:val="34"/>
        </w:rPr>
        <w:t xml:space="preserve"> </w:t>
      </w:r>
      <w:r>
        <w:t xml:space="preserve">«Никита  </w:t>
      </w:r>
      <w:r>
        <w:rPr>
          <w:spacing w:val="33"/>
        </w:rPr>
        <w:t xml:space="preserve"> </w:t>
      </w:r>
      <w:r>
        <w:t xml:space="preserve">Кожемяка»,  </w:t>
      </w:r>
      <w:r>
        <w:rPr>
          <w:spacing w:val="34"/>
        </w:rPr>
        <w:t xml:space="preserve"> </w:t>
      </w:r>
      <w:r>
        <w:t xml:space="preserve">«По-щучьему  </w:t>
      </w:r>
      <w:r>
        <w:rPr>
          <w:spacing w:val="27"/>
        </w:rPr>
        <w:t xml:space="preserve"> </w:t>
      </w:r>
      <w:r>
        <w:t>велению»,</w:t>
      </w:r>
    </w:p>
    <w:p>
      <w:pPr>
        <w:pStyle w:val="8"/>
        <w:ind w:right="508"/>
      </w:pPr>
      <w:r>
        <w:t>«Рифмы»,</w:t>
      </w:r>
      <w:r>
        <w:rPr>
          <w:spacing w:val="1"/>
        </w:rPr>
        <w:t xml:space="preserve"> </w:t>
      </w:r>
      <w:r>
        <w:t>«Царевна-лягушка»,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Капицы;</w:t>
      </w:r>
      <w:r>
        <w:rPr>
          <w:spacing w:val="66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60"/>
        </w:rPr>
        <w:t xml:space="preserve"> </w:t>
      </w:r>
      <w:r>
        <w:t>да</w:t>
      </w:r>
      <w:r>
        <w:rPr>
          <w:spacing w:val="61"/>
        </w:rPr>
        <w:t xml:space="preserve"> </w:t>
      </w:r>
      <w:r>
        <w:t>масляный»,</w:t>
      </w:r>
      <w:r>
        <w:rPr>
          <w:spacing w:val="60"/>
        </w:rPr>
        <w:t xml:space="preserve"> </w:t>
      </w:r>
      <w:r>
        <w:t>обр.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Карнауховой;</w:t>
      </w:r>
      <w:r>
        <w:rPr>
          <w:spacing w:val="63"/>
        </w:rPr>
        <w:t xml:space="preserve"> </w:t>
      </w:r>
      <w:r>
        <w:t>«Хаврошечка»,</w:t>
      </w:r>
      <w:r>
        <w:rPr>
          <w:spacing w:val="61"/>
        </w:rPr>
        <w:t xml:space="preserve"> </w:t>
      </w:r>
      <w:r>
        <w:t>обр.</w:t>
      </w:r>
      <w:r>
        <w:rPr>
          <w:spacing w:val="6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Толстого;</w:t>
      </w:r>
    </w:p>
    <w:p>
      <w:pPr>
        <w:pStyle w:val="8"/>
        <w:ind w:right="502"/>
      </w:pPr>
      <w:r>
        <w:t>«Заяц-хвастун»,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Капицы;</w:t>
      </w:r>
      <w:r>
        <w:rPr>
          <w:spacing w:val="1"/>
        </w:rPr>
        <w:t xml:space="preserve"> </w:t>
      </w:r>
      <w:r>
        <w:t>«Царевна-лягушка»,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«Рифмы»,</w:t>
      </w:r>
      <w:r>
        <w:rPr>
          <w:spacing w:val="1"/>
        </w:rPr>
        <w:t xml:space="preserve"> </w:t>
      </w:r>
      <w:r>
        <w:t>авторизированный пересказ Б. Шергина «Сивка-бурка», обр. М. Булатова; «Финист —</w:t>
      </w:r>
      <w:r>
        <w:rPr>
          <w:spacing w:val="1"/>
        </w:rPr>
        <w:t xml:space="preserve"> </w:t>
      </w:r>
      <w:r>
        <w:t>ясный</w:t>
      </w:r>
      <w:r>
        <w:rPr>
          <w:spacing w:val="-4"/>
        </w:rPr>
        <w:t xml:space="preserve"> </w:t>
      </w:r>
      <w:r>
        <w:t>сокол»,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Платонова;</w:t>
      </w:r>
      <w:r>
        <w:rPr>
          <w:spacing w:val="2"/>
        </w:rPr>
        <w:t xml:space="preserve"> </w:t>
      </w:r>
      <w:r>
        <w:t>«Хвосты»;</w:t>
      </w:r>
      <w:r>
        <w:rPr>
          <w:spacing w:val="-2"/>
        </w:rPr>
        <w:t xml:space="preserve"> </w:t>
      </w:r>
      <w:r>
        <w:t>«Крылатый, мохнатый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масленный».</w:t>
      </w:r>
    </w:p>
    <w:p>
      <w:pPr>
        <w:pStyle w:val="4"/>
        <w:spacing w:before="4" w:line="295" w:lineRule="exac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</w:p>
    <w:p>
      <w:pPr>
        <w:spacing w:before="0" w:line="295" w:lineRule="exact"/>
        <w:ind w:left="1105" w:right="0" w:firstLine="0"/>
        <w:jc w:val="both"/>
        <w:rPr>
          <w:sz w:val="26"/>
        </w:rPr>
      </w:pPr>
      <w:r>
        <w:rPr>
          <w:i/>
          <w:sz w:val="26"/>
        </w:rPr>
        <w:t>Песенки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поотешки.</w:t>
      </w:r>
      <w:r>
        <w:rPr>
          <w:i/>
          <w:spacing w:val="64"/>
          <w:sz w:val="26"/>
        </w:rPr>
        <w:t xml:space="preserve"> </w:t>
      </w:r>
      <w:r>
        <w:rPr>
          <w:sz w:val="26"/>
        </w:rPr>
        <w:t>«Гречку</w:t>
      </w:r>
      <w:r>
        <w:rPr>
          <w:spacing w:val="59"/>
          <w:sz w:val="26"/>
        </w:rPr>
        <w:t xml:space="preserve"> </w:t>
      </w:r>
      <w:r>
        <w:rPr>
          <w:sz w:val="26"/>
        </w:rPr>
        <w:t>мыли»,</w:t>
      </w:r>
      <w:r>
        <w:rPr>
          <w:spacing w:val="63"/>
          <w:sz w:val="26"/>
        </w:rPr>
        <w:t xml:space="preserve"> </w:t>
      </w:r>
      <w:r>
        <w:rPr>
          <w:sz w:val="26"/>
        </w:rPr>
        <w:t>литов.,</w:t>
      </w:r>
      <w:r>
        <w:rPr>
          <w:spacing w:val="64"/>
          <w:sz w:val="26"/>
        </w:rPr>
        <w:t xml:space="preserve"> </w:t>
      </w:r>
      <w:r>
        <w:rPr>
          <w:sz w:val="26"/>
        </w:rPr>
        <w:t>обр.</w:t>
      </w:r>
      <w:r>
        <w:rPr>
          <w:spacing w:val="63"/>
          <w:sz w:val="26"/>
        </w:rPr>
        <w:t xml:space="preserve"> </w:t>
      </w:r>
      <w:r>
        <w:rPr>
          <w:sz w:val="26"/>
        </w:rPr>
        <w:t>Ю.</w:t>
      </w:r>
      <w:r>
        <w:rPr>
          <w:spacing w:val="63"/>
          <w:sz w:val="26"/>
        </w:rPr>
        <w:t xml:space="preserve"> </w:t>
      </w:r>
      <w:r>
        <w:rPr>
          <w:sz w:val="26"/>
        </w:rPr>
        <w:t>Григорьева;</w:t>
      </w:r>
      <w:r>
        <w:rPr>
          <w:spacing w:val="70"/>
          <w:sz w:val="26"/>
        </w:rPr>
        <w:t xml:space="preserve"> </w:t>
      </w:r>
      <w:r>
        <w:rPr>
          <w:sz w:val="26"/>
        </w:rPr>
        <w:t>«Журавли»,</w:t>
      </w:r>
    </w:p>
    <w:p>
      <w:pPr>
        <w:pStyle w:val="8"/>
        <w:spacing w:before="1"/>
      </w:pPr>
      <w:r>
        <w:t>«Который</w:t>
      </w:r>
      <w:r>
        <w:rPr>
          <w:spacing w:val="4"/>
        </w:rPr>
        <w:t xml:space="preserve"> </w:t>
      </w:r>
      <w:r>
        <w:t>час?»,</w:t>
      </w:r>
      <w:r>
        <w:rPr>
          <w:spacing w:val="8"/>
        </w:rPr>
        <w:t xml:space="preserve"> </w:t>
      </w:r>
      <w:r>
        <w:t>«Старушка»,</w:t>
      </w:r>
      <w:r>
        <w:rPr>
          <w:spacing w:val="5"/>
        </w:rPr>
        <w:t xml:space="preserve"> </w:t>
      </w:r>
      <w:r>
        <w:t>«Дом,</w:t>
      </w:r>
      <w:r>
        <w:rPr>
          <w:spacing w:val="3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построил</w:t>
      </w:r>
      <w:r>
        <w:rPr>
          <w:spacing w:val="5"/>
        </w:rPr>
        <w:t xml:space="preserve"> </w:t>
      </w:r>
      <w:r>
        <w:t>Джек»,</w:t>
      </w:r>
      <w:r>
        <w:rPr>
          <w:spacing w:val="7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Маршака;</w:t>
      </w:r>
    </w:p>
    <w:p>
      <w:pPr>
        <w:pStyle w:val="8"/>
        <w:spacing w:before="1" w:line="298" w:lineRule="exact"/>
      </w:pPr>
      <w:r>
        <w:t>«Счастливого</w:t>
      </w:r>
      <w:r>
        <w:rPr>
          <w:spacing w:val="58"/>
        </w:rPr>
        <w:t xml:space="preserve"> </w:t>
      </w:r>
      <w:r>
        <w:t>пути!»,</w:t>
      </w:r>
      <w:r>
        <w:rPr>
          <w:spacing w:val="60"/>
        </w:rPr>
        <w:t xml:space="preserve"> </w:t>
      </w:r>
      <w:r>
        <w:t>голл.,</w:t>
      </w:r>
      <w:r>
        <w:rPr>
          <w:spacing w:val="60"/>
        </w:rPr>
        <w:t xml:space="preserve"> </w:t>
      </w:r>
      <w:r>
        <w:t>обр.</w:t>
      </w:r>
      <w:r>
        <w:rPr>
          <w:spacing w:val="60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Токмаковой;</w:t>
      </w:r>
      <w:r>
        <w:rPr>
          <w:spacing w:val="63"/>
        </w:rPr>
        <w:t xml:space="preserve"> </w:t>
      </w:r>
      <w:r>
        <w:t>«Веснянка»,</w:t>
      </w:r>
      <w:r>
        <w:rPr>
          <w:spacing w:val="62"/>
        </w:rPr>
        <w:t xml:space="preserve"> </w:t>
      </w:r>
      <w:r>
        <w:t>укр.,</w:t>
      </w:r>
      <w:r>
        <w:rPr>
          <w:spacing w:val="59"/>
        </w:rPr>
        <w:t xml:space="preserve"> </w:t>
      </w:r>
      <w:r>
        <w:t>обр.</w:t>
      </w:r>
      <w:r>
        <w:rPr>
          <w:spacing w:val="62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Литвака;</w:t>
      </w:r>
    </w:p>
    <w:p>
      <w:pPr>
        <w:pStyle w:val="8"/>
        <w:spacing w:line="298" w:lineRule="exact"/>
      </w:pPr>
      <w:r>
        <w:t>«Друг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дружкой»,</w:t>
      </w:r>
      <w:r>
        <w:rPr>
          <w:spacing w:val="-2"/>
        </w:rPr>
        <w:t xml:space="preserve"> </w:t>
      </w:r>
      <w:r>
        <w:t>тадж.,</w:t>
      </w:r>
      <w:r>
        <w:rPr>
          <w:spacing w:val="-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 Гребнева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сокр.).</w:t>
      </w:r>
    </w:p>
    <w:p>
      <w:pPr>
        <w:pStyle w:val="8"/>
        <w:spacing w:before="1"/>
        <w:ind w:right="500" w:firstLine="566"/>
      </w:pPr>
      <w:r>
        <w:rPr>
          <w:i/>
        </w:rPr>
        <w:t xml:space="preserve">Сказки. </w:t>
      </w:r>
      <w:r>
        <w:t>«Желтый аист», «О мышонке, который был кошкой, собакой и тигром»</w:t>
      </w:r>
      <w:r>
        <w:rPr>
          <w:spacing w:val="1"/>
        </w:rPr>
        <w:t xml:space="preserve"> </w:t>
      </w:r>
      <w:r>
        <w:t>инд., «Чудессные истории про зайца по имени Лек»,</w:t>
      </w:r>
      <w:r>
        <w:rPr>
          <w:spacing w:val="1"/>
        </w:rPr>
        <w:t xml:space="preserve"> </w:t>
      </w:r>
      <w:r>
        <w:t>«Чудесный клад»,</w:t>
      </w:r>
      <w:r>
        <w:rPr>
          <w:spacing w:val="1"/>
        </w:rPr>
        <w:t xml:space="preserve"> </w:t>
      </w:r>
      <w:r>
        <w:t>«Кукушка»,</w:t>
      </w:r>
      <w:r>
        <w:rPr>
          <w:spacing w:val="1"/>
        </w:rPr>
        <w:t xml:space="preserve"> </w:t>
      </w:r>
      <w:r>
        <w:t>ненецк., обр. К. Шаврова; «Чудесные истории про зайца по имени Лек», сказки народов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Кустовой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Андреева;</w:t>
      </w:r>
      <w:r>
        <w:rPr>
          <w:spacing w:val="1"/>
        </w:rPr>
        <w:t xml:space="preserve"> </w:t>
      </w:r>
      <w:r>
        <w:t>«Златовласка»,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золотых</w:t>
      </w:r>
      <w:r>
        <w:rPr>
          <w:spacing w:val="1"/>
        </w:rPr>
        <w:t xml:space="preserve"> </w:t>
      </w:r>
      <w:r>
        <w:t>волоска</w:t>
      </w:r>
      <w:r>
        <w:rPr>
          <w:spacing w:val="1"/>
        </w:rPr>
        <w:t xml:space="preserve"> </w:t>
      </w:r>
      <w:r>
        <w:t>Деда-Всеведа»,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Аросьевой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К. Я. Эрбена);</w:t>
      </w:r>
      <w:r>
        <w:rPr>
          <w:spacing w:val="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поросенка»,</w:t>
      </w:r>
      <w:r>
        <w:rPr>
          <w:spacing w:val="-2"/>
        </w:rPr>
        <w:t xml:space="preserve"> </w:t>
      </w:r>
      <w:r>
        <w:t>в обработке</w:t>
      </w:r>
      <w:r>
        <w:rPr>
          <w:spacing w:val="2"/>
        </w:rPr>
        <w:t xml:space="preserve"> </w:t>
      </w:r>
      <w:r>
        <w:t>С. Михалкова.</w:t>
      </w:r>
    </w:p>
    <w:p>
      <w:pPr>
        <w:pStyle w:val="4"/>
        <w:spacing w:before="6" w:line="296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</w:t>
      </w:r>
    </w:p>
    <w:p>
      <w:pPr>
        <w:pStyle w:val="8"/>
        <w:ind w:right="502" w:firstLine="566"/>
      </w:pPr>
      <w:r>
        <w:rPr>
          <w:i/>
        </w:rPr>
        <w:t xml:space="preserve">Поэзия. </w:t>
      </w:r>
      <w:r>
        <w:t>Я.Аким «Жадина»; А. Барто</w:t>
      </w:r>
      <w:r>
        <w:rPr>
          <w:spacing w:val="1"/>
        </w:rPr>
        <w:t xml:space="preserve"> </w:t>
      </w:r>
      <w:r>
        <w:t>«Веревочка», «Гуси-лебеди», «Есть такие</w:t>
      </w:r>
      <w:r>
        <w:rPr>
          <w:spacing w:val="1"/>
        </w:rPr>
        <w:t xml:space="preserve"> </w:t>
      </w:r>
      <w:r>
        <w:t>мальчики», «Мы не заметили жука»; И.Белоусов «Весенняя гостья»; И. Бунин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97"/>
        </w:rPr>
        <w:t xml:space="preserve"> </w:t>
      </w:r>
      <w:r>
        <w:t>Ю.Владимиров</w:t>
      </w:r>
      <w:r>
        <w:rPr>
          <w:spacing w:val="97"/>
        </w:rPr>
        <w:t xml:space="preserve"> </w:t>
      </w:r>
      <w:r>
        <w:t>«Чудаки»;</w:t>
      </w:r>
      <w:r>
        <w:rPr>
          <w:spacing w:val="98"/>
        </w:rPr>
        <w:t xml:space="preserve"> </w:t>
      </w:r>
      <w:r>
        <w:t>С.</w:t>
      </w:r>
      <w:r>
        <w:rPr>
          <w:spacing w:val="97"/>
        </w:rPr>
        <w:t xml:space="preserve"> </w:t>
      </w:r>
      <w:r>
        <w:t>Городецкий.</w:t>
      </w:r>
      <w:r>
        <w:rPr>
          <w:spacing w:val="99"/>
        </w:rPr>
        <w:t xml:space="preserve"> </w:t>
      </w:r>
      <w:r>
        <w:t>«Котенок»;</w:t>
      </w:r>
      <w:r>
        <w:rPr>
          <w:spacing w:val="97"/>
        </w:rPr>
        <w:t xml:space="preserve"> </w:t>
      </w:r>
      <w:r>
        <w:t>С.</w:t>
      </w:r>
      <w:r>
        <w:rPr>
          <w:spacing w:val="96"/>
        </w:rPr>
        <w:t xml:space="preserve"> </w:t>
      </w:r>
      <w:r>
        <w:t>Есенин.</w:t>
      </w:r>
      <w:r>
        <w:rPr>
          <w:spacing w:val="99"/>
        </w:rPr>
        <w:t xml:space="preserve"> </w:t>
      </w:r>
      <w:r>
        <w:t>«Береза»,</w:t>
      </w:r>
    </w:p>
    <w:p>
      <w:pPr>
        <w:pStyle w:val="8"/>
        <w:ind w:right="503"/>
      </w:pPr>
      <w:r>
        <w:t>«Черемуха»; Б.Заходер «Приятная встреча»; М.Исаковский «Поезжай за моря океаны»;</w:t>
      </w:r>
      <w:r>
        <w:rPr>
          <w:spacing w:val="1"/>
        </w:rPr>
        <w:t xml:space="preserve"> </w:t>
      </w:r>
      <w:r>
        <w:t>В. Левин. «Сундук», «Лошадь»; Ю.Мориц «Домик с трубой»; И. Никитин. «Встреча</w:t>
      </w:r>
      <w:r>
        <w:rPr>
          <w:spacing w:val="1"/>
        </w:rPr>
        <w:t xml:space="preserve"> </w:t>
      </w:r>
      <w:r>
        <w:t>зимы»; В.Орлов «Ты скажи мне, реченька»; А. Плещеев «Мой садик»; А. Пушкин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99"/>
        </w:rPr>
        <w:t xml:space="preserve"> </w:t>
      </w:r>
      <w:r>
        <w:t>дуб</w:t>
      </w:r>
      <w:r>
        <w:rPr>
          <w:spacing w:val="97"/>
        </w:rPr>
        <w:t xml:space="preserve"> </w:t>
      </w:r>
      <w:r>
        <w:t>зеленый»,</w:t>
      </w:r>
      <w:r>
        <w:rPr>
          <w:spacing w:val="102"/>
        </w:rPr>
        <w:t xml:space="preserve"> </w:t>
      </w:r>
      <w:r>
        <w:t>«Зимний</w:t>
      </w:r>
      <w:r>
        <w:rPr>
          <w:spacing w:val="100"/>
        </w:rPr>
        <w:t xml:space="preserve"> </w:t>
      </w:r>
      <w:r>
        <w:t>вечер»</w:t>
      </w:r>
      <w:r>
        <w:rPr>
          <w:spacing w:val="97"/>
        </w:rPr>
        <w:t xml:space="preserve"> </w:t>
      </w:r>
      <w:r>
        <w:t>(в</w:t>
      </w:r>
      <w:r>
        <w:rPr>
          <w:spacing w:val="98"/>
        </w:rPr>
        <w:t xml:space="preserve"> </w:t>
      </w:r>
      <w:r>
        <w:t>сокр.);</w:t>
      </w:r>
      <w:r>
        <w:rPr>
          <w:spacing w:val="99"/>
        </w:rPr>
        <w:t xml:space="preserve"> </w:t>
      </w:r>
      <w:r>
        <w:t>Р.Сеф</w:t>
      </w:r>
      <w:r>
        <w:rPr>
          <w:spacing w:val="99"/>
        </w:rPr>
        <w:t xml:space="preserve"> </w:t>
      </w:r>
      <w:r>
        <w:t>«Бесконечные</w:t>
      </w:r>
      <w:r>
        <w:rPr>
          <w:spacing w:val="97"/>
        </w:rPr>
        <w:t xml:space="preserve"> </w:t>
      </w:r>
      <w:r>
        <w:t>стихи»,</w:t>
      </w:r>
    </w:p>
    <w:p>
      <w:pPr>
        <w:pStyle w:val="8"/>
        <w:ind w:right="508"/>
      </w:pPr>
      <w:r>
        <w:t>«Совет»;и.Суриков</w:t>
      </w:r>
      <w:r>
        <w:rPr>
          <w:spacing w:val="1"/>
        </w:rPr>
        <w:t xml:space="preserve"> </w:t>
      </w:r>
      <w:r>
        <w:t>«Детство»;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«Осень,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бедный</w:t>
      </w:r>
      <w:r>
        <w:rPr>
          <w:spacing w:val="-62"/>
        </w:rPr>
        <w:t xml:space="preserve"> </w:t>
      </w:r>
      <w:r>
        <w:t>сад…»;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первоначальной…»;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прищурил…»;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кроватки»;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Черный.</w:t>
      </w:r>
      <w:r>
        <w:rPr>
          <w:spacing w:val="1"/>
        </w:rPr>
        <w:t xml:space="preserve"> </w:t>
      </w:r>
      <w:r>
        <w:t>«Волк»;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Яснов.</w:t>
      </w:r>
      <w:r>
        <w:rPr>
          <w:spacing w:val="1"/>
        </w:rPr>
        <w:t xml:space="preserve"> </w:t>
      </w:r>
      <w:r>
        <w:t>«Мирная</w:t>
      </w:r>
      <w:r>
        <w:rPr>
          <w:spacing w:val="-62"/>
        </w:rPr>
        <w:t xml:space="preserve"> </w:t>
      </w:r>
      <w:r>
        <w:t>считалка».</w:t>
      </w:r>
    </w:p>
    <w:p>
      <w:pPr>
        <w:pStyle w:val="8"/>
        <w:ind w:right="505" w:firstLine="566"/>
      </w:pPr>
      <w:r>
        <w:rPr>
          <w:i/>
        </w:rPr>
        <w:t xml:space="preserve">Проза. </w:t>
      </w:r>
      <w:r>
        <w:t>Б.Алмазов «Горбушка»; А.Гайдар «Чук и Гек»; В.Дмитриева «Малыш и</w:t>
      </w:r>
      <w:r>
        <w:rPr>
          <w:spacing w:val="1"/>
        </w:rPr>
        <w:t xml:space="preserve"> </w:t>
      </w:r>
      <w:r>
        <w:t>Жучка»; В.Драгунский «Друг детства». «Сверху вниз, наискосок!»; Б.Житков «Белый</w:t>
      </w:r>
      <w:r>
        <w:rPr>
          <w:spacing w:val="1"/>
        </w:rPr>
        <w:t xml:space="preserve"> </w:t>
      </w:r>
      <w:r>
        <w:t>домик», «Как я ловил человечков»; М.Москвина «Кроха»; Л.Пантелеев «Буква «ты»»;</w:t>
      </w:r>
      <w:r>
        <w:rPr>
          <w:spacing w:val="1"/>
        </w:rPr>
        <w:t xml:space="preserve"> </w:t>
      </w:r>
      <w:r>
        <w:t>К.Паустовский</w:t>
      </w:r>
      <w:r>
        <w:rPr>
          <w:spacing w:val="19"/>
        </w:rPr>
        <w:t xml:space="preserve"> </w:t>
      </w:r>
      <w:r>
        <w:t>«Кот-ворюга»;</w:t>
      </w:r>
      <w:r>
        <w:rPr>
          <w:spacing w:val="18"/>
        </w:rPr>
        <w:t xml:space="preserve"> </w:t>
      </w:r>
      <w:r>
        <w:t>Г.Снегирев</w:t>
      </w:r>
      <w:r>
        <w:rPr>
          <w:spacing w:val="18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морю»,</w:t>
      </w:r>
      <w:r>
        <w:rPr>
          <w:spacing w:val="18"/>
        </w:rPr>
        <w:t xml:space="preserve"> </w:t>
      </w:r>
      <w:r>
        <w:t>«Отважный</w:t>
      </w:r>
      <w:r>
        <w:rPr>
          <w:spacing w:val="16"/>
        </w:rPr>
        <w:t xml:space="preserve"> </w:t>
      </w:r>
      <w:r>
        <w:t>пингвиненок»,</w:t>
      </w:r>
    </w:p>
    <w:p>
      <w:pPr>
        <w:pStyle w:val="8"/>
        <w:spacing w:line="298" w:lineRule="exact"/>
      </w:pPr>
      <w:r>
        <w:t>«Пингвиний</w:t>
      </w:r>
      <w:r>
        <w:rPr>
          <w:spacing w:val="-6"/>
        </w:rPr>
        <w:t xml:space="preserve"> </w:t>
      </w:r>
      <w:r>
        <w:t>пляж»;</w:t>
      </w:r>
      <w:r>
        <w:rPr>
          <w:spacing w:val="-4"/>
        </w:rPr>
        <w:t xml:space="preserve"> </w:t>
      </w:r>
      <w:r>
        <w:t>Л.Толстой</w:t>
      </w:r>
      <w:r>
        <w:rPr>
          <w:spacing w:val="-3"/>
        </w:rPr>
        <w:t xml:space="preserve"> </w:t>
      </w:r>
      <w:r>
        <w:t>«Косточка»,</w:t>
      </w:r>
      <w:r>
        <w:rPr>
          <w:spacing w:val="-4"/>
        </w:rPr>
        <w:t xml:space="preserve"> </w:t>
      </w:r>
      <w:r>
        <w:t>«Лев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собачка»,</w:t>
      </w:r>
      <w:r>
        <w:rPr>
          <w:spacing w:val="-4"/>
        </w:rPr>
        <w:t xml:space="preserve"> </w:t>
      </w:r>
      <w:r>
        <w:t>«Прыжок».</w:t>
      </w:r>
    </w:p>
    <w:p>
      <w:pPr>
        <w:spacing w:before="0" w:line="298" w:lineRule="exact"/>
        <w:ind w:left="0" w:right="509" w:firstLine="0"/>
        <w:jc w:val="right"/>
        <w:rPr>
          <w:sz w:val="26"/>
        </w:rPr>
      </w:pPr>
      <w:r>
        <w:rPr>
          <w:i/>
          <w:sz w:val="26"/>
        </w:rPr>
        <w:t>Литературные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сказки.</w:t>
      </w:r>
      <w:r>
        <w:rPr>
          <w:i/>
          <w:spacing w:val="24"/>
          <w:sz w:val="26"/>
        </w:rPr>
        <w:t xml:space="preserve"> </w:t>
      </w:r>
      <w:r>
        <w:rPr>
          <w:sz w:val="26"/>
        </w:rPr>
        <w:t>Т.</w:t>
      </w:r>
      <w:r>
        <w:rPr>
          <w:spacing w:val="22"/>
          <w:sz w:val="26"/>
        </w:rPr>
        <w:t xml:space="preserve"> </w:t>
      </w:r>
      <w:r>
        <w:rPr>
          <w:sz w:val="26"/>
        </w:rPr>
        <w:t>Александрова.</w:t>
      </w:r>
      <w:r>
        <w:rPr>
          <w:spacing w:val="24"/>
          <w:sz w:val="26"/>
        </w:rPr>
        <w:t xml:space="preserve"> </w:t>
      </w:r>
      <w:r>
        <w:rPr>
          <w:sz w:val="26"/>
        </w:rPr>
        <w:t>«Домовенок</w:t>
      </w:r>
      <w:r>
        <w:rPr>
          <w:spacing w:val="19"/>
          <w:sz w:val="26"/>
        </w:rPr>
        <w:t xml:space="preserve"> </w:t>
      </w:r>
      <w:r>
        <w:rPr>
          <w:sz w:val="26"/>
        </w:rPr>
        <w:t>Кузька»</w:t>
      </w:r>
      <w:r>
        <w:rPr>
          <w:spacing w:val="21"/>
          <w:sz w:val="26"/>
        </w:rPr>
        <w:t xml:space="preserve"> </w:t>
      </w:r>
      <w:r>
        <w:rPr>
          <w:sz w:val="26"/>
        </w:rPr>
        <w:t>(главы);</w:t>
      </w:r>
      <w:r>
        <w:rPr>
          <w:spacing w:val="21"/>
          <w:sz w:val="26"/>
        </w:rPr>
        <w:t xml:space="preserve"> </w:t>
      </w:r>
      <w:r>
        <w:rPr>
          <w:sz w:val="26"/>
        </w:rPr>
        <w:t>В.</w:t>
      </w:r>
      <w:r>
        <w:rPr>
          <w:spacing w:val="21"/>
          <w:sz w:val="26"/>
        </w:rPr>
        <w:t xml:space="preserve"> </w:t>
      </w:r>
      <w:r>
        <w:rPr>
          <w:sz w:val="26"/>
        </w:rPr>
        <w:t>Бианки.</w:t>
      </w:r>
    </w:p>
    <w:p>
      <w:pPr>
        <w:pStyle w:val="8"/>
        <w:spacing w:line="298" w:lineRule="exact"/>
        <w:ind w:left="0" w:right="504"/>
        <w:jc w:val="right"/>
      </w:pPr>
      <w:r>
        <w:t>«Сова»;</w:t>
      </w:r>
      <w:r>
        <w:rPr>
          <w:spacing w:val="-3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Заходер.</w:t>
      </w:r>
      <w:r>
        <w:rPr>
          <w:spacing w:val="-1"/>
        </w:rPr>
        <w:t xml:space="preserve"> </w:t>
      </w:r>
      <w:r>
        <w:t>«Серая</w:t>
      </w:r>
      <w:r>
        <w:rPr>
          <w:spacing w:val="-3"/>
        </w:rPr>
        <w:t xml:space="preserve"> </w:t>
      </w:r>
      <w:r>
        <w:t>звездочка»;</w:t>
      </w:r>
      <w:r>
        <w:rPr>
          <w:spacing w:val="1"/>
        </w:rPr>
        <w:t xml:space="preserve"> </w:t>
      </w:r>
      <w:r>
        <w:t>А.Волков «Волшебник</w:t>
      </w:r>
      <w:r>
        <w:rPr>
          <w:spacing w:val="-4"/>
        </w:rPr>
        <w:t xml:space="preserve"> </w:t>
      </w:r>
      <w:r>
        <w:t>Изумрудного</w:t>
      </w:r>
      <w:r>
        <w:rPr>
          <w:spacing w:val="-2"/>
        </w:rPr>
        <w:t xml:space="preserve"> </w:t>
      </w:r>
      <w:r>
        <w:t>города»;</w:t>
      </w:r>
      <w:r>
        <w:rPr>
          <w:spacing w:val="57"/>
        </w:rPr>
        <w:t xml:space="preserve"> </w:t>
      </w:r>
      <w:r>
        <w:t>А.</w:t>
      </w:r>
    </w:p>
    <w:p>
      <w:pPr>
        <w:spacing w:after="0" w:line="298" w:lineRule="exact"/>
        <w:jc w:val="righ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/>
      </w:pPr>
      <w:r>
        <w:t>Пушкин. «Сказка о царе Салтане, о сыне его славном и могучем богатыре Гвидоне</w:t>
      </w:r>
      <w:r>
        <w:rPr>
          <w:spacing w:val="1"/>
        </w:rPr>
        <w:t xml:space="preserve"> </w:t>
      </w:r>
      <w:r>
        <w:t>Салтановиче и о прекрасной царевне Лебеди»; П. Бажов. «Серебряное копытце»; Н.</w:t>
      </w:r>
      <w:r>
        <w:rPr>
          <w:spacing w:val="1"/>
        </w:rPr>
        <w:t xml:space="preserve"> </w:t>
      </w:r>
      <w:r>
        <w:t>Телешов. «Крупеничка»; В. Катаев. «Цветик-семицветик», А.Митяев «Сказка про трех</w:t>
      </w:r>
      <w:r>
        <w:rPr>
          <w:spacing w:val="1"/>
        </w:rPr>
        <w:t xml:space="preserve"> </w:t>
      </w:r>
      <w:r>
        <w:t>пиратов»,</w:t>
      </w:r>
      <w:r>
        <w:rPr>
          <w:spacing w:val="51"/>
        </w:rPr>
        <w:t xml:space="preserve"> </w:t>
      </w:r>
      <w:r>
        <w:t>Г.Сапгир</w:t>
      </w:r>
      <w:r>
        <w:rPr>
          <w:spacing w:val="51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лягушку</w:t>
      </w:r>
      <w:r>
        <w:rPr>
          <w:spacing w:val="44"/>
        </w:rPr>
        <w:t xml:space="preserve"> </w:t>
      </w:r>
      <w:r>
        <w:t>продавали»,</w:t>
      </w:r>
      <w:r>
        <w:rPr>
          <w:spacing w:val="51"/>
        </w:rPr>
        <w:t xml:space="preserve"> </w:t>
      </w:r>
      <w:r>
        <w:t>«Небылицы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лицах»;</w:t>
      </w:r>
      <w:r>
        <w:rPr>
          <w:spacing w:val="49"/>
        </w:rPr>
        <w:t xml:space="preserve"> </w:t>
      </w:r>
      <w:r>
        <w:t>Н.Телешов</w:t>
      </w:r>
    </w:p>
    <w:p>
      <w:pPr>
        <w:pStyle w:val="8"/>
        <w:spacing w:before="2"/>
        <w:jc w:val="left"/>
      </w:pPr>
      <w:r>
        <w:t>«Крупеничка».</w:t>
      </w:r>
    </w:p>
    <w:p>
      <w:pPr>
        <w:pStyle w:val="4"/>
        <w:spacing w:before="5" w:line="296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</w:p>
    <w:p>
      <w:pPr>
        <w:pStyle w:val="8"/>
        <w:ind w:right="506" w:firstLine="566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Бжехва.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65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Г.Виеру</w:t>
      </w:r>
      <w:r>
        <w:rPr>
          <w:spacing w:val="1"/>
        </w:rPr>
        <w:t xml:space="preserve"> </w:t>
      </w:r>
      <w:r>
        <w:t>«Мамин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М.карем</w:t>
      </w:r>
      <w:r>
        <w:rPr>
          <w:spacing w:val="1"/>
        </w:rPr>
        <w:t xml:space="preserve"> </w:t>
      </w:r>
      <w:r>
        <w:t>«Мирная</w:t>
      </w:r>
      <w:r>
        <w:rPr>
          <w:spacing w:val="1"/>
        </w:rPr>
        <w:t xml:space="preserve"> </w:t>
      </w:r>
      <w:r>
        <w:t>считалка»;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Смит.</w:t>
      </w:r>
      <w:r>
        <w:rPr>
          <w:spacing w:val="1"/>
        </w:rPr>
        <w:t xml:space="preserve"> </w:t>
      </w:r>
      <w:r>
        <w:t>«Про</w:t>
      </w:r>
      <w:r>
        <w:rPr>
          <w:spacing w:val="65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корову», пер. с англ. Б. Заходера; Ю.Тувим «Письмо ко всм детям по одному очень</w:t>
      </w:r>
      <w:r>
        <w:rPr>
          <w:spacing w:val="1"/>
        </w:rPr>
        <w:t xml:space="preserve"> </w:t>
      </w:r>
      <w:r>
        <w:t>важному</w:t>
      </w:r>
      <w:r>
        <w:rPr>
          <w:spacing w:val="-7"/>
        </w:rPr>
        <w:t xml:space="preserve"> </w:t>
      </w:r>
      <w:r>
        <w:t>делу»;</w:t>
      </w:r>
      <w:r>
        <w:rPr>
          <w:spacing w:val="-1"/>
        </w:rPr>
        <w:t xml:space="preserve"> </w:t>
      </w:r>
      <w:r>
        <w:t>Д.Чиарди</w:t>
      </w:r>
      <w:r>
        <w:rPr>
          <w:spacing w:val="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глаза».</w:t>
      </w:r>
    </w:p>
    <w:p>
      <w:pPr>
        <w:pStyle w:val="8"/>
        <w:ind w:right="507" w:firstLine="566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Г.Андерсен</w:t>
      </w:r>
      <w:r>
        <w:rPr>
          <w:spacing w:val="1"/>
        </w:rPr>
        <w:t xml:space="preserve"> </w:t>
      </w:r>
      <w:r>
        <w:t>«Огниво»,</w:t>
      </w:r>
      <w:r>
        <w:rPr>
          <w:spacing w:val="1"/>
        </w:rPr>
        <w:t xml:space="preserve"> </w:t>
      </w:r>
      <w:r>
        <w:t>«Оле-Лукойе»,</w:t>
      </w:r>
      <w:r>
        <w:rPr>
          <w:spacing w:val="1"/>
        </w:rPr>
        <w:t xml:space="preserve"> </w:t>
      </w:r>
      <w:r>
        <w:t>«Пастушка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трубочист»,  </w:t>
      </w:r>
      <w:r>
        <w:rPr>
          <w:spacing w:val="30"/>
        </w:rPr>
        <w:t xml:space="preserve"> </w:t>
      </w:r>
      <w:r>
        <w:t xml:space="preserve">«Свинопас»,  </w:t>
      </w:r>
      <w:r>
        <w:rPr>
          <w:spacing w:val="30"/>
        </w:rPr>
        <w:t xml:space="preserve"> </w:t>
      </w:r>
      <w:r>
        <w:t xml:space="preserve">«Соловей»,  </w:t>
      </w:r>
      <w:r>
        <w:rPr>
          <w:spacing w:val="30"/>
        </w:rPr>
        <w:t xml:space="preserve"> </w:t>
      </w:r>
      <w:r>
        <w:t xml:space="preserve">«Стойкий  </w:t>
      </w:r>
      <w:r>
        <w:rPr>
          <w:spacing w:val="33"/>
        </w:rPr>
        <w:t xml:space="preserve"> </w:t>
      </w:r>
      <w:r>
        <w:t xml:space="preserve">оловянный  </w:t>
      </w:r>
      <w:r>
        <w:rPr>
          <w:spacing w:val="28"/>
        </w:rPr>
        <w:t xml:space="preserve"> </w:t>
      </w:r>
      <w:r>
        <w:t xml:space="preserve">солдатик»;  </w:t>
      </w:r>
      <w:r>
        <w:rPr>
          <w:spacing w:val="28"/>
        </w:rPr>
        <w:t xml:space="preserve"> </w:t>
      </w:r>
      <w:r>
        <w:t>Киплинг.</w:t>
      </w:r>
    </w:p>
    <w:p>
      <w:pPr>
        <w:pStyle w:val="8"/>
        <w:spacing w:line="299" w:lineRule="exact"/>
      </w:pPr>
      <w:r>
        <w:t>«Слоненок»,</w:t>
      </w:r>
      <w:r>
        <w:rPr>
          <w:spacing w:val="102"/>
        </w:rPr>
        <w:t xml:space="preserve"> </w:t>
      </w:r>
      <w:r>
        <w:t>пер.</w:t>
      </w:r>
      <w:r>
        <w:rPr>
          <w:spacing w:val="102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англ.</w:t>
      </w:r>
      <w:r>
        <w:rPr>
          <w:spacing w:val="102"/>
        </w:rPr>
        <w:t xml:space="preserve"> </w:t>
      </w:r>
      <w:r>
        <w:t>К.</w:t>
      </w:r>
      <w:r>
        <w:rPr>
          <w:spacing w:val="104"/>
        </w:rPr>
        <w:t xml:space="preserve"> </w:t>
      </w:r>
      <w:r>
        <w:t>Чуковского,</w:t>
      </w:r>
      <w:r>
        <w:rPr>
          <w:spacing w:val="101"/>
        </w:rPr>
        <w:t xml:space="preserve"> </w:t>
      </w:r>
      <w:r>
        <w:t>стихи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пер.</w:t>
      </w:r>
      <w:r>
        <w:rPr>
          <w:spacing w:val="105"/>
        </w:rPr>
        <w:t xml:space="preserve"> </w:t>
      </w:r>
      <w:r>
        <w:t>С.</w:t>
      </w:r>
      <w:r>
        <w:rPr>
          <w:spacing w:val="104"/>
        </w:rPr>
        <w:t xml:space="preserve"> </w:t>
      </w:r>
      <w:r>
        <w:t xml:space="preserve">Маршака;    </w:t>
      </w:r>
      <w:r>
        <w:rPr>
          <w:spacing w:val="20"/>
        </w:rPr>
        <w:t xml:space="preserve"> </w:t>
      </w:r>
      <w:r>
        <w:t>О.Прйслер</w:t>
      </w:r>
    </w:p>
    <w:p>
      <w:pPr>
        <w:pStyle w:val="8"/>
      </w:pPr>
      <w:r>
        <w:t>«Маленькая</w:t>
      </w:r>
      <w:r>
        <w:rPr>
          <w:spacing w:val="-4"/>
        </w:rPr>
        <w:t xml:space="preserve"> </w:t>
      </w:r>
      <w:r>
        <w:t>Баба-яга»;</w:t>
      </w:r>
      <w:r>
        <w:rPr>
          <w:spacing w:val="-5"/>
        </w:rPr>
        <w:t xml:space="preserve"> </w:t>
      </w:r>
      <w:r>
        <w:t>Д.Родари</w:t>
      </w:r>
      <w:r>
        <w:rPr>
          <w:spacing w:val="-2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Волшебный</w:t>
      </w:r>
      <w:r>
        <w:rPr>
          <w:spacing w:val="-5"/>
        </w:rPr>
        <w:t xml:space="preserve"> </w:t>
      </w:r>
      <w:r>
        <w:t>барабан».</w:t>
      </w:r>
    </w:p>
    <w:p>
      <w:pPr>
        <w:pStyle w:val="4"/>
        <w:spacing w:before="7" w:line="29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заучивания</w:t>
      </w:r>
      <w:r>
        <w:rPr>
          <w:spacing w:val="-3"/>
        </w:rPr>
        <w:t xml:space="preserve"> </w:t>
      </w:r>
      <w:r>
        <w:t>наизусть</w:t>
      </w:r>
    </w:p>
    <w:p>
      <w:pPr>
        <w:pStyle w:val="8"/>
        <w:ind w:right="503" w:firstLine="631"/>
      </w:pPr>
      <w:r>
        <w:t>«По дубочку постучишь...», рус. нар. песня; И. Белоусов. «Весенняя гостья»; Е.</w:t>
      </w:r>
      <w:r>
        <w:rPr>
          <w:spacing w:val="1"/>
        </w:rPr>
        <w:t xml:space="preserve"> </w:t>
      </w:r>
      <w:r>
        <w:t>Благинина. «Посидим в тишине»; Г. Виеру. «Мамин день», пер. с молд. Я. Акима; М.</w:t>
      </w:r>
      <w:r>
        <w:rPr>
          <w:spacing w:val="1"/>
        </w:rPr>
        <w:t xml:space="preserve"> </w:t>
      </w:r>
      <w:r>
        <w:t>Исаковский. «Поезжай за моря-океаны»; М. Карем. «Мирная считалка», пер. с франц. В.</w:t>
      </w:r>
      <w:r>
        <w:rPr>
          <w:spacing w:val="1"/>
        </w:rPr>
        <w:t xml:space="preserve"> </w:t>
      </w:r>
      <w:r>
        <w:t>Берестова; А. Пушкин. «У лукоморья дуб зеленый...» (из поэмы «Руслан и Людмила»);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Суриков.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моя</w:t>
      </w:r>
      <w:r>
        <w:rPr>
          <w:spacing w:val="2"/>
        </w:rPr>
        <w:t xml:space="preserve"> </w:t>
      </w:r>
      <w:r>
        <w:t>деревня».</w:t>
      </w:r>
    </w:p>
    <w:p>
      <w:pPr>
        <w:pStyle w:val="4"/>
        <w:spacing w:before="3"/>
        <w:ind w:left="605" w:right="510"/>
        <w:jc w:val="center"/>
      </w:pPr>
      <w:r>
        <w:t>(от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7"/>
          <w:numId w:val="41"/>
        </w:numPr>
        <w:tabs>
          <w:tab w:val="left" w:pos="4746"/>
        </w:tabs>
        <w:spacing w:before="1" w:after="0" w:line="295" w:lineRule="exact"/>
        <w:ind w:left="4745" w:right="0" w:hanging="4713"/>
        <w:jc w:val="left"/>
        <w:rPr>
          <w:u w:val="none"/>
        </w:rPr>
      </w:pPr>
      <w:r>
        <w:rPr>
          <w:u w:val="thick"/>
        </w:rPr>
        <w:t>Развитие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</w:t>
      </w:r>
    </w:p>
    <w:p>
      <w:pPr>
        <w:pStyle w:val="8"/>
        <w:ind w:right="508" w:firstLine="566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знаний.</w:t>
      </w:r>
    </w:p>
    <w:p>
      <w:pPr>
        <w:pStyle w:val="8"/>
        <w:ind w:left="1105"/>
      </w:pPr>
      <w:r>
        <w:t>Совершенствовать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общения.</w:t>
      </w:r>
    </w:p>
    <w:p>
      <w:pPr>
        <w:pStyle w:val="8"/>
        <w:ind w:right="505" w:firstLine="566"/>
      </w:pPr>
      <w:r>
        <w:t>Выяснять, что дети хотели бы увидеть своими глазами, о чем хотели бы узнать, 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</w:t>
      </w:r>
      <w:r>
        <w:rPr>
          <w:spacing w:val="66"/>
        </w:rPr>
        <w:t xml:space="preserve"> </w:t>
      </w:r>
      <w:r>
        <w:t>чем)</w:t>
      </w:r>
      <w:r>
        <w:rPr>
          <w:spacing w:val="1"/>
        </w:rPr>
        <w:t xml:space="preserve"> </w:t>
      </w:r>
      <w:r>
        <w:t>предпочитают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>
      <w:pPr>
        <w:pStyle w:val="8"/>
        <w:ind w:right="506" w:firstLine="566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>
      <w:pPr>
        <w:pStyle w:val="8"/>
        <w:ind w:right="504" w:firstLine="566"/>
      </w:pPr>
      <w:r>
        <w:t>Уточнять высказывания детей, помогать им более точно характеризовать объект,</w:t>
      </w:r>
      <w:r>
        <w:rPr>
          <w:spacing w:val="1"/>
        </w:rPr>
        <w:t xml:space="preserve"> </w:t>
      </w:r>
      <w:r>
        <w:t>ситуацию; учить высказывать предположения и делать простейшие выводы, излагать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 понятно</w:t>
      </w:r>
      <w:r>
        <w:rPr>
          <w:spacing w:val="1"/>
        </w:rPr>
        <w:t xml:space="preserve"> </w:t>
      </w:r>
      <w:r>
        <w:t>для окружающих.</w:t>
      </w:r>
    </w:p>
    <w:p>
      <w:pPr>
        <w:pStyle w:val="8"/>
        <w:spacing w:line="298" w:lineRule="exact"/>
        <w:ind w:left="1105"/>
      </w:pPr>
      <w:r>
        <w:t>Продолжать</w:t>
      </w:r>
      <w:r>
        <w:rPr>
          <w:spacing w:val="-5"/>
        </w:rPr>
        <w:t xml:space="preserve"> </w:t>
      </w:r>
      <w:r>
        <w:t>формировать умение</w:t>
      </w:r>
      <w:r>
        <w:rPr>
          <w:spacing w:val="-4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>
      <w:pPr>
        <w:pStyle w:val="8"/>
        <w:spacing w:line="298" w:lineRule="exact"/>
      </w:pPr>
      <w:r>
        <w:t>Помогать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>
      <w:pPr>
        <w:pStyle w:val="8"/>
        <w:ind w:right="783" w:firstLine="566"/>
        <w:jc w:val="left"/>
      </w:pPr>
      <w:r>
        <w:t>Продолжать</w:t>
      </w:r>
      <w:r>
        <w:rPr>
          <w:spacing w:val="31"/>
        </w:rPr>
        <w:t xml:space="preserve"> </w:t>
      </w:r>
      <w:r>
        <w:t>содержательно,</w:t>
      </w:r>
      <w:r>
        <w:rPr>
          <w:spacing w:val="31"/>
        </w:rPr>
        <w:t xml:space="preserve"> </w:t>
      </w:r>
      <w:r>
        <w:t>эмоционально</w:t>
      </w:r>
      <w:r>
        <w:rPr>
          <w:spacing w:val="31"/>
        </w:rPr>
        <w:t xml:space="preserve"> </w:t>
      </w:r>
      <w:r>
        <w:t>рассказывать</w:t>
      </w:r>
      <w:r>
        <w:rPr>
          <w:spacing w:val="31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интересных</w:t>
      </w:r>
      <w:r>
        <w:rPr>
          <w:spacing w:val="-62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событиях.</w:t>
      </w:r>
    </w:p>
    <w:p>
      <w:pPr>
        <w:pStyle w:val="8"/>
        <w:spacing w:line="298" w:lineRule="exact"/>
        <w:ind w:left="1105"/>
        <w:jc w:val="left"/>
      </w:pPr>
      <w:r>
        <w:t>Приучать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суждений.</w:t>
      </w:r>
    </w:p>
    <w:p>
      <w:pPr>
        <w:spacing w:before="0"/>
        <w:ind w:left="538" w:right="0" w:firstLine="566"/>
        <w:jc w:val="left"/>
        <w:rPr>
          <w:sz w:val="26"/>
        </w:rPr>
      </w:pPr>
      <w:r>
        <w:rPr>
          <w:b/>
          <w:sz w:val="26"/>
        </w:rPr>
        <w:t>Обогащение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активного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словаря.</w:t>
      </w:r>
      <w:r>
        <w:rPr>
          <w:b/>
          <w:spacing w:val="41"/>
          <w:sz w:val="26"/>
        </w:rPr>
        <w:t xml:space="preserve"> </w:t>
      </w:r>
      <w:r>
        <w:rPr>
          <w:sz w:val="26"/>
        </w:rPr>
        <w:t>Продолжать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38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обогащению</w:t>
      </w:r>
      <w:r>
        <w:rPr>
          <w:spacing w:val="41"/>
          <w:sz w:val="26"/>
        </w:rPr>
        <w:t xml:space="preserve"> </w:t>
      </w:r>
      <w:r>
        <w:rPr>
          <w:sz w:val="26"/>
        </w:rPr>
        <w:t>бытового,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природоведческого, обществоведческого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словаря детей.</w:t>
      </w:r>
    </w:p>
    <w:p>
      <w:pPr>
        <w:pStyle w:val="8"/>
        <w:spacing w:line="298" w:lineRule="exact"/>
        <w:ind w:left="1246"/>
        <w:jc w:val="left"/>
      </w:pPr>
      <w:r>
        <w:t>Побуждать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интересоваться</w:t>
      </w:r>
      <w:r>
        <w:rPr>
          <w:spacing w:val="-4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слова.</w:t>
      </w:r>
    </w:p>
    <w:p>
      <w:pPr>
        <w:pStyle w:val="8"/>
        <w:ind w:right="496" w:firstLine="566"/>
        <w:jc w:val="left"/>
      </w:pPr>
      <w:r>
        <w:t>Совершенствовать</w:t>
      </w:r>
      <w:r>
        <w:rPr>
          <w:spacing w:val="20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точном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высказывания.</w:t>
      </w:r>
    </w:p>
    <w:p>
      <w:pPr>
        <w:pStyle w:val="8"/>
        <w:spacing w:line="299" w:lineRule="exact"/>
        <w:ind w:left="1105"/>
        <w:jc w:val="left"/>
      </w:pPr>
      <w:r>
        <w:t>Помогать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языка.</w:t>
      </w:r>
    </w:p>
    <w:p>
      <w:pPr>
        <w:spacing w:after="0" w:line="299" w:lineRule="exact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 w:firstLine="566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 все звуки родного языка. Отрабатывать дикцию: учить детей внятно и</w:t>
      </w:r>
      <w:r>
        <w:rPr>
          <w:spacing w:val="1"/>
        </w:rPr>
        <w:t xml:space="preserve"> </w:t>
      </w:r>
      <w:r>
        <w:t>отчетливо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интонациями.</w:t>
      </w:r>
    </w:p>
    <w:p>
      <w:pPr>
        <w:pStyle w:val="8"/>
        <w:spacing w:before="1"/>
        <w:ind w:right="513" w:firstLine="566"/>
      </w:pPr>
      <w:r>
        <w:t>Совершенствовать фонематический слух: учить называть слова с 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звуком в</w:t>
      </w:r>
      <w:r>
        <w:rPr>
          <w:spacing w:val="-2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</w:p>
    <w:p>
      <w:pPr>
        <w:pStyle w:val="8"/>
        <w:spacing w:line="299" w:lineRule="exact"/>
        <w:ind w:left="1105"/>
      </w:pPr>
      <w:r>
        <w:t>Отрабатывать</w:t>
      </w:r>
      <w:r>
        <w:rPr>
          <w:spacing w:val="-9"/>
        </w:rPr>
        <w:t xml:space="preserve"> </w:t>
      </w:r>
      <w:r>
        <w:t>интонационную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>
      <w:pPr>
        <w:spacing w:before="1"/>
        <w:ind w:left="538" w:right="508" w:firstLine="566"/>
        <w:jc w:val="both"/>
        <w:rPr>
          <w:sz w:val="26"/>
        </w:rPr>
      </w:pPr>
      <w:r>
        <w:rPr>
          <w:b/>
          <w:sz w:val="26"/>
        </w:rPr>
        <w:t xml:space="preserve">Грамматический строй речи. </w:t>
      </w:r>
      <w:r>
        <w:rPr>
          <w:sz w:val="26"/>
        </w:rPr>
        <w:t>Продолжать упражнять детей в согласовании слов в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предложении.</w:t>
      </w:r>
    </w:p>
    <w:p>
      <w:pPr>
        <w:pStyle w:val="8"/>
        <w:ind w:right="505" w:firstLine="566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и превосходной степени.</w:t>
      </w:r>
    </w:p>
    <w:p>
      <w:pPr>
        <w:pStyle w:val="8"/>
        <w:ind w:right="510" w:firstLine="566"/>
      </w:pPr>
      <w:r>
        <w:t>Помогать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 средства для соединения их частей (чтобы, когда, потому что, если, если бы 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>
      <w:pPr>
        <w:pStyle w:val="8"/>
        <w:spacing w:before="1"/>
        <w:ind w:right="508" w:firstLine="566"/>
      </w:pPr>
      <w:r>
        <w:rPr>
          <w:b/>
        </w:rPr>
        <w:t xml:space="preserve">Связная речь. </w:t>
      </w:r>
      <w:r>
        <w:t>Продолжать совершенствовать диалогическую и 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речи.</w:t>
      </w:r>
    </w:p>
    <w:p>
      <w:pPr>
        <w:pStyle w:val="8"/>
        <w:spacing w:line="298" w:lineRule="exact"/>
        <w:ind w:left="1105"/>
      </w:pPr>
      <w:r>
        <w:t>Формировать умение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воспитателем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ребенком,</w:t>
      </w:r>
    </w:p>
    <w:p>
      <w:pPr>
        <w:pStyle w:val="8"/>
        <w:ind w:right="511"/>
      </w:pP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доброжелательными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корректными</w:t>
      </w:r>
      <w:r>
        <w:rPr>
          <w:spacing w:val="1"/>
        </w:rPr>
        <w:t xml:space="preserve"> </w:t>
      </w:r>
      <w:r>
        <w:t>собеседниками,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>
      <w:pPr>
        <w:pStyle w:val="8"/>
        <w:ind w:right="508" w:firstLine="566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драматизировать</w:t>
      </w:r>
      <w:r>
        <w:rPr>
          <w:spacing w:val="-2"/>
        </w:rPr>
        <w:t xml:space="preserve"> </w:t>
      </w:r>
      <w:r>
        <w:t>их.</w:t>
      </w:r>
    </w:p>
    <w:p>
      <w:pPr>
        <w:pStyle w:val="8"/>
        <w:spacing w:before="1"/>
        <w:ind w:right="508" w:firstLine="566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картины, по набору картинок с последовательно развивающимся действием. Помогать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рассказа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его.</w:t>
      </w:r>
    </w:p>
    <w:p>
      <w:pPr>
        <w:pStyle w:val="8"/>
        <w:spacing w:line="298" w:lineRule="exact"/>
        <w:ind w:left="1105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опыта.</w:t>
      </w:r>
    </w:p>
    <w:p>
      <w:pPr>
        <w:pStyle w:val="8"/>
        <w:spacing w:before="1"/>
        <w:ind w:right="783" w:firstLine="566"/>
        <w:jc w:val="left"/>
      </w:pPr>
      <w:r>
        <w:t>Продолжать</w:t>
      </w:r>
      <w:r>
        <w:rPr>
          <w:spacing w:val="21"/>
        </w:rPr>
        <w:t xml:space="preserve"> </w:t>
      </w:r>
      <w:r>
        <w:t>совершенствовать</w:t>
      </w:r>
      <w:r>
        <w:rPr>
          <w:spacing w:val="24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сочинять</w:t>
      </w:r>
      <w:r>
        <w:rPr>
          <w:spacing w:val="22"/>
        </w:rPr>
        <w:t xml:space="preserve"> </w:t>
      </w:r>
      <w:r>
        <w:t>короткие</w:t>
      </w:r>
      <w:r>
        <w:rPr>
          <w:spacing w:val="21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заданную</w:t>
      </w:r>
      <w:r>
        <w:rPr>
          <w:spacing w:val="-62"/>
        </w:rPr>
        <w:t xml:space="preserve"> </w:t>
      </w:r>
      <w:r>
        <w:t>тему.</w:t>
      </w:r>
    </w:p>
    <w:p>
      <w:pPr>
        <w:spacing w:before="0"/>
        <w:ind w:left="538" w:right="0" w:firstLine="566"/>
        <w:jc w:val="left"/>
        <w:rPr>
          <w:sz w:val="26"/>
        </w:rPr>
      </w:pPr>
      <w:r>
        <w:rPr>
          <w:b/>
          <w:sz w:val="26"/>
        </w:rPr>
        <w:t>Подготовка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обучению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грамоте.</w:t>
      </w:r>
      <w:r>
        <w:rPr>
          <w:b/>
          <w:spacing w:val="53"/>
          <w:sz w:val="26"/>
        </w:rPr>
        <w:t xml:space="preserve"> </w:t>
      </w:r>
      <w:r>
        <w:rPr>
          <w:sz w:val="26"/>
        </w:rPr>
        <w:t>Дать</w:t>
      </w:r>
      <w:r>
        <w:rPr>
          <w:spacing w:val="46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50"/>
          <w:sz w:val="26"/>
        </w:rPr>
        <w:t xml:space="preserve"> </w:t>
      </w:r>
      <w:r>
        <w:rPr>
          <w:sz w:val="26"/>
        </w:rPr>
        <w:t>о</w:t>
      </w:r>
      <w:r>
        <w:rPr>
          <w:spacing w:val="49"/>
          <w:sz w:val="26"/>
        </w:rPr>
        <w:t xml:space="preserve"> </w:t>
      </w:r>
      <w:r>
        <w:rPr>
          <w:sz w:val="26"/>
        </w:rPr>
        <w:t>предложении</w:t>
      </w:r>
      <w:r>
        <w:rPr>
          <w:spacing w:val="47"/>
          <w:sz w:val="26"/>
        </w:rPr>
        <w:t xml:space="preserve"> </w:t>
      </w:r>
      <w:r>
        <w:rPr>
          <w:sz w:val="26"/>
        </w:rPr>
        <w:t>(без</w:t>
      </w:r>
      <w:r>
        <w:rPr>
          <w:spacing w:val="-62"/>
          <w:sz w:val="26"/>
        </w:rPr>
        <w:t xml:space="preserve"> </w:t>
      </w:r>
      <w:r>
        <w:rPr>
          <w:sz w:val="26"/>
        </w:rPr>
        <w:t>грамматического определения).</w:t>
      </w:r>
    </w:p>
    <w:p>
      <w:pPr>
        <w:pStyle w:val="8"/>
        <w:ind w:right="783" w:firstLine="566"/>
        <w:jc w:val="left"/>
      </w:pPr>
      <w:r>
        <w:t>Упражнять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составлении</w:t>
      </w:r>
      <w:r>
        <w:rPr>
          <w:spacing w:val="32"/>
        </w:rPr>
        <w:t xml:space="preserve"> </w:t>
      </w:r>
      <w:r>
        <w:t>предложений,</w:t>
      </w:r>
      <w:r>
        <w:rPr>
          <w:spacing w:val="33"/>
        </w:rPr>
        <w:t xml:space="preserve"> </w:t>
      </w:r>
      <w:r>
        <w:t>членении</w:t>
      </w:r>
      <w:r>
        <w:rPr>
          <w:spacing w:val="31"/>
        </w:rPr>
        <w:t xml:space="preserve"> </w:t>
      </w:r>
      <w:r>
        <w:t>простых</w:t>
      </w:r>
      <w:r>
        <w:rPr>
          <w:spacing w:val="33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(без</w:t>
      </w:r>
      <w:r>
        <w:rPr>
          <w:spacing w:val="-6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предлогов) на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последовательности.</w:t>
      </w:r>
    </w:p>
    <w:p>
      <w:pPr>
        <w:pStyle w:val="8"/>
        <w:ind w:right="506" w:firstLine="566"/>
        <w:jc w:val="left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делить двусложные и</w:t>
      </w:r>
      <w:r>
        <w:rPr>
          <w:spacing w:val="2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 с</w:t>
      </w:r>
      <w:r>
        <w:rPr>
          <w:spacing w:val="3"/>
        </w:rPr>
        <w:t xml:space="preserve"> </w:t>
      </w:r>
      <w:r>
        <w:t>открытыми слогами</w:t>
      </w:r>
      <w:r>
        <w:rPr>
          <w:spacing w:val="2"/>
        </w:rPr>
        <w:t xml:space="preserve"> </w:t>
      </w:r>
      <w:r>
        <w:t>(на-ша</w:t>
      </w:r>
      <w:r>
        <w:rPr>
          <w:spacing w:val="-62"/>
        </w:rPr>
        <w:t xml:space="preserve"> </w:t>
      </w:r>
      <w:r>
        <w:t>Ма-ша, ма-ли-на,</w:t>
      </w:r>
      <w:r>
        <w:rPr>
          <w:spacing w:val="-1"/>
        </w:rPr>
        <w:t xml:space="preserve"> </w:t>
      </w:r>
      <w:r>
        <w:t>бе-ре-за)</w:t>
      </w:r>
      <w:r>
        <w:rPr>
          <w:spacing w:val="-1"/>
        </w:rPr>
        <w:t xml:space="preserve"> </w:t>
      </w:r>
      <w:r>
        <w:t>на части.</w:t>
      </w:r>
    </w:p>
    <w:p>
      <w:pPr>
        <w:pStyle w:val="8"/>
        <w:spacing w:line="299" w:lineRule="exact"/>
        <w:ind w:left="1105"/>
        <w:jc w:val="left"/>
      </w:pPr>
      <w:r>
        <w:t>Учить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(устно).</w:t>
      </w:r>
    </w:p>
    <w:p>
      <w:pPr>
        <w:pStyle w:val="8"/>
        <w:ind w:left="822"/>
        <w:jc w:val="left"/>
      </w:pPr>
      <w:r>
        <w:t>Учить</w:t>
      </w:r>
      <w:r>
        <w:rPr>
          <w:spacing w:val="-5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словах.</w:t>
      </w:r>
    </w:p>
    <w:p>
      <w:pPr>
        <w:pStyle w:val="5"/>
        <w:numPr>
          <w:ilvl w:val="7"/>
          <w:numId w:val="41"/>
        </w:numPr>
        <w:tabs>
          <w:tab w:val="left" w:pos="3342"/>
        </w:tabs>
        <w:spacing w:before="9" w:after="0" w:line="295" w:lineRule="exact"/>
        <w:ind w:left="3341" w:right="0" w:hanging="197"/>
        <w:jc w:val="left"/>
        <w:rPr>
          <w:u w:val="none"/>
        </w:rPr>
      </w:pPr>
      <w:r>
        <w:rPr>
          <w:u w:val="thick"/>
        </w:rPr>
        <w:t>Чтение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художественной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литературы</w:t>
      </w:r>
    </w:p>
    <w:p>
      <w:pPr>
        <w:pStyle w:val="8"/>
        <w:ind w:right="503" w:firstLine="56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Пополнять</w:t>
      </w:r>
      <w:r>
        <w:rPr>
          <w:spacing w:val="-62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багаж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стихотворениями,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считалками,</w:t>
      </w:r>
      <w:r>
        <w:rPr>
          <w:spacing w:val="-62"/>
        </w:rPr>
        <w:t xml:space="preserve"> </w:t>
      </w:r>
      <w:r>
        <w:t>скороговорками.</w:t>
      </w:r>
    </w:p>
    <w:p>
      <w:pPr>
        <w:pStyle w:val="8"/>
        <w:ind w:right="509" w:firstLine="566"/>
      </w:pPr>
      <w:r>
        <w:t>Воспитывать читателя, способного испытывать сострадание и сочувствие к героям</w:t>
      </w:r>
      <w:r>
        <w:rPr>
          <w:spacing w:val="1"/>
        </w:rPr>
        <w:t xml:space="preserve"> </w:t>
      </w:r>
      <w:r>
        <w:t>книги, отождествлять себя с полюбившимся персонажем. Развивать</w:t>
      </w:r>
      <w:r>
        <w:rPr>
          <w:spacing w:val="1"/>
        </w:rPr>
        <w:t xml:space="preserve"> </w:t>
      </w:r>
      <w:r>
        <w:t>у детей чувство</w:t>
      </w:r>
      <w:r>
        <w:rPr>
          <w:spacing w:val="1"/>
        </w:rPr>
        <w:t xml:space="preserve"> </w:t>
      </w:r>
      <w:r>
        <w:t>юмора.</w:t>
      </w:r>
    </w:p>
    <w:p>
      <w:pPr>
        <w:pStyle w:val="8"/>
        <w:ind w:right="502" w:firstLine="566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(образные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 эпитеты, сравнения); помогать почувствовать красоту и выразительность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произведения; прививать чуткость к</w:t>
      </w:r>
      <w:r>
        <w:rPr>
          <w:spacing w:val="-1"/>
        </w:rPr>
        <w:t xml:space="preserve"> </w:t>
      </w:r>
      <w:r>
        <w:t>поэтическому</w:t>
      </w:r>
      <w:r>
        <w:rPr>
          <w:spacing w:val="-7"/>
        </w:rPr>
        <w:t xml:space="preserve"> </w:t>
      </w:r>
      <w:r>
        <w:t>слову.</w:t>
      </w:r>
    </w:p>
    <w:p>
      <w:pPr>
        <w:pStyle w:val="8"/>
        <w:ind w:right="506" w:firstLine="566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навыки</w:t>
      </w:r>
      <w:r>
        <w:rPr>
          <w:spacing w:val="-6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чтении</w:t>
      </w:r>
      <w:r>
        <w:rPr>
          <w:spacing w:val="44"/>
        </w:rPr>
        <w:t xml:space="preserve"> </w:t>
      </w:r>
      <w:r>
        <w:t>стихотворений,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драматизациях</w:t>
      </w:r>
      <w:r>
        <w:rPr>
          <w:spacing w:val="43"/>
        </w:rPr>
        <w:t xml:space="preserve"> </w:t>
      </w:r>
      <w:r>
        <w:t>(эмоциональность</w:t>
      </w:r>
      <w:r>
        <w:rPr>
          <w:spacing w:val="42"/>
        </w:rPr>
        <w:t xml:space="preserve"> </w:t>
      </w:r>
      <w:r>
        <w:t>исполнения,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tabs>
          <w:tab w:val="left" w:pos="2432"/>
          <w:tab w:val="left" w:pos="3869"/>
          <w:tab w:val="left" w:pos="4881"/>
          <w:tab w:val="left" w:pos="6469"/>
          <w:tab w:val="left" w:pos="7565"/>
          <w:tab w:val="left" w:pos="8779"/>
          <w:tab w:val="left" w:pos="9973"/>
        </w:tabs>
        <w:spacing w:before="67"/>
        <w:ind w:right="508"/>
        <w:jc w:val="left"/>
      </w:pPr>
      <w:r>
        <w:t>естественность</w:t>
      </w:r>
      <w:r>
        <w:tab/>
      </w:r>
      <w:r>
        <w:t>поведения,</w:t>
      </w:r>
      <w:r>
        <w:tab/>
      </w:r>
      <w:r>
        <w:t>умение</w:t>
      </w:r>
      <w:r>
        <w:tab/>
      </w:r>
      <w:r>
        <w:t>интонацией,</w:t>
      </w:r>
      <w:r>
        <w:tab/>
      </w:r>
      <w:r>
        <w:t>жестом,</w:t>
      </w:r>
      <w:r>
        <w:tab/>
      </w:r>
      <w:r>
        <w:t>мимикой</w:t>
      </w:r>
      <w:r>
        <w:tab/>
      </w:r>
      <w:r>
        <w:t>передать</w:t>
      </w:r>
      <w:r>
        <w:tab/>
      </w:r>
      <w:r>
        <w:rPr>
          <w:spacing w:val="-1"/>
        </w:rPr>
        <w:t>свое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 литературной</w:t>
      </w:r>
      <w:r>
        <w:rPr>
          <w:spacing w:val="-1"/>
        </w:rPr>
        <w:t xml:space="preserve"> </w:t>
      </w:r>
      <w:r>
        <w:t>фразы).</w:t>
      </w:r>
    </w:p>
    <w:p>
      <w:pPr>
        <w:pStyle w:val="8"/>
        <w:spacing w:before="2"/>
        <w:ind w:right="783" w:firstLine="566"/>
        <w:jc w:val="left"/>
      </w:pP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жанрами:</w:t>
      </w:r>
      <w:r>
        <w:rPr>
          <w:spacing w:val="-62"/>
        </w:rPr>
        <w:t xml:space="preserve"> </w:t>
      </w:r>
      <w:r>
        <w:t>сказкой,</w:t>
      </w:r>
      <w:r>
        <w:rPr>
          <w:spacing w:val="1"/>
        </w:rPr>
        <w:t xml:space="preserve"> </w:t>
      </w:r>
      <w:r>
        <w:t>рассказом,</w:t>
      </w:r>
      <w:r>
        <w:rPr>
          <w:spacing w:val="1"/>
        </w:rPr>
        <w:t xml:space="preserve"> </w:t>
      </w:r>
      <w:r>
        <w:t>стихотворением.</w:t>
      </w:r>
    </w:p>
    <w:p>
      <w:pPr>
        <w:pStyle w:val="8"/>
        <w:spacing w:line="299" w:lineRule="exact"/>
        <w:ind w:left="1105"/>
        <w:jc w:val="left"/>
      </w:pPr>
      <w:r>
        <w:t>Продолжать</w:t>
      </w:r>
      <w:r>
        <w:rPr>
          <w:spacing w:val="-5"/>
        </w:rPr>
        <w:t xml:space="preserve"> </w:t>
      </w:r>
      <w:r>
        <w:t>знакомить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художников.</w:t>
      </w:r>
    </w:p>
    <w:p>
      <w:pPr>
        <w:pStyle w:val="8"/>
        <w:spacing w:before="10"/>
        <w:ind w:left="0"/>
        <w:jc w:val="left"/>
        <w:rPr>
          <w:sz w:val="18"/>
        </w:rPr>
      </w:pPr>
    </w:p>
    <w:p>
      <w:pPr>
        <w:pStyle w:val="4"/>
        <w:spacing w:before="89"/>
        <w:ind w:left="3877"/>
        <w:jc w:val="left"/>
      </w:pPr>
      <w:r>
        <w:t>Список</w:t>
      </w:r>
      <w:r>
        <w:rPr>
          <w:spacing w:val="58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</w:p>
    <w:p>
      <w:pPr>
        <w:spacing w:before="1"/>
        <w:ind w:left="1105" w:right="0" w:firstLine="0"/>
        <w:jc w:val="left"/>
        <w:rPr>
          <w:b/>
          <w:sz w:val="26"/>
        </w:rPr>
      </w:pPr>
      <w:r>
        <w:rPr>
          <w:b/>
          <w:sz w:val="26"/>
        </w:rPr>
        <w:t>Русский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фольклор</w:t>
      </w:r>
    </w:p>
    <w:p>
      <w:pPr>
        <w:pStyle w:val="8"/>
        <w:ind w:right="502" w:firstLine="566"/>
      </w:pPr>
      <w:r>
        <w:rPr>
          <w:i/>
        </w:rPr>
        <w:t>Песенки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потешки.</w:t>
      </w:r>
      <w:r>
        <w:rPr>
          <w:i/>
          <w:spacing w:val="1"/>
        </w:rPr>
        <w:t xml:space="preserve"> </w:t>
      </w:r>
      <w:r>
        <w:t>«Богат</w:t>
      </w:r>
      <w:r>
        <w:rPr>
          <w:spacing w:val="1"/>
        </w:rPr>
        <w:t xml:space="preserve"> </w:t>
      </w:r>
      <w:r>
        <w:t>Ермошка»,</w:t>
      </w:r>
      <w:r>
        <w:rPr>
          <w:spacing w:val="1"/>
        </w:rPr>
        <w:t xml:space="preserve"> </w:t>
      </w:r>
      <w:r>
        <w:t>«Братцы,</w:t>
      </w:r>
      <w:r>
        <w:rPr>
          <w:spacing w:val="1"/>
        </w:rPr>
        <w:t xml:space="preserve"> </w:t>
      </w:r>
      <w:r>
        <w:t>братцы»,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послушайте,</w:t>
      </w:r>
      <w:r>
        <w:rPr>
          <w:spacing w:val="1"/>
        </w:rPr>
        <w:t xml:space="preserve"> </w:t>
      </w:r>
      <w:r>
        <w:t>ребята», «Где кисель – тут и сел», «Глупый Иван», «Лиса рожью шла…»; «Чигарики-</w:t>
      </w:r>
      <w:r>
        <w:rPr>
          <w:spacing w:val="1"/>
        </w:rPr>
        <w:t xml:space="preserve"> </w:t>
      </w:r>
      <w:r>
        <w:t>чок-чигарок…»; «Зима пришла…»; «Идет матушка-весна…»; «Когда солнышко взойдет,</w:t>
      </w:r>
      <w:r>
        <w:rPr>
          <w:spacing w:val="-62"/>
        </w:rPr>
        <w:t xml:space="preserve"> </w:t>
      </w:r>
      <w:r>
        <w:t>роса на землю падет…», «Лиса рожью шла», «Сбил, сколотил - вот колесо», «Ты пирог</w:t>
      </w:r>
      <w:r>
        <w:rPr>
          <w:spacing w:val="1"/>
        </w:rPr>
        <w:t xml:space="preserve"> </w:t>
      </w:r>
      <w:r>
        <w:t>съел?», «Федул,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губы надул?».</w:t>
      </w:r>
    </w:p>
    <w:p>
      <w:pPr>
        <w:pStyle w:val="8"/>
        <w:ind w:right="499" w:firstLine="566"/>
      </w:pPr>
      <w:r>
        <w:rPr>
          <w:i/>
        </w:rPr>
        <w:t xml:space="preserve">Календарные обрядовые песни. </w:t>
      </w:r>
      <w:r>
        <w:t>«Коляда! Коляда! А бывает коляда…»; «Коляда,</w:t>
      </w:r>
      <w:r>
        <w:rPr>
          <w:spacing w:val="1"/>
        </w:rPr>
        <w:t xml:space="preserve"> </w:t>
      </w:r>
      <w:r>
        <w:t>коляда, ты подай пирога…»; «Как пошла коляда…»; «Как на масляной неделе…»; «Тин-</w:t>
      </w:r>
      <w:r>
        <w:rPr>
          <w:spacing w:val="-62"/>
        </w:rPr>
        <w:t xml:space="preserve"> </w:t>
      </w:r>
      <w:r>
        <w:t>тин-ка…»; «Масленица,</w:t>
      </w:r>
      <w:r>
        <w:rPr>
          <w:spacing w:val="-1"/>
        </w:rPr>
        <w:t xml:space="preserve"> </w:t>
      </w:r>
      <w:r>
        <w:t>Масленица!».</w:t>
      </w:r>
    </w:p>
    <w:p>
      <w:pPr>
        <w:pStyle w:val="8"/>
        <w:ind w:right="499" w:firstLine="566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былины.</w:t>
      </w:r>
      <w:r>
        <w:rPr>
          <w:i/>
          <w:spacing w:val="1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Микитова; «Добрыня и Змей», пересказ Н. Колпаковой; «Илья Муромец и Соловей-</w:t>
      </w:r>
      <w:r>
        <w:rPr>
          <w:spacing w:val="1"/>
        </w:rPr>
        <w:t xml:space="preserve"> </w:t>
      </w:r>
      <w:r>
        <w:t>разбойник» (запись А. Гильфердинга, отрывок);</w:t>
      </w:r>
      <w:r>
        <w:rPr>
          <w:spacing w:val="65"/>
        </w:rPr>
        <w:t xml:space="preserve"> </w:t>
      </w:r>
      <w:r>
        <w:t>«Не плюй в колодец — пригодится</w:t>
      </w:r>
      <w:r>
        <w:rPr>
          <w:spacing w:val="1"/>
        </w:rPr>
        <w:t xml:space="preserve"> </w:t>
      </w:r>
      <w:r>
        <w:t>воды напиться», обр. К. Ушинского; «Садко» (запись П. Рыбникова, отрывок);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сюжетам);</w:t>
      </w:r>
      <w:r>
        <w:rPr>
          <w:spacing w:val="1"/>
        </w:rPr>
        <w:t xml:space="preserve"> </w:t>
      </w:r>
      <w:r>
        <w:t>«Сынко-Филипко»,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Поленовой.</w:t>
      </w:r>
    </w:p>
    <w:p>
      <w:pPr>
        <w:pStyle w:val="4"/>
        <w:spacing w:line="296" w:lineRule="exac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</w:p>
    <w:p>
      <w:pPr>
        <w:pStyle w:val="8"/>
        <w:spacing w:line="295" w:lineRule="exact"/>
        <w:ind w:left="1105"/>
      </w:pPr>
      <w:r>
        <w:rPr>
          <w:i/>
        </w:rPr>
        <w:t>Песенки.</w:t>
      </w:r>
      <w:r>
        <w:rPr>
          <w:i/>
          <w:spacing w:val="37"/>
        </w:rPr>
        <w:t xml:space="preserve"> </w:t>
      </w:r>
      <w:r>
        <w:t>«Мы</w:t>
      </w:r>
      <w:r>
        <w:rPr>
          <w:spacing w:val="35"/>
        </w:rPr>
        <w:t xml:space="preserve"> </w:t>
      </w:r>
      <w:r>
        <w:t>пошли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ельнику»,</w:t>
      </w:r>
      <w:r>
        <w:rPr>
          <w:spacing w:val="34"/>
        </w:rPr>
        <w:t xml:space="preserve"> </w:t>
      </w:r>
      <w:r>
        <w:t>пер.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швед.</w:t>
      </w:r>
      <w:r>
        <w:rPr>
          <w:spacing w:val="36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Токмаковой;</w:t>
      </w:r>
      <w:r>
        <w:rPr>
          <w:spacing w:val="37"/>
        </w:rPr>
        <w:t xml:space="preserve"> </w:t>
      </w:r>
      <w:r>
        <w:t>«Что</w:t>
      </w:r>
      <w:r>
        <w:rPr>
          <w:spacing w:val="34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видел»,</w:t>
      </w:r>
    </w:p>
    <w:p>
      <w:pPr>
        <w:pStyle w:val="8"/>
        <w:ind w:right="514"/>
      </w:pPr>
      <w:r>
        <w:t>«Трое гуляк», пер. с франц. Н. Гернет и С. Гиппиус; «Ой, зачем ты, жаворонок…», укр.,</w:t>
      </w:r>
      <w:r>
        <w:rPr>
          <w:spacing w:val="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Литвака; «Улитка»,</w:t>
      </w:r>
      <w:r>
        <w:rPr>
          <w:spacing w:val="1"/>
        </w:rPr>
        <w:t xml:space="preserve"> </w:t>
      </w:r>
      <w:r>
        <w:t>молд.,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Токмаковой.</w:t>
      </w:r>
    </w:p>
    <w:p>
      <w:pPr>
        <w:pStyle w:val="8"/>
        <w:ind w:right="511" w:firstLine="566"/>
      </w:pPr>
      <w:r>
        <w:rPr>
          <w:i/>
        </w:rPr>
        <w:t>Сказки.</w:t>
      </w:r>
      <w:r>
        <w:rPr>
          <w:i/>
          <w:spacing w:val="49"/>
        </w:rPr>
        <w:t xml:space="preserve"> </w:t>
      </w:r>
      <w:r>
        <w:t>«Айога»,</w:t>
      </w:r>
      <w:r>
        <w:rPr>
          <w:spacing w:val="49"/>
        </w:rPr>
        <w:t xml:space="preserve"> </w:t>
      </w:r>
      <w:r>
        <w:t>нанайск.,</w:t>
      </w:r>
      <w:r>
        <w:rPr>
          <w:spacing w:val="48"/>
        </w:rPr>
        <w:t xml:space="preserve"> </w:t>
      </w:r>
      <w:r>
        <w:t>обр.</w:t>
      </w:r>
      <w:r>
        <w:rPr>
          <w:spacing w:val="48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Нагишкина;</w:t>
      </w:r>
      <w:r>
        <w:rPr>
          <w:spacing w:val="51"/>
        </w:rPr>
        <w:t xml:space="preserve"> </w:t>
      </w:r>
      <w:r>
        <w:t>«Каждый</w:t>
      </w:r>
      <w:r>
        <w:rPr>
          <w:spacing w:val="48"/>
        </w:rPr>
        <w:t xml:space="preserve"> </w:t>
      </w:r>
      <w:r>
        <w:t>свое</w:t>
      </w:r>
      <w:r>
        <w:rPr>
          <w:spacing w:val="49"/>
        </w:rPr>
        <w:t xml:space="preserve"> </w:t>
      </w:r>
      <w:r>
        <w:t>получил»,</w:t>
      </w:r>
      <w:r>
        <w:rPr>
          <w:spacing w:val="51"/>
        </w:rPr>
        <w:t xml:space="preserve"> </w:t>
      </w:r>
      <w:r>
        <w:t>эстон.,</w:t>
      </w:r>
      <w:r>
        <w:rPr>
          <w:spacing w:val="-63"/>
        </w:rPr>
        <w:t xml:space="preserve"> </w:t>
      </w:r>
      <w:r>
        <w:t>обр.</w:t>
      </w:r>
      <w:r>
        <w:rPr>
          <w:spacing w:val="18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Булатова;</w:t>
      </w:r>
      <w:r>
        <w:rPr>
          <w:spacing w:val="21"/>
        </w:rPr>
        <w:t xml:space="preserve"> </w:t>
      </w:r>
      <w:r>
        <w:t>«Голубая</w:t>
      </w:r>
      <w:r>
        <w:rPr>
          <w:spacing w:val="18"/>
        </w:rPr>
        <w:t xml:space="preserve"> </w:t>
      </w:r>
      <w:r>
        <w:t>птица»,</w:t>
      </w:r>
      <w:r>
        <w:rPr>
          <w:spacing w:val="20"/>
        </w:rPr>
        <w:t xml:space="preserve"> </w:t>
      </w:r>
      <w:r>
        <w:t>туркм.,</w:t>
      </w:r>
      <w:r>
        <w:rPr>
          <w:spacing w:val="19"/>
        </w:rPr>
        <w:t xml:space="preserve"> </w:t>
      </w:r>
      <w:r>
        <w:t>обр.</w:t>
      </w:r>
      <w:r>
        <w:rPr>
          <w:spacing w:val="20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Александровой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Туберовского;</w:t>
      </w:r>
    </w:p>
    <w:p>
      <w:pPr>
        <w:pStyle w:val="8"/>
        <w:ind w:right="504"/>
      </w:pPr>
      <w:r>
        <w:t>«Как собака нашла себе хозяина»; «Самый красивый наряд на свете», пер. с япон. В.</w:t>
      </w:r>
      <w:r>
        <w:rPr>
          <w:spacing w:val="1"/>
        </w:rPr>
        <w:t xml:space="preserve"> </w:t>
      </w:r>
      <w:r>
        <w:t>Марковой.</w:t>
      </w:r>
    </w:p>
    <w:p>
      <w:pPr>
        <w:pStyle w:val="4"/>
        <w:spacing w:before="7" w:line="295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</w:t>
      </w:r>
    </w:p>
    <w:p>
      <w:pPr>
        <w:pStyle w:val="8"/>
        <w:ind w:right="507" w:firstLine="566"/>
      </w:pPr>
      <w:r>
        <w:rPr>
          <w:i/>
        </w:rPr>
        <w:t xml:space="preserve">Поэзия. </w:t>
      </w:r>
      <w:r>
        <w:t>Я.Аким «Апрель»; А.Барто «Думают ли звери?», «Совесть», «Я думал,</w:t>
      </w:r>
      <w:r>
        <w:rPr>
          <w:spacing w:val="1"/>
        </w:rPr>
        <w:t xml:space="preserve"> </w:t>
      </w:r>
      <w:r>
        <w:t xml:space="preserve">взрослые  </w:t>
      </w:r>
      <w:r>
        <w:rPr>
          <w:spacing w:val="12"/>
        </w:rPr>
        <w:t xml:space="preserve"> </w:t>
      </w:r>
      <w:r>
        <w:t xml:space="preserve">не  </w:t>
      </w:r>
      <w:r>
        <w:rPr>
          <w:spacing w:val="12"/>
        </w:rPr>
        <w:t xml:space="preserve"> </w:t>
      </w:r>
      <w:r>
        <w:t xml:space="preserve">врут»;  </w:t>
      </w:r>
      <w:r>
        <w:rPr>
          <w:spacing w:val="14"/>
        </w:rPr>
        <w:t xml:space="preserve"> </w:t>
      </w:r>
      <w:r>
        <w:t xml:space="preserve">В.Берестов  </w:t>
      </w:r>
      <w:r>
        <w:rPr>
          <w:spacing w:val="14"/>
        </w:rPr>
        <w:t xml:space="preserve"> </w:t>
      </w:r>
      <w:r>
        <w:t xml:space="preserve">«Дракон»;  </w:t>
      </w:r>
      <w:r>
        <w:rPr>
          <w:spacing w:val="13"/>
        </w:rPr>
        <w:t xml:space="preserve"> </w:t>
      </w:r>
      <w:r>
        <w:t xml:space="preserve">А.блок  </w:t>
      </w:r>
      <w:r>
        <w:rPr>
          <w:spacing w:val="13"/>
        </w:rPr>
        <w:t xml:space="preserve"> </w:t>
      </w:r>
      <w:r>
        <w:t xml:space="preserve">«На  </w:t>
      </w:r>
      <w:r>
        <w:rPr>
          <w:spacing w:val="11"/>
        </w:rPr>
        <w:t xml:space="preserve"> </w:t>
      </w:r>
      <w:r>
        <w:t xml:space="preserve">лугу»;  </w:t>
      </w:r>
      <w:r>
        <w:rPr>
          <w:spacing w:val="12"/>
        </w:rPr>
        <w:t xml:space="preserve"> </w:t>
      </w:r>
      <w:r>
        <w:t xml:space="preserve">Ю.  </w:t>
      </w:r>
      <w:r>
        <w:rPr>
          <w:spacing w:val="12"/>
        </w:rPr>
        <w:t xml:space="preserve"> </w:t>
      </w:r>
      <w:r>
        <w:t>Владимиров.</w:t>
      </w:r>
    </w:p>
    <w:p>
      <w:pPr>
        <w:pStyle w:val="8"/>
        <w:ind w:right="502"/>
      </w:pPr>
      <w:r>
        <w:t>«Оркестр»;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Волошин.</w:t>
      </w:r>
      <w:r>
        <w:rPr>
          <w:spacing w:val="1"/>
        </w:rPr>
        <w:t xml:space="preserve"> </w:t>
      </w:r>
      <w:r>
        <w:t>«Осенью»;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Городецкий.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66"/>
        </w:rPr>
        <w:t xml:space="preserve"> </w:t>
      </w:r>
      <w:r>
        <w:t>«Весенняя</w:t>
      </w:r>
      <w:r>
        <w:rPr>
          <w:spacing w:val="-62"/>
        </w:rPr>
        <w:t xml:space="preserve"> </w:t>
      </w:r>
      <w:r>
        <w:t>песенка»; С. Есенин. «Пороша», «Береза»; В. Жуковский. «Жаворонок» (в сокр.); М.</w:t>
      </w:r>
      <w:r>
        <w:rPr>
          <w:spacing w:val="1"/>
        </w:rPr>
        <w:t xml:space="preserve"> </w:t>
      </w:r>
      <w:r>
        <w:t>Лермонтов. «Горные вершины» (из Гете); Э.Мошковская «Добежали до вечера», «Какие</w:t>
      </w:r>
      <w:r>
        <w:rPr>
          <w:spacing w:val="1"/>
        </w:rPr>
        <w:t xml:space="preserve"> </w:t>
      </w:r>
      <w:r>
        <w:t>бывают подарки»,</w:t>
      </w:r>
      <w:r>
        <w:rPr>
          <w:spacing w:val="1"/>
        </w:rPr>
        <w:t xml:space="preserve"> </w:t>
      </w:r>
      <w:r>
        <w:t>«Хитрые старушки»;</w:t>
      </w:r>
      <w:r>
        <w:rPr>
          <w:spacing w:val="1"/>
        </w:rPr>
        <w:t xml:space="preserve"> </w:t>
      </w:r>
      <w:r>
        <w:t>Н.Некрасов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Орлов</w:t>
      </w:r>
      <w:r>
        <w:rPr>
          <w:spacing w:val="65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лети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нам,</w:t>
      </w:r>
      <w:r>
        <w:rPr>
          <w:spacing w:val="56"/>
        </w:rPr>
        <w:t xml:space="preserve"> </w:t>
      </w:r>
      <w:r>
        <w:t>скворушка»;</w:t>
      </w:r>
      <w:r>
        <w:rPr>
          <w:spacing w:val="59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Пушкин.</w:t>
      </w:r>
      <w:r>
        <w:rPr>
          <w:spacing w:val="59"/>
        </w:rPr>
        <w:t xml:space="preserve"> </w:t>
      </w:r>
      <w:r>
        <w:t>«Зима!</w:t>
      </w:r>
      <w:r>
        <w:rPr>
          <w:spacing w:val="56"/>
        </w:rPr>
        <w:t xml:space="preserve"> </w:t>
      </w:r>
      <w:r>
        <w:t>Крестьянин,</w:t>
      </w:r>
      <w:r>
        <w:rPr>
          <w:spacing w:val="58"/>
        </w:rPr>
        <w:t xml:space="preserve"> </w:t>
      </w:r>
      <w:r>
        <w:t>торжествуя…»</w:t>
      </w:r>
      <w:r>
        <w:rPr>
          <w:spacing w:val="56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романа</w:t>
      </w:r>
    </w:p>
    <w:p>
      <w:pPr>
        <w:pStyle w:val="8"/>
        <w:ind w:right="499"/>
      </w:pPr>
      <w:r>
        <w:t>«Евгений</w:t>
      </w:r>
      <w:r>
        <w:rPr>
          <w:spacing w:val="1"/>
        </w:rPr>
        <w:t xml:space="preserve"> </w:t>
      </w:r>
      <w:r>
        <w:t>Онегин»),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«Еще</w:t>
      </w:r>
      <w:r>
        <w:rPr>
          <w:spacing w:val="1"/>
        </w:rPr>
        <w:t xml:space="preserve"> </w:t>
      </w:r>
      <w:r>
        <w:t>дуют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ветры,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66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 «Птичка», «Птичка Божия не знает», «Цыгане»; Н. Рубцов. «Про зайца»; Г.</w:t>
      </w:r>
      <w:r>
        <w:rPr>
          <w:spacing w:val="1"/>
        </w:rPr>
        <w:t xml:space="preserve"> </w:t>
      </w:r>
      <w:r>
        <w:t>Сапгир.</w:t>
      </w:r>
      <w:r>
        <w:rPr>
          <w:spacing w:val="1"/>
        </w:rPr>
        <w:t xml:space="preserve"> </w:t>
      </w:r>
      <w:r>
        <w:t>«Считалки,</w:t>
      </w:r>
      <w:r>
        <w:rPr>
          <w:spacing w:val="1"/>
        </w:rPr>
        <w:t xml:space="preserve"> </w:t>
      </w:r>
      <w:r>
        <w:t>скороговорки»;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Соловьева.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«Подснежник»;</w:t>
      </w:r>
      <w:r>
        <w:rPr>
          <w:spacing w:val="1"/>
        </w:rPr>
        <w:t xml:space="preserve"> </w:t>
      </w:r>
      <w:r>
        <w:t>И.Токмакова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грустно»;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«Весенние</w:t>
      </w:r>
      <w:r>
        <w:rPr>
          <w:spacing w:val="1"/>
        </w:rPr>
        <w:t xml:space="preserve"> </w:t>
      </w:r>
      <w:r>
        <w:t>воды»;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верба</w:t>
      </w:r>
      <w:r>
        <w:rPr>
          <w:spacing w:val="1"/>
        </w:rPr>
        <w:t xml:space="preserve"> </w:t>
      </w:r>
      <w:r>
        <w:t>вся</w:t>
      </w:r>
      <w:r>
        <w:rPr>
          <w:spacing w:val="-62"/>
        </w:rPr>
        <w:t xml:space="preserve"> </w:t>
      </w:r>
      <w:r>
        <w:t>пушистая»</w:t>
      </w:r>
      <w:r>
        <w:rPr>
          <w:spacing w:val="-4"/>
        </w:rPr>
        <w:t xml:space="preserve"> </w:t>
      </w:r>
      <w:r>
        <w:t>(отрывок)</w:t>
      </w:r>
      <w:r>
        <w:rPr>
          <w:spacing w:val="3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вечер»;</w:t>
      </w:r>
      <w:r>
        <w:rPr>
          <w:spacing w:val="1"/>
        </w:rPr>
        <w:t xml:space="preserve"> </w:t>
      </w:r>
      <w:r>
        <w:t>С.Черный</w:t>
      </w:r>
      <w:r>
        <w:rPr>
          <w:spacing w:val="-2"/>
        </w:rPr>
        <w:t xml:space="preserve"> </w:t>
      </w:r>
      <w:r>
        <w:t>«Волшебник», «Перед</w:t>
      </w:r>
      <w:r>
        <w:rPr>
          <w:spacing w:val="-1"/>
        </w:rPr>
        <w:t xml:space="preserve"> </w:t>
      </w:r>
      <w:r>
        <w:t>сном».</w:t>
      </w:r>
    </w:p>
    <w:p>
      <w:pPr>
        <w:pStyle w:val="8"/>
        <w:ind w:right="504" w:firstLine="566"/>
      </w:pPr>
      <w:r>
        <w:rPr>
          <w:i/>
        </w:rPr>
        <w:t xml:space="preserve">Проза. </w:t>
      </w:r>
      <w:r>
        <w:t>С.Алексеев «Первый ночной таран»; Е. Воробьев. «Обрывок провода»; М.</w:t>
      </w:r>
      <w:r>
        <w:rPr>
          <w:spacing w:val="1"/>
        </w:rPr>
        <w:t xml:space="preserve"> </w:t>
      </w:r>
      <w:r>
        <w:t>Зощенко.</w:t>
      </w:r>
      <w:r>
        <w:rPr>
          <w:spacing w:val="113"/>
        </w:rPr>
        <w:t xml:space="preserve"> </w:t>
      </w:r>
      <w:r>
        <w:t>«Великие</w:t>
      </w:r>
      <w:r>
        <w:rPr>
          <w:spacing w:val="115"/>
        </w:rPr>
        <w:t xml:space="preserve"> </w:t>
      </w:r>
      <w:r>
        <w:t>путешественники»;</w:t>
      </w:r>
      <w:r>
        <w:rPr>
          <w:spacing w:val="118"/>
        </w:rPr>
        <w:t xml:space="preserve"> </w:t>
      </w:r>
      <w:r>
        <w:t>Ю.</w:t>
      </w:r>
      <w:r>
        <w:rPr>
          <w:spacing w:val="112"/>
        </w:rPr>
        <w:t xml:space="preserve"> </w:t>
      </w:r>
      <w:r>
        <w:t>Коваль.</w:t>
      </w:r>
      <w:r>
        <w:rPr>
          <w:spacing w:val="114"/>
        </w:rPr>
        <w:t xml:space="preserve"> </w:t>
      </w:r>
      <w:r>
        <w:t>«Русачок-травник»,</w:t>
      </w:r>
      <w:r>
        <w:rPr>
          <w:spacing w:val="114"/>
        </w:rPr>
        <w:t xml:space="preserve"> </w:t>
      </w:r>
      <w:r>
        <w:t>«Стожок»,</w:t>
      </w:r>
    </w:p>
    <w:p>
      <w:pPr>
        <w:pStyle w:val="8"/>
        <w:spacing w:line="299" w:lineRule="exact"/>
      </w:pPr>
      <w:r>
        <w:t>«Выстрел»;</w:t>
      </w:r>
      <w:r>
        <w:rPr>
          <w:spacing w:val="87"/>
        </w:rPr>
        <w:t xml:space="preserve"> </w:t>
      </w:r>
      <w:r>
        <w:t>К.</w:t>
      </w:r>
      <w:r>
        <w:rPr>
          <w:spacing w:val="85"/>
        </w:rPr>
        <w:t xml:space="preserve"> </w:t>
      </w:r>
      <w:r>
        <w:t>Коровин.</w:t>
      </w:r>
      <w:r>
        <w:rPr>
          <w:spacing w:val="87"/>
        </w:rPr>
        <w:t xml:space="preserve"> </w:t>
      </w:r>
      <w:r>
        <w:t>«Белка»</w:t>
      </w:r>
      <w:r>
        <w:rPr>
          <w:spacing w:val="84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t>сокр.);</w:t>
      </w:r>
      <w:r>
        <w:rPr>
          <w:spacing w:val="89"/>
        </w:rPr>
        <w:t xml:space="preserve"> </w:t>
      </w:r>
      <w:r>
        <w:t>А.</w:t>
      </w:r>
      <w:r>
        <w:rPr>
          <w:spacing w:val="86"/>
        </w:rPr>
        <w:t xml:space="preserve"> </w:t>
      </w:r>
      <w:r>
        <w:t>Куприн.</w:t>
      </w:r>
      <w:r>
        <w:rPr>
          <w:spacing w:val="87"/>
        </w:rPr>
        <w:t xml:space="preserve"> </w:t>
      </w:r>
      <w:r>
        <w:t>«Слон»;</w:t>
      </w:r>
      <w:r>
        <w:rPr>
          <w:spacing w:val="90"/>
        </w:rPr>
        <w:t xml:space="preserve"> </w:t>
      </w:r>
      <w:r>
        <w:t>Д.Мамин-Сибиряк</w:t>
      </w:r>
    </w:p>
    <w:p>
      <w:pPr>
        <w:pStyle w:val="8"/>
      </w:pPr>
      <w:r>
        <w:t>«Медведко»,</w:t>
      </w:r>
      <w:r>
        <w:rPr>
          <w:spacing w:val="-3"/>
        </w:rPr>
        <w:t xml:space="preserve"> </w:t>
      </w:r>
      <w:r>
        <w:t>«Серая</w:t>
      </w:r>
      <w:r>
        <w:rPr>
          <w:spacing w:val="-2"/>
        </w:rPr>
        <w:t xml:space="preserve"> </w:t>
      </w:r>
      <w:r>
        <w:t>Шейка»;</w:t>
      </w:r>
      <w:r>
        <w:rPr>
          <w:spacing w:val="-2"/>
        </w:rPr>
        <w:t xml:space="preserve"> </w:t>
      </w:r>
      <w:r>
        <w:t>А.Раскин</w:t>
      </w:r>
      <w:r>
        <w:rPr>
          <w:spacing w:val="-2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маленьким».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rPr>
          <w:i/>
        </w:rPr>
        <w:t xml:space="preserve">Литературные сказки. </w:t>
      </w:r>
      <w:r>
        <w:t>В. Даль. «Старик-годовик»; К. Драгунская. «Лекарство от</w:t>
      </w:r>
      <w:r>
        <w:rPr>
          <w:spacing w:val="1"/>
        </w:rPr>
        <w:t xml:space="preserve"> </w:t>
      </w:r>
      <w:r>
        <w:t>послушности»;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Ершов.</w:t>
      </w:r>
      <w:r>
        <w:rPr>
          <w:spacing w:val="1"/>
        </w:rPr>
        <w:t xml:space="preserve"> </w:t>
      </w:r>
      <w:r>
        <w:t>«Конек</w:t>
      </w:r>
      <w:r>
        <w:rPr>
          <w:spacing w:val="1"/>
        </w:rPr>
        <w:t xml:space="preserve"> </w:t>
      </w:r>
      <w:r>
        <w:t>Горбунок»;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Паустовский.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хлеб»;</w:t>
      </w:r>
      <w:r>
        <w:rPr>
          <w:spacing w:val="1"/>
        </w:rPr>
        <w:t xml:space="preserve"> </w:t>
      </w:r>
      <w:r>
        <w:t>А.Пушкин «Сказка о мертвой царевне</w:t>
      </w:r>
      <w:r>
        <w:rPr>
          <w:spacing w:val="1"/>
        </w:rPr>
        <w:t xml:space="preserve"> </w:t>
      </w:r>
      <w:r>
        <w:t>и о семи богатырях»; А. Ремизов. «Хлебный</w:t>
      </w:r>
      <w:r>
        <w:rPr>
          <w:spacing w:val="1"/>
        </w:rPr>
        <w:t xml:space="preserve"> </w:t>
      </w:r>
      <w:r>
        <w:t>голос», «Гуси-лебеди»; Г.Скребицкий «Всяк по-своему»; И. Соколов-Микитов. «Соль</w:t>
      </w:r>
      <w:r>
        <w:rPr>
          <w:spacing w:val="1"/>
        </w:rPr>
        <w:t xml:space="preserve"> </w:t>
      </w:r>
      <w:r>
        <w:t>земли»; А.Усачев «Умная собачка Соня,</w:t>
      </w:r>
      <w:r>
        <w:rPr>
          <w:spacing w:val="1"/>
        </w:rPr>
        <w:t xml:space="preserve"> </w:t>
      </w:r>
      <w:r>
        <w:t>или правила хорошего тона для маленьких</w:t>
      </w:r>
      <w:r>
        <w:rPr>
          <w:spacing w:val="1"/>
        </w:rPr>
        <w:t xml:space="preserve"> </w:t>
      </w:r>
      <w:r>
        <w:t>собачек»;</w:t>
      </w:r>
      <w:r>
        <w:rPr>
          <w:spacing w:val="-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Ушинский.</w:t>
      </w:r>
      <w:r>
        <w:rPr>
          <w:spacing w:val="-1"/>
        </w:rPr>
        <w:t xml:space="preserve"> </w:t>
      </w:r>
      <w:r>
        <w:t>«Слепая лошадь»;</w:t>
      </w:r>
    </w:p>
    <w:p>
      <w:pPr>
        <w:pStyle w:val="4"/>
        <w:spacing w:before="9" w:line="296" w:lineRule="exact"/>
        <w:ind w:left="1121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</w:p>
    <w:p>
      <w:pPr>
        <w:pStyle w:val="8"/>
        <w:ind w:right="502" w:firstLine="566"/>
      </w:pPr>
      <w:r>
        <w:rPr>
          <w:i/>
        </w:rPr>
        <w:t xml:space="preserve">Поэзия. </w:t>
      </w:r>
      <w:r>
        <w:t>Б. Брехт. «Зимний разговор через форточку», пер. с</w:t>
      </w:r>
      <w:r>
        <w:rPr>
          <w:spacing w:val="1"/>
        </w:rPr>
        <w:t xml:space="preserve"> </w:t>
      </w:r>
      <w:r>
        <w:t>нем. К. Орешина;</w:t>
      </w:r>
      <w:r>
        <w:rPr>
          <w:spacing w:val="1"/>
        </w:rPr>
        <w:t xml:space="preserve"> </w:t>
      </w:r>
      <w:r>
        <w:t>М.Валек</w:t>
      </w:r>
      <w:r>
        <w:rPr>
          <w:spacing w:val="1"/>
        </w:rPr>
        <w:t xml:space="preserve"> </w:t>
      </w:r>
      <w:r>
        <w:t>«Мудрецы»;</w:t>
      </w:r>
      <w:r>
        <w:rPr>
          <w:spacing w:val="1"/>
        </w:rPr>
        <w:t xml:space="preserve"> </w:t>
      </w:r>
      <w:r>
        <w:t>П.Воронько</w:t>
      </w:r>
      <w:r>
        <w:rPr>
          <w:spacing w:val="1"/>
        </w:rPr>
        <w:t xml:space="preserve"> </w:t>
      </w:r>
      <w:r>
        <w:t>«Лучше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края»;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Лир.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(«Жил-был старичок из Гонконга…», «Жил-был старичок из Винчестера…», «Жила на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старушонка…»,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старикашка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косою…»),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Станчев. «Осенняя гамма», пер. с болг. И. Токмаковой; А. Фройденберг «Великан и</w:t>
      </w:r>
      <w:r>
        <w:rPr>
          <w:spacing w:val="1"/>
        </w:rPr>
        <w:t xml:space="preserve"> </w:t>
      </w:r>
      <w:r>
        <w:t>мышь».</w:t>
      </w:r>
    </w:p>
    <w:p>
      <w:pPr>
        <w:spacing w:before="0" w:line="299" w:lineRule="exact"/>
        <w:ind w:left="1105" w:right="0" w:firstLine="0"/>
        <w:jc w:val="both"/>
        <w:rPr>
          <w:sz w:val="26"/>
        </w:rPr>
      </w:pPr>
      <w:r>
        <w:rPr>
          <w:i/>
          <w:sz w:val="26"/>
        </w:rPr>
        <w:t>Литературные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сказки.</w:t>
      </w:r>
      <w:r>
        <w:rPr>
          <w:i/>
          <w:spacing w:val="37"/>
          <w:sz w:val="26"/>
        </w:rPr>
        <w:t xml:space="preserve"> </w:t>
      </w:r>
      <w:r>
        <w:rPr>
          <w:sz w:val="26"/>
        </w:rPr>
        <w:t>Х.-К.</w:t>
      </w:r>
      <w:r>
        <w:rPr>
          <w:spacing w:val="36"/>
          <w:sz w:val="26"/>
        </w:rPr>
        <w:t xml:space="preserve"> </w:t>
      </w:r>
      <w:r>
        <w:rPr>
          <w:sz w:val="26"/>
        </w:rPr>
        <w:t>Андерсен.</w:t>
      </w:r>
      <w:r>
        <w:rPr>
          <w:spacing w:val="39"/>
          <w:sz w:val="26"/>
        </w:rPr>
        <w:t xml:space="preserve"> </w:t>
      </w:r>
      <w:r>
        <w:rPr>
          <w:sz w:val="26"/>
        </w:rPr>
        <w:t>«Дюймовочка»,</w:t>
      </w:r>
      <w:r>
        <w:rPr>
          <w:spacing w:val="42"/>
          <w:sz w:val="26"/>
        </w:rPr>
        <w:t xml:space="preserve"> </w:t>
      </w:r>
      <w:r>
        <w:rPr>
          <w:sz w:val="26"/>
        </w:rPr>
        <w:t>«Новвое</w:t>
      </w:r>
      <w:r>
        <w:rPr>
          <w:spacing w:val="34"/>
          <w:sz w:val="26"/>
        </w:rPr>
        <w:t xml:space="preserve"> </w:t>
      </w:r>
      <w:r>
        <w:rPr>
          <w:sz w:val="26"/>
        </w:rPr>
        <w:t>платье</w:t>
      </w:r>
      <w:r>
        <w:rPr>
          <w:spacing w:val="37"/>
          <w:sz w:val="26"/>
        </w:rPr>
        <w:t xml:space="preserve"> </w:t>
      </w:r>
      <w:r>
        <w:rPr>
          <w:sz w:val="26"/>
        </w:rPr>
        <w:t>короля»,</w:t>
      </w:r>
    </w:p>
    <w:p>
      <w:pPr>
        <w:pStyle w:val="8"/>
        <w:ind w:right="502"/>
      </w:pPr>
      <w:r>
        <w:t>«Гадкий утенок», пер. с дат. А. Ганзен; Ш.Пьеро «Кот в сапогах»;Б.Поттер «Сказка про</w:t>
      </w:r>
      <w:r>
        <w:rPr>
          <w:spacing w:val="1"/>
        </w:rPr>
        <w:t xml:space="preserve"> </w:t>
      </w:r>
      <w:r>
        <w:t>Дмемайму</w:t>
      </w:r>
      <w:r>
        <w:rPr>
          <w:spacing w:val="1"/>
        </w:rPr>
        <w:t xml:space="preserve"> </w:t>
      </w:r>
      <w:r>
        <w:t>Нырнивлужу»;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Топелиус.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Любарской.</w:t>
      </w:r>
    </w:p>
    <w:p>
      <w:pPr>
        <w:pStyle w:val="4"/>
        <w:spacing w:before="3" w:line="296" w:lineRule="exact"/>
        <w:ind w:left="1057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заучивания</w:t>
      </w:r>
      <w:r>
        <w:rPr>
          <w:spacing w:val="-2"/>
        </w:rPr>
        <w:t xml:space="preserve"> </w:t>
      </w:r>
      <w:r>
        <w:t>наизусть</w:t>
      </w:r>
    </w:p>
    <w:p>
      <w:pPr>
        <w:pStyle w:val="8"/>
        <w:ind w:right="502" w:firstLine="566"/>
      </w:pPr>
      <w:r>
        <w:t>Я.</w:t>
      </w:r>
      <w:r>
        <w:rPr>
          <w:spacing w:val="1"/>
        </w:rPr>
        <w:t xml:space="preserve"> </w:t>
      </w:r>
      <w:r>
        <w:t>Аким.</w:t>
      </w:r>
      <w:r>
        <w:rPr>
          <w:spacing w:val="1"/>
        </w:rPr>
        <w:t xml:space="preserve"> </w:t>
      </w:r>
      <w:r>
        <w:t>«Апрель»;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Воронько.</w:t>
      </w:r>
      <w:r>
        <w:rPr>
          <w:spacing w:val="1"/>
        </w:rPr>
        <w:t xml:space="preserve"> </w:t>
      </w:r>
      <w:r>
        <w:t>«Лучше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Благинина.</w:t>
      </w:r>
      <w:r>
        <w:rPr>
          <w:spacing w:val="1"/>
        </w:rPr>
        <w:t xml:space="preserve"> </w:t>
      </w:r>
      <w:r>
        <w:t>«Шинель»;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Хармс.</w:t>
      </w:r>
      <w:r>
        <w:rPr>
          <w:spacing w:val="1"/>
        </w:rPr>
        <w:t xml:space="preserve"> </w:t>
      </w: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пирог»;</w:t>
      </w:r>
      <w:r>
        <w:rPr>
          <w:spacing w:val="62"/>
        </w:rPr>
        <w:t xml:space="preserve"> </w:t>
      </w:r>
      <w:r>
        <w:t>С.  Есенин.</w:t>
      </w:r>
      <w:r>
        <w:rPr>
          <w:spacing w:val="65"/>
        </w:rPr>
        <w:t xml:space="preserve"> </w:t>
      </w:r>
      <w:r>
        <w:t>«Береза»;</w:t>
      </w:r>
      <w:r>
        <w:rPr>
          <w:spacing w:val="63"/>
        </w:rPr>
        <w:t xml:space="preserve"> </w:t>
      </w:r>
      <w:r>
        <w:t>С.</w:t>
      </w:r>
      <w:r>
        <w:rPr>
          <w:spacing w:val="66"/>
        </w:rPr>
        <w:t xml:space="preserve"> </w:t>
      </w:r>
      <w:r>
        <w:t>Маршак.</w:t>
      </w:r>
      <w:r>
        <w:rPr>
          <w:spacing w:val="65"/>
        </w:rPr>
        <w:t xml:space="preserve"> </w:t>
      </w:r>
      <w:r>
        <w:t>«Тает</w:t>
      </w:r>
      <w:r>
        <w:rPr>
          <w:spacing w:val="63"/>
        </w:rPr>
        <w:t xml:space="preserve"> </w:t>
      </w:r>
      <w:r>
        <w:t>месяц</w:t>
      </w:r>
      <w:r>
        <w:rPr>
          <w:spacing w:val="64"/>
        </w:rPr>
        <w:t xml:space="preserve"> </w:t>
      </w:r>
      <w:r>
        <w:t>молодой...»;</w:t>
      </w:r>
      <w:r>
        <w:rPr>
          <w:spacing w:val="62"/>
        </w:rPr>
        <w:t xml:space="preserve"> </w:t>
      </w:r>
      <w:r>
        <w:t>Э.</w:t>
      </w:r>
      <w:r>
        <w:rPr>
          <w:spacing w:val="63"/>
        </w:rPr>
        <w:t xml:space="preserve"> </w:t>
      </w:r>
      <w:r>
        <w:t>Мошковская.</w:t>
      </w:r>
    </w:p>
    <w:p>
      <w:pPr>
        <w:pStyle w:val="8"/>
        <w:ind w:right="503"/>
      </w:pPr>
      <w:r>
        <w:t>«Добежали до вечера»; В. Орлов. «Ты лети к нам, скворушка...»; А. Пушкин.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86"/>
        </w:rPr>
        <w:t xml:space="preserve"> </w:t>
      </w:r>
      <w:r>
        <w:t>дышало...»</w:t>
      </w:r>
      <w:r>
        <w:rPr>
          <w:spacing w:val="85"/>
        </w:rPr>
        <w:t xml:space="preserve"> </w:t>
      </w:r>
      <w:r>
        <w:t>(из</w:t>
      </w:r>
      <w:r>
        <w:rPr>
          <w:spacing w:val="86"/>
        </w:rPr>
        <w:t xml:space="preserve"> </w:t>
      </w:r>
      <w:r>
        <w:t>«Евгения</w:t>
      </w:r>
      <w:r>
        <w:rPr>
          <w:spacing w:val="86"/>
        </w:rPr>
        <w:t xml:space="preserve"> </w:t>
      </w:r>
      <w:r>
        <w:t>Онегина»);</w:t>
      </w:r>
      <w:r>
        <w:rPr>
          <w:spacing w:val="87"/>
        </w:rPr>
        <w:t xml:space="preserve"> </w:t>
      </w:r>
      <w:r>
        <w:t>Н.</w:t>
      </w:r>
      <w:r>
        <w:rPr>
          <w:spacing w:val="85"/>
        </w:rPr>
        <w:t xml:space="preserve"> </w:t>
      </w:r>
      <w:r>
        <w:t>Рубцов.</w:t>
      </w:r>
      <w:r>
        <w:rPr>
          <w:spacing w:val="88"/>
        </w:rPr>
        <w:t xml:space="preserve"> </w:t>
      </w:r>
      <w:r>
        <w:t>«Про</w:t>
      </w:r>
      <w:r>
        <w:rPr>
          <w:spacing w:val="85"/>
        </w:rPr>
        <w:t xml:space="preserve"> </w:t>
      </w:r>
      <w:r>
        <w:t>зайца»;</w:t>
      </w:r>
      <w:r>
        <w:rPr>
          <w:spacing w:val="85"/>
        </w:rPr>
        <w:t xml:space="preserve"> </w:t>
      </w:r>
      <w:r>
        <w:t>И.</w:t>
      </w:r>
      <w:r>
        <w:rPr>
          <w:spacing w:val="87"/>
        </w:rPr>
        <w:t xml:space="preserve"> </w:t>
      </w:r>
      <w:r>
        <w:t>Суриков.</w:t>
      </w:r>
    </w:p>
    <w:p>
      <w:pPr>
        <w:pStyle w:val="8"/>
        <w:ind w:right="503"/>
      </w:pPr>
      <w:r>
        <w:t>«Зима»; П. Соловьева. «Подснежник»; Ф. Тютчев. «Зима недаром злится» (по выбору</w:t>
      </w:r>
      <w:r>
        <w:rPr>
          <w:spacing w:val="1"/>
        </w:rPr>
        <w:t xml:space="preserve"> </w:t>
      </w:r>
      <w:r>
        <w:t>воспитателя).</w:t>
      </w:r>
    </w:p>
    <w:p>
      <w:pPr>
        <w:pStyle w:val="4"/>
        <w:spacing w:before="4" w:line="295" w:lineRule="exact"/>
      </w:pPr>
      <w:r>
        <w:t>Дополнительная</w:t>
      </w:r>
      <w:r>
        <w:rPr>
          <w:spacing w:val="-10"/>
        </w:rPr>
        <w:t xml:space="preserve"> </w:t>
      </w:r>
      <w:r>
        <w:t>литература</w:t>
      </w:r>
    </w:p>
    <w:p>
      <w:pPr>
        <w:pStyle w:val="8"/>
        <w:ind w:right="510" w:firstLine="566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уточка»,</w:t>
      </w:r>
      <w:r>
        <w:rPr>
          <w:spacing w:val="1"/>
        </w:rPr>
        <w:t xml:space="preserve"> </w:t>
      </w:r>
      <w:r>
        <w:t>рус.,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Афанасьева;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пальчик»,</w:t>
      </w:r>
      <w:r>
        <w:rPr>
          <w:spacing w:val="-2"/>
        </w:rPr>
        <w:t xml:space="preserve"> </w:t>
      </w:r>
      <w:r>
        <w:t>из 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Дехтерева.</w:t>
      </w:r>
    </w:p>
    <w:p>
      <w:pPr>
        <w:pStyle w:val="8"/>
        <w:ind w:right="506" w:firstLine="566"/>
      </w:pPr>
      <w:r>
        <w:rPr>
          <w:i/>
        </w:rPr>
        <w:t xml:space="preserve">Поэзия. </w:t>
      </w:r>
      <w:r>
        <w:t>«Вот пришло и лето красное…», рус. нар. песенка; А. Блок. «На лугу»; Н.</w:t>
      </w:r>
      <w:r>
        <w:rPr>
          <w:spacing w:val="1"/>
        </w:rPr>
        <w:t xml:space="preserve"> </w:t>
      </w:r>
      <w:r>
        <w:t>Некрасов. «Перед дождем» (в сокр.); А. Пушкин. «За весной, красой природы…» (из</w:t>
      </w:r>
      <w:r>
        <w:rPr>
          <w:spacing w:val="1"/>
        </w:rPr>
        <w:t xml:space="preserve"> </w:t>
      </w:r>
      <w:r>
        <w:t>поэмы</w:t>
      </w:r>
      <w:r>
        <w:rPr>
          <w:spacing w:val="12"/>
        </w:rPr>
        <w:t xml:space="preserve"> </w:t>
      </w:r>
      <w:r>
        <w:t>«Цыганы»);</w:t>
      </w:r>
      <w:r>
        <w:rPr>
          <w:spacing w:val="11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Фет.</w:t>
      </w:r>
      <w:r>
        <w:rPr>
          <w:spacing w:val="11"/>
        </w:rPr>
        <w:t xml:space="preserve"> </w:t>
      </w:r>
      <w:r>
        <w:t>«Что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вечер…»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сокр.);</w:t>
      </w:r>
      <w:r>
        <w:rPr>
          <w:spacing w:val="9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Черный.</w:t>
      </w:r>
      <w:r>
        <w:rPr>
          <w:spacing w:val="12"/>
        </w:rPr>
        <w:t xml:space="preserve"> </w:t>
      </w:r>
      <w:r>
        <w:t>«Перед</w:t>
      </w:r>
      <w:r>
        <w:rPr>
          <w:spacing w:val="9"/>
        </w:rPr>
        <w:t xml:space="preserve"> </w:t>
      </w:r>
      <w:r>
        <w:t>сном»,</w:t>
      </w:r>
    </w:p>
    <w:p>
      <w:pPr>
        <w:pStyle w:val="8"/>
        <w:ind w:right="508"/>
      </w:pPr>
      <w:r>
        <w:t>«Волшебник»;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Мошковская.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подарки»;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Берестов. «Дракон»; Л. Фадеева. «Зеркало в витрине»; И. Токмакова. «Мне грустно»; Д.</w:t>
      </w:r>
      <w:r>
        <w:rPr>
          <w:spacing w:val="1"/>
        </w:rPr>
        <w:t xml:space="preserve"> </w:t>
      </w:r>
      <w:r>
        <w:t>Хармс.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старичок»,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Торопышкин»;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Валек.</w:t>
      </w:r>
      <w:r>
        <w:rPr>
          <w:spacing w:val="1"/>
        </w:rPr>
        <w:t xml:space="preserve"> </w:t>
      </w:r>
      <w:r>
        <w:t>«Мудрецы»,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Сефа.</w:t>
      </w:r>
    </w:p>
    <w:p>
      <w:pPr>
        <w:pStyle w:val="8"/>
        <w:ind w:right="512" w:firstLine="631"/>
      </w:pPr>
      <w:r>
        <w:rPr>
          <w:i/>
        </w:rPr>
        <w:t xml:space="preserve">Проза. </w:t>
      </w:r>
      <w:r>
        <w:t>Д. Мамин-Сибиряк. «Медведко»; А. Раскин. «Как папа бросил мяч под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«Как папа</w:t>
      </w:r>
      <w:r>
        <w:rPr>
          <w:spacing w:val="1"/>
        </w:rPr>
        <w:t xml:space="preserve"> </w:t>
      </w:r>
      <w:r>
        <w:t>укрощал собачку»;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Пришвин.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 столбах»;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Коваль. «Выстрел».</w:t>
      </w:r>
    </w:p>
    <w:p>
      <w:pPr>
        <w:pStyle w:val="8"/>
        <w:spacing w:before="5"/>
        <w:ind w:left="0"/>
        <w:jc w:val="left"/>
      </w:pPr>
    </w:p>
    <w:p>
      <w:pPr>
        <w:pStyle w:val="4"/>
        <w:numPr>
          <w:ilvl w:val="2"/>
          <w:numId w:val="41"/>
        </w:numPr>
        <w:tabs>
          <w:tab w:val="left" w:pos="1652"/>
          <w:tab w:val="left" w:pos="1653"/>
        </w:tabs>
        <w:spacing w:before="0" w:after="0" w:line="298" w:lineRule="exact"/>
        <w:ind w:left="1652" w:right="0" w:hanging="721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«Художественно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эстетическое</w:t>
      </w:r>
    </w:p>
    <w:p>
      <w:pPr>
        <w:spacing w:before="0" w:line="295" w:lineRule="exact"/>
        <w:ind w:left="5263" w:right="0" w:firstLine="0"/>
        <w:jc w:val="left"/>
        <w:rPr>
          <w:b/>
          <w:sz w:val="26"/>
        </w:rPr>
      </w:pPr>
      <w:r>
        <w:rPr>
          <w:b/>
          <w:sz w:val="26"/>
        </w:rPr>
        <w:t>развитие»</w:t>
      </w:r>
    </w:p>
    <w:p>
      <w:pPr>
        <w:pStyle w:val="8"/>
        <w:ind w:right="501" w:firstLine="427"/>
      </w:pPr>
      <w:r>
        <w:t>Художественно-эстетические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становление эстетического отношения</w:t>
      </w:r>
      <w:r>
        <w:rPr>
          <w:spacing w:val="-62"/>
        </w:rPr>
        <w:t xml:space="preserve"> </w:t>
      </w:r>
      <w:r>
        <w:t>к окружающему миру; формирование элементарных представлений о видах 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2"/>
        </w:rPr>
        <w:t xml:space="preserve"> </w:t>
      </w:r>
      <w:r>
        <w:t>персонажам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произведений;</w:t>
      </w:r>
      <w:r>
        <w:rPr>
          <w:spacing w:val="11"/>
        </w:rPr>
        <w:t xml:space="preserve"> </w:t>
      </w:r>
      <w:r>
        <w:t>реализация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модельной,</w:t>
      </w:r>
      <w:r>
        <w:rPr>
          <w:spacing w:val="-2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spacing w:before="2"/>
        <w:ind w:right="508" w:firstLine="566"/>
      </w:pPr>
      <w:r>
        <w:t>Реализация задач данной области происходит в следующих видах образовательной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8"/>
        <w:ind w:right="504" w:firstLine="566"/>
      </w:pPr>
      <w:r>
        <w:rPr>
          <w:b/>
        </w:rPr>
        <w:t>«Приобщение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искусству»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8"/>
        <w:ind w:right="511" w:firstLine="566"/>
      </w:pPr>
      <w:r>
        <w:rPr>
          <w:b/>
        </w:rPr>
        <w:t>«Лепка»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«Аппликация»</w:t>
      </w:r>
      <w:r>
        <w:rPr>
          <w:b/>
          <w:spacing w:val="19"/>
        </w:rPr>
        <w:t xml:space="preserve"> </w:t>
      </w:r>
      <w:r>
        <w:t>реализуется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возрастных</w:t>
      </w:r>
      <w:r>
        <w:rPr>
          <w:spacing w:val="19"/>
        </w:rPr>
        <w:t xml:space="preserve"> </w:t>
      </w:r>
      <w:r>
        <w:t>группах</w:t>
      </w:r>
      <w:r>
        <w:rPr>
          <w:spacing w:val="17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занятие</w:t>
      </w:r>
      <w:r>
        <w:rPr>
          <w:spacing w:val="-6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недели</w:t>
      </w:r>
      <w:r>
        <w:rPr>
          <w:spacing w:val="2"/>
        </w:rPr>
        <w:t xml:space="preserve"> </w:t>
      </w:r>
      <w:r>
        <w:t>чередуясь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>
      <w:pPr>
        <w:pStyle w:val="8"/>
        <w:ind w:right="504" w:firstLine="566"/>
      </w:pPr>
      <w:r>
        <w:rPr>
          <w:b/>
        </w:rPr>
        <w:t xml:space="preserve">«Рисование» </w:t>
      </w:r>
      <w:r>
        <w:t>реализуется через занятие в группах детей 2-3 лет, 3-4 лет, 4-5 лет, 5-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неделю, в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через занятие 2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>
      <w:pPr>
        <w:pStyle w:val="8"/>
        <w:ind w:right="501" w:firstLine="566"/>
      </w:pPr>
      <w:r>
        <w:rPr>
          <w:b/>
        </w:rPr>
        <w:t>«Конструирование»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>
      <w:pPr>
        <w:spacing w:before="1"/>
        <w:ind w:left="538" w:right="509" w:firstLine="631"/>
        <w:jc w:val="both"/>
        <w:rPr>
          <w:sz w:val="26"/>
        </w:rPr>
      </w:pPr>
      <w:r>
        <w:rPr>
          <w:b/>
          <w:sz w:val="26"/>
        </w:rPr>
        <w:t>«Музыкальная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раза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неделю.</w:t>
      </w:r>
    </w:p>
    <w:p>
      <w:pPr>
        <w:spacing w:before="6" w:line="299" w:lineRule="exact"/>
        <w:ind w:left="776" w:right="178" w:firstLine="0"/>
        <w:jc w:val="center"/>
        <w:rPr>
          <w:b/>
          <w:sz w:val="26"/>
        </w:rPr>
      </w:pPr>
      <w:r>
        <w:rPr>
          <w:b/>
          <w:sz w:val="26"/>
        </w:rPr>
        <w:t>(2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года)</w:t>
      </w:r>
    </w:p>
    <w:p>
      <w:pPr>
        <w:pStyle w:val="3"/>
        <w:numPr>
          <w:ilvl w:val="3"/>
          <w:numId w:val="41"/>
        </w:numPr>
        <w:tabs>
          <w:tab w:val="left" w:pos="4324"/>
        </w:tabs>
        <w:spacing w:before="0" w:after="0" w:line="319" w:lineRule="exact"/>
        <w:ind w:left="4323" w:right="0" w:hanging="3727"/>
        <w:jc w:val="left"/>
        <w:rPr>
          <w:sz w:val="26"/>
        </w:rPr>
      </w:pPr>
      <w:r>
        <w:rPr>
          <w:u w:val="thick"/>
        </w:rPr>
        <w:t>Приобщение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искусству</w:t>
      </w:r>
    </w:p>
    <w:p>
      <w:pPr>
        <w:pStyle w:val="8"/>
        <w:ind w:right="503" w:firstLine="566"/>
      </w:pPr>
      <w:r>
        <w:t>Развивать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66"/>
        </w:rPr>
        <w:t xml:space="preserve"> </w:t>
      </w:r>
      <w:r>
        <w:t>детской</w:t>
      </w:r>
      <w:r>
        <w:rPr>
          <w:spacing w:val="-62"/>
        </w:rPr>
        <w:t xml:space="preserve"> </w:t>
      </w:r>
      <w:r>
        <w:t>литературы. Развивать умение отвечать на вопросы по содержанию картинок. Знакомить</w:t>
      </w:r>
      <w:r>
        <w:rPr>
          <w:spacing w:val="-62"/>
        </w:rPr>
        <w:t xml:space="preserve"> </w:t>
      </w:r>
      <w:r>
        <w:t>с народными игрушками: дымковской, богородской, матрешкой, ванькой-встанькой 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-62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(веселая,</w:t>
      </w:r>
      <w:r>
        <w:rPr>
          <w:spacing w:val="-1"/>
        </w:rPr>
        <w:t xml:space="preserve"> </w:t>
      </w:r>
      <w:r>
        <w:t>забавная</w:t>
      </w:r>
      <w:r>
        <w:rPr>
          <w:spacing w:val="-2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 оформление.</w:t>
      </w:r>
    </w:p>
    <w:p>
      <w:pPr>
        <w:pStyle w:val="3"/>
        <w:numPr>
          <w:ilvl w:val="3"/>
          <w:numId w:val="41"/>
        </w:numPr>
        <w:tabs>
          <w:tab w:val="left" w:pos="5245"/>
        </w:tabs>
        <w:spacing w:before="6" w:after="0" w:line="318" w:lineRule="exact"/>
        <w:ind w:left="5244" w:right="0" w:hanging="4644"/>
        <w:jc w:val="left"/>
        <w:rPr>
          <w:sz w:val="26"/>
        </w:rPr>
      </w:pPr>
      <w:r>
        <w:rPr>
          <w:u w:val="thick"/>
        </w:rPr>
        <w:t>Рисование</w:t>
      </w:r>
    </w:p>
    <w:p>
      <w:pPr>
        <w:pStyle w:val="8"/>
        <w:ind w:right="503" w:firstLine="566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 формы предметов, обведения их по контуру поочередно то одной, то другой</w:t>
      </w:r>
      <w:r>
        <w:rPr>
          <w:spacing w:val="1"/>
        </w:rPr>
        <w:t xml:space="preserve"> </w:t>
      </w:r>
      <w:r>
        <w:t>рукой. Подводить детей к изображению знакомых предметов, предоставляя им свободу</w:t>
      </w:r>
      <w:r>
        <w:rPr>
          <w:spacing w:val="1"/>
        </w:rPr>
        <w:t xml:space="preserve"> </w:t>
      </w:r>
      <w:r>
        <w:t>выбора. Обращать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 на бумаге, если провести по ней отточенным концом карандаша 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кисти).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бумаге.</w:t>
      </w:r>
      <w:r>
        <w:rPr>
          <w:spacing w:val="65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66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похоже. Вызывать чувство радости от штрихов и линий, которые дети нарисовали сами.</w:t>
      </w:r>
      <w:r>
        <w:rPr>
          <w:spacing w:val="1"/>
        </w:rPr>
        <w:t xml:space="preserve"> </w:t>
      </w:r>
      <w:r>
        <w:t>Побуждать детей к дополнению нарисованного изображения характерными деталями; к</w:t>
      </w:r>
      <w:r>
        <w:rPr>
          <w:spacing w:val="1"/>
        </w:rPr>
        <w:t xml:space="preserve"> </w:t>
      </w:r>
      <w:r>
        <w:t>осознанному повторению ранее получившихся штрихов, линий, пятен, форм. 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 фломастеров, правильно называть их; рисовать разные линии 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62"/>
        </w:rPr>
        <w:t xml:space="preserve"> </w:t>
      </w:r>
      <w:r>
        <w:t>Подводить детей к рисованию предметов округлой формы. Формировать 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 рука поддерживает лист бумаги, на котором рисует малыш. Учить 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материалам,</w:t>
      </w:r>
      <w:r>
        <w:rPr>
          <w:spacing w:val="28"/>
        </w:rPr>
        <w:t xml:space="preserve"> </w:t>
      </w:r>
      <w:r>
        <w:t>правильно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использовать: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окончании</w:t>
      </w:r>
      <w:r>
        <w:rPr>
          <w:spacing w:val="29"/>
        </w:rPr>
        <w:t xml:space="preserve"> </w:t>
      </w:r>
      <w:r>
        <w:t>рисования</w:t>
      </w:r>
      <w:r>
        <w:rPr>
          <w:spacing w:val="32"/>
        </w:rPr>
        <w:t xml:space="preserve"> </w:t>
      </w:r>
      <w:r>
        <w:t>класть</w:t>
      </w:r>
      <w:r>
        <w:rPr>
          <w:spacing w:val="-6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предварительно</w:t>
      </w:r>
      <w:r>
        <w:rPr>
          <w:spacing w:val="8"/>
        </w:rPr>
        <w:t xml:space="preserve"> </w:t>
      </w:r>
      <w:r>
        <w:t>хорошо</w:t>
      </w:r>
      <w:r>
        <w:rPr>
          <w:spacing w:val="10"/>
        </w:rPr>
        <w:t xml:space="preserve"> </w:t>
      </w:r>
      <w:r>
        <w:t>промыв</w:t>
      </w:r>
      <w:r>
        <w:rPr>
          <w:spacing w:val="8"/>
        </w:rPr>
        <w:t xml:space="preserve"> </w:t>
      </w:r>
      <w:r>
        <w:t>кисточку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воде.</w:t>
      </w:r>
      <w:r>
        <w:rPr>
          <w:spacing w:val="11"/>
        </w:rPr>
        <w:t xml:space="preserve"> </w:t>
      </w:r>
      <w:r>
        <w:t>Учить</w:t>
      </w:r>
      <w:r>
        <w:rPr>
          <w:spacing w:val="7"/>
        </w:rPr>
        <w:t xml:space="preserve"> </w:t>
      </w:r>
      <w:r>
        <w:t>держать</w:t>
      </w:r>
      <w:r>
        <w:rPr>
          <w:spacing w:val="10"/>
        </w:rPr>
        <w:t xml:space="preserve"> </w:t>
      </w:r>
      <w:r>
        <w:t>карандаш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>и кисть свободно: карандаш — тремя пальцами выше отточенного конца, кисть — чуть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наконечника;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 снимать</w:t>
      </w:r>
      <w:r>
        <w:rPr>
          <w:spacing w:val="-2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-1"/>
        </w:rPr>
        <w:t xml:space="preserve"> </w:t>
      </w:r>
      <w:r>
        <w:t>прикасаясь</w:t>
      </w:r>
      <w:r>
        <w:rPr>
          <w:spacing w:val="-2"/>
        </w:rPr>
        <w:t xml:space="preserve"> </w:t>
      </w:r>
      <w:r>
        <w:t>ворсом к</w:t>
      </w:r>
      <w:r>
        <w:rPr>
          <w:spacing w:val="-2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баночки.</w:t>
      </w:r>
    </w:p>
    <w:p>
      <w:pPr>
        <w:pStyle w:val="3"/>
        <w:numPr>
          <w:ilvl w:val="3"/>
          <w:numId w:val="41"/>
        </w:numPr>
        <w:tabs>
          <w:tab w:val="left" w:pos="5546"/>
        </w:tabs>
        <w:spacing w:before="8" w:after="0" w:line="318" w:lineRule="exact"/>
        <w:ind w:left="5545" w:right="0" w:hanging="4947"/>
        <w:jc w:val="left"/>
      </w:pPr>
      <w:r>
        <w:rPr>
          <w:u w:val="thick"/>
        </w:rPr>
        <w:t>Лепка</w:t>
      </w:r>
    </w:p>
    <w:p>
      <w:pPr>
        <w:pStyle w:val="8"/>
        <w:ind w:right="504" w:firstLine="566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аккуратно пользоваться материалами. Учить дошкольников отламывать комочки глины</w:t>
      </w:r>
      <w:r>
        <w:rPr>
          <w:spacing w:val="1"/>
        </w:rPr>
        <w:t xml:space="preserve"> </w:t>
      </w:r>
      <w:r>
        <w:t>от большого куска; лепить палочки и колбаски, раскатывая комочек между ладонями</w:t>
      </w:r>
      <w:r>
        <w:rPr>
          <w:spacing w:val="1"/>
        </w:rPr>
        <w:t xml:space="preserve"> </w:t>
      </w:r>
      <w:r>
        <w:t>прямыми движениями; соединять концы палочки, плотно прижимая их друг к 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т. п. Приучать детей класть глину 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клеенку.</w:t>
      </w:r>
    </w:p>
    <w:p>
      <w:pPr>
        <w:pStyle w:val="3"/>
        <w:numPr>
          <w:ilvl w:val="3"/>
          <w:numId w:val="41"/>
        </w:numPr>
        <w:tabs>
          <w:tab w:val="left" w:pos="4777"/>
        </w:tabs>
        <w:spacing w:before="5" w:after="0" w:line="318" w:lineRule="exact"/>
        <w:ind w:left="4776" w:right="0" w:hanging="4177"/>
        <w:jc w:val="left"/>
        <w:rPr>
          <w:sz w:val="26"/>
        </w:rPr>
      </w:pPr>
      <w:r>
        <w:rPr>
          <w:u w:val="thick"/>
        </w:rPr>
        <w:t>Конструирование</w:t>
      </w:r>
    </w:p>
    <w:p>
      <w:pPr>
        <w:pStyle w:val="8"/>
        <w:ind w:right="497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66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продолжать знакомить детей с: - деталями строительного материала (кубик, 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призма-крыша,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цилиндр);</w:t>
      </w:r>
      <w:r>
        <w:rPr>
          <w:spacing w:val="1"/>
        </w:rPr>
        <w:t xml:space="preserve"> </w:t>
      </w:r>
      <w:r>
        <w:t>-с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 форм на плоскости; Учить детей сооружать элементарные постройки по</w:t>
      </w:r>
      <w:r>
        <w:rPr>
          <w:spacing w:val="1"/>
        </w:rPr>
        <w:t xml:space="preserve"> </w:t>
      </w:r>
      <w:r>
        <w:t>образцу, поддерживать желание строить что-то самостоятельно. Накладывать кубик на</w:t>
      </w:r>
      <w:r>
        <w:rPr>
          <w:spacing w:val="1"/>
        </w:rPr>
        <w:t xml:space="preserve"> </w:t>
      </w:r>
      <w:r>
        <w:t>кубик (кирпичик на кирпичик; кубик на кирпичик; призму на кубик, кирпичик); класть</w:t>
      </w:r>
      <w:r>
        <w:rPr>
          <w:spacing w:val="1"/>
        </w:rPr>
        <w:t xml:space="preserve"> </w:t>
      </w:r>
      <w:r>
        <w:t>кирпичик на широкую и узкую стороны; приставлять (прикладывать) кубик к кубику</w:t>
      </w:r>
      <w:r>
        <w:rPr>
          <w:spacing w:val="1"/>
        </w:rPr>
        <w:t xml:space="preserve"> </w:t>
      </w:r>
      <w:r>
        <w:t>(кирпичику);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перекрытия.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величины игрушки. - с обыгрыванием постройки; Учить пользоваться дополнительными</w:t>
      </w:r>
      <w:r>
        <w:rPr>
          <w:spacing w:val="-62"/>
        </w:rPr>
        <w:t xml:space="preserve"> </w:t>
      </w:r>
      <w:r>
        <w:t>сюжетными игрушками, соразмерными масштабам построек (маленькие машинки для</w:t>
      </w:r>
      <w:r>
        <w:rPr>
          <w:spacing w:val="1"/>
        </w:rPr>
        <w:t xml:space="preserve"> </w:t>
      </w:r>
      <w:r>
        <w:t>маленьких гаражей). По окончании игры приучать убирать все на место. Знакомить</w:t>
      </w:r>
      <w:r>
        <w:rPr>
          <w:spacing w:val="1"/>
        </w:rPr>
        <w:t xml:space="preserve"> </w:t>
      </w:r>
      <w:r>
        <w:t>детей с простейшими пластмассовыми конструкторами. Учить совместно с взрослым</w:t>
      </w:r>
      <w:r>
        <w:rPr>
          <w:spacing w:val="1"/>
        </w:rPr>
        <w:t xml:space="preserve"> </w:t>
      </w:r>
      <w:r>
        <w:t>конструировать башни, машины, дорожки, дома, мебель, забор, горку. Поддерживать</w:t>
      </w:r>
      <w:r>
        <w:rPr>
          <w:spacing w:val="1"/>
        </w:rPr>
        <w:t xml:space="preserve"> </w:t>
      </w:r>
      <w:r>
        <w:t>желание детей строить самостоятельно. В летнее время способствовать 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(песок,</w:t>
      </w:r>
      <w:r>
        <w:rPr>
          <w:spacing w:val="-2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камешки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>
      <w:pPr>
        <w:pStyle w:val="3"/>
        <w:numPr>
          <w:ilvl w:val="3"/>
          <w:numId w:val="41"/>
        </w:numPr>
        <w:tabs>
          <w:tab w:val="left" w:pos="4127"/>
        </w:tabs>
        <w:spacing w:before="5" w:after="0" w:line="318" w:lineRule="exact"/>
        <w:ind w:left="4126" w:right="0" w:hanging="3528"/>
        <w:jc w:val="left"/>
        <w:rPr>
          <w:sz w:val="26"/>
        </w:rPr>
      </w:pPr>
      <w:r>
        <w:rPr>
          <w:u w:val="thick"/>
        </w:rPr>
        <w:t>Музыкальная</w:t>
      </w:r>
      <w:r>
        <w:rPr>
          <w:spacing w:val="-7"/>
          <w:u w:val="thick"/>
        </w:rPr>
        <w:t xml:space="preserve"> </w:t>
      </w:r>
      <w:r>
        <w:rPr>
          <w:u w:val="thick"/>
        </w:rPr>
        <w:t>деятельность</w:t>
      </w:r>
    </w:p>
    <w:p>
      <w:pPr>
        <w:pStyle w:val="8"/>
        <w:spacing w:line="242" w:lineRule="auto"/>
        <w:ind w:right="512" w:firstLine="566"/>
      </w:pPr>
      <w:r>
        <w:t>Воспитывать интерес к музыке, желание слушать музыку, подпевать, 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>
      <w:pPr>
        <w:pStyle w:val="8"/>
        <w:ind w:right="508" w:firstLine="566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 пьесы разного характера, понимать, о чем (о ком) поется, и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содержание.</w:t>
      </w:r>
    </w:p>
    <w:p>
      <w:pPr>
        <w:pStyle w:val="8"/>
        <w:ind w:right="507" w:firstLine="566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 металлофона).</w:t>
      </w:r>
    </w:p>
    <w:p>
      <w:pPr>
        <w:pStyle w:val="8"/>
        <w:ind w:right="503" w:firstLine="566"/>
      </w:pPr>
      <w:r>
        <w:rPr>
          <w:b/>
        </w:rPr>
        <w:t xml:space="preserve">Пение. </w:t>
      </w:r>
      <w:r>
        <w:t>Вызывать активность детей при подпевании и пении. Развивать умение</w:t>
      </w:r>
      <w:r>
        <w:rPr>
          <w:spacing w:val="1"/>
        </w:rPr>
        <w:t xml:space="preserve"> </w:t>
      </w:r>
      <w:r>
        <w:t>подпевать фразы в песне (совместно с воспитателем). Постепенно приучать к сольному</w:t>
      </w:r>
      <w:r>
        <w:rPr>
          <w:spacing w:val="1"/>
        </w:rPr>
        <w:t xml:space="preserve"> </w:t>
      </w:r>
      <w:r>
        <w:t>пению.</w:t>
      </w:r>
    </w:p>
    <w:p>
      <w:pPr>
        <w:pStyle w:val="8"/>
        <w:ind w:right="502" w:firstLine="566"/>
      </w:pPr>
      <w:r>
        <w:rPr>
          <w:b/>
        </w:rPr>
        <w:t xml:space="preserve">Музыкально-ритмические движения. </w:t>
      </w:r>
      <w:r>
        <w:t>Развивать эмоциональность и 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-62"/>
        </w:rPr>
        <w:t xml:space="preserve"> </w:t>
      </w:r>
      <w:r>
        <w:t>притопывать ногой, полуприседать, совершать повороты кистей рук и т. д.). Учить детей</w:t>
      </w:r>
      <w:r>
        <w:rPr>
          <w:spacing w:val="-62"/>
        </w:rPr>
        <w:t xml:space="preserve"> </w:t>
      </w:r>
      <w:r>
        <w:t>начинать</w:t>
      </w:r>
      <w:r>
        <w:rPr>
          <w:spacing w:val="-2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окончанием;</w:t>
      </w:r>
      <w:r>
        <w:rPr>
          <w:spacing w:val="-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образы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/>
      </w:pP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 и бегать (на носках, тихо; высоко и низко поднимая ноги; прямым галопом),</w:t>
      </w:r>
      <w:r>
        <w:rPr>
          <w:spacing w:val="1"/>
        </w:rPr>
        <w:t xml:space="preserve"> </w:t>
      </w:r>
      <w:r>
        <w:t>выполнять плясовые движения в кругу, врассыпную, менять движения с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</w:p>
    <w:p>
      <w:pPr>
        <w:pStyle w:val="8"/>
        <w:spacing w:before="2"/>
        <w:ind w:right="505" w:firstLine="566"/>
      </w:pPr>
      <w:r>
        <w:rPr>
          <w:b/>
        </w:rPr>
        <w:t xml:space="preserve">Музыкально-ритмические движения. </w:t>
      </w:r>
      <w:r>
        <w:t>Развивать   эмоциональную отзывчивость</w:t>
      </w:r>
      <w:r>
        <w:rPr>
          <w:spacing w:val="1"/>
        </w:rPr>
        <w:t xml:space="preserve"> </w:t>
      </w:r>
      <w:r>
        <w:t>на музыку,</w:t>
      </w:r>
      <w:r>
        <w:rPr>
          <w:spacing w:val="1"/>
        </w:rPr>
        <w:t xml:space="preserve"> </w:t>
      </w:r>
      <w:r>
        <w:t>музыкальный слух,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слышать начало и окончание музыки, ходить,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66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представления.</w:t>
      </w:r>
    </w:p>
    <w:p>
      <w:pPr>
        <w:pStyle w:val="8"/>
        <w:ind w:right="504" w:firstLine="566"/>
      </w:pPr>
      <w:r>
        <w:rPr>
          <w:b/>
        </w:rPr>
        <w:t xml:space="preserve">Репертуар: </w:t>
      </w:r>
      <w:r>
        <w:t>«Разминка». Музыка и слова Е.Макшанцевой., «Маршируем дружно».</w:t>
      </w:r>
      <w:r>
        <w:rPr>
          <w:spacing w:val="1"/>
        </w:rPr>
        <w:t xml:space="preserve"> </w:t>
      </w:r>
      <w:r>
        <w:t>Музыка М.Раухвергера. Слова О.Коробко. «Ходим – бегаем». Музыка Е.Тиличеевой.</w:t>
      </w:r>
      <w:r>
        <w:rPr>
          <w:spacing w:val="1"/>
        </w:rPr>
        <w:t xml:space="preserve"> </w:t>
      </w:r>
      <w:r>
        <w:t xml:space="preserve">Слова  </w:t>
      </w:r>
      <w:r>
        <w:rPr>
          <w:spacing w:val="16"/>
        </w:rPr>
        <w:t xml:space="preserve"> </w:t>
      </w:r>
      <w:r>
        <w:t xml:space="preserve">Н.Френкель.  </w:t>
      </w:r>
      <w:r>
        <w:rPr>
          <w:spacing w:val="18"/>
        </w:rPr>
        <w:t xml:space="preserve"> </w:t>
      </w:r>
      <w:r>
        <w:t xml:space="preserve">«Полёт  </w:t>
      </w:r>
      <w:r>
        <w:rPr>
          <w:spacing w:val="18"/>
        </w:rPr>
        <w:t xml:space="preserve"> </w:t>
      </w:r>
      <w:r>
        <w:t xml:space="preserve">птиц.  </w:t>
      </w:r>
      <w:r>
        <w:rPr>
          <w:spacing w:val="16"/>
        </w:rPr>
        <w:t xml:space="preserve"> </w:t>
      </w:r>
      <w:r>
        <w:t xml:space="preserve">Птицы  </w:t>
      </w:r>
      <w:r>
        <w:rPr>
          <w:spacing w:val="17"/>
        </w:rPr>
        <w:t xml:space="preserve"> </w:t>
      </w:r>
      <w:r>
        <w:t xml:space="preserve">клюют  </w:t>
      </w:r>
      <w:r>
        <w:rPr>
          <w:spacing w:val="16"/>
        </w:rPr>
        <w:t xml:space="preserve"> </w:t>
      </w:r>
      <w:r>
        <w:t xml:space="preserve">зёрнышки».  </w:t>
      </w:r>
      <w:r>
        <w:rPr>
          <w:spacing w:val="18"/>
        </w:rPr>
        <w:t xml:space="preserve"> </w:t>
      </w:r>
      <w:r>
        <w:t xml:space="preserve">Музыка  </w:t>
      </w:r>
      <w:r>
        <w:rPr>
          <w:spacing w:val="19"/>
        </w:rPr>
        <w:t xml:space="preserve"> </w:t>
      </w:r>
      <w:r>
        <w:t>Г.Фрида.</w:t>
      </w:r>
    </w:p>
    <w:p>
      <w:pPr>
        <w:pStyle w:val="8"/>
        <w:ind w:right="505"/>
      </w:pPr>
      <w:r>
        <w:t>«Воробушки клюют». Музыка М.Красева. «Маленькие ладушки». Музыка З.Левиной.</w:t>
      </w:r>
      <w:r>
        <w:rPr>
          <w:spacing w:val="1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Т.Миранджи.</w:t>
      </w:r>
      <w:r>
        <w:rPr>
          <w:spacing w:val="51"/>
        </w:rPr>
        <w:t xml:space="preserve"> </w:t>
      </w:r>
      <w:r>
        <w:t>«Вот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мы</w:t>
      </w:r>
      <w:r>
        <w:rPr>
          <w:spacing w:val="53"/>
        </w:rPr>
        <w:t xml:space="preserve"> </w:t>
      </w:r>
      <w:r>
        <w:t>умеем».</w:t>
      </w:r>
      <w:r>
        <w:rPr>
          <w:spacing w:val="52"/>
        </w:rPr>
        <w:t xml:space="preserve"> </w:t>
      </w:r>
      <w:r>
        <w:t>Музыка</w:t>
      </w:r>
      <w:r>
        <w:rPr>
          <w:spacing w:val="49"/>
        </w:rPr>
        <w:t xml:space="preserve"> </w:t>
      </w:r>
      <w:r>
        <w:t>Е.Тиличеевой.</w:t>
      </w:r>
      <w:r>
        <w:rPr>
          <w:spacing w:val="48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Н.Френкель.</w:t>
      </w:r>
    </w:p>
    <w:p>
      <w:pPr>
        <w:pStyle w:val="8"/>
        <w:spacing w:before="1"/>
        <w:ind w:right="512"/>
      </w:pPr>
      <w:r>
        <w:t>«Научились мы ходить». Музыка и слова Е.Макшанцевой. «Ловкие ручки». 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109"/>
        </w:rPr>
        <w:t xml:space="preserve"> </w:t>
      </w:r>
      <w:r>
        <w:t>Слова</w:t>
      </w:r>
      <w:r>
        <w:rPr>
          <w:spacing w:val="110"/>
        </w:rPr>
        <w:t xml:space="preserve"> </w:t>
      </w:r>
      <w:r>
        <w:t>Ю.Островского.</w:t>
      </w:r>
      <w:r>
        <w:rPr>
          <w:spacing w:val="111"/>
        </w:rPr>
        <w:t xml:space="preserve"> </w:t>
      </w:r>
      <w:r>
        <w:t>«Мы</w:t>
      </w:r>
      <w:r>
        <w:rPr>
          <w:spacing w:val="114"/>
        </w:rPr>
        <w:t xml:space="preserve"> </w:t>
      </w:r>
      <w:r>
        <w:t>учимся</w:t>
      </w:r>
      <w:r>
        <w:rPr>
          <w:spacing w:val="111"/>
        </w:rPr>
        <w:t xml:space="preserve"> </w:t>
      </w:r>
      <w:r>
        <w:t>бегать».</w:t>
      </w:r>
      <w:r>
        <w:rPr>
          <w:spacing w:val="109"/>
        </w:rPr>
        <w:t xml:space="preserve"> </w:t>
      </w:r>
      <w:r>
        <w:t>Музыка</w:t>
      </w:r>
      <w:r>
        <w:rPr>
          <w:spacing w:val="110"/>
        </w:rPr>
        <w:t xml:space="preserve"> </w:t>
      </w:r>
      <w:r>
        <w:t>Я.Степового.</w:t>
      </w:r>
    </w:p>
    <w:p>
      <w:pPr>
        <w:pStyle w:val="8"/>
        <w:spacing w:line="298" w:lineRule="exact"/>
        <w:jc w:val="left"/>
      </w:pPr>
      <w:r>
        <w:t>«Зайчики».</w:t>
      </w:r>
      <w:r>
        <w:rPr>
          <w:spacing w:val="126"/>
        </w:rPr>
        <w:t xml:space="preserve"> </w:t>
      </w:r>
      <w:r>
        <w:t>Музыка</w:t>
      </w:r>
      <w:r>
        <w:rPr>
          <w:spacing w:val="129"/>
        </w:rPr>
        <w:t xml:space="preserve"> </w:t>
      </w:r>
      <w:r>
        <w:t>Т.Ломовой.</w:t>
      </w:r>
      <w:r>
        <w:rPr>
          <w:spacing w:val="130"/>
        </w:rPr>
        <w:t xml:space="preserve"> </w:t>
      </w:r>
      <w:r>
        <w:t>«Зайки</w:t>
      </w:r>
      <w:r>
        <w:rPr>
          <w:spacing w:val="129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лесу</w:t>
      </w:r>
      <w:r>
        <w:rPr>
          <w:spacing w:val="122"/>
        </w:rPr>
        <w:t xml:space="preserve"> </w:t>
      </w:r>
      <w:r>
        <w:t>бегут».</w:t>
      </w:r>
      <w:r>
        <w:rPr>
          <w:spacing w:val="129"/>
        </w:rPr>
        <w:t xml:space="preserve"> </w:t>
      </w:r>
      <w:r>
        <w:t>Музыка</w:t>
      </w:r>
      <w:r>
        <w:rPr>
          <w:spacing w:val="127"/>
        </w:rPr>
        <w:t xml:space="preserve"> </w:t>
      </w:r>
      <w:r>
        <w:t>А.Гречанинова.</w:t>
      </w:r>
    </w:p>
    <w:p>
      <w:pPr>
        <w:pStyle w:val="8"/>
        <w:tabs>
          <w:tab w:val="left" w:pos="1874"/>
          <w:tab w:val="left" w:pos="2957"/>
          <w:tab w:val="left" w:pos="3300"/>
          <w:tab w:val="left" w:pos="4116"/>
          <w:tab w:val="left" w:pos="6183"/>
          <w:tab w:val="left" w:pos="6912"/>
          <w:tab w:val="left" w:pos="8286"/>
          <w:tab w:val="left" w:pos="9367"/>
        </w:tabs>
        <w:spacing w:line="298" w:lineRule="exact"/>
        <w:jc w:val="left"/>
      </w:pPr>
      <w:r>
        <w:t>«Гуляем».</w:t>
      </w:r>
      <w:r>
        <w:tab/>
      </w:r>
      <w:r>
        <w:t>Музыка</w:t>
      </w:r>
      <w:r>
        <w:tab/>
      </w:r>
      <w:r>
        <w:t>и</w:t>
      </w:r>
      <w:r>
        <w:tab/>
      </w:r>
      <w:r>
        <w:t>слова</w:t>
      </w:r>
      <w:r>
        <w:tab/>
      </w:r>
      <w:r>
        <w:t>Е.Макшанцевой.</w:t>
      </w:r>
      <w:r>
        <w:tab/>
      </w:r>
      <w:r>
        <w:t>«Где</w:t>
      </w:r>
      <w:r>
        <w:tab/>
      </w:r>
      <w:r>
        <w:t>флажки?».</w:t>
      </w:r>
      <w:r>
        <w:tab/>
      </w:r>
      <w:r>
        <w:t>Музыка</w:t>
      </w:r>
      <w:r>
        <w:tab/>
      </w:r>
      <w:r>
        <w:t>И.Кишко.</w:t>
      </w:r>
    </w:p>
    <w:p>
      <w:pPr>
        <w:pStyle w:val="8"/>
        <w:spacing w:before="1"/>
        <w:jc w:val="left"/>
      </w:pPr>
      <w:r>
        <w:t>«Стуколка».</w:t>
      </w:r>
      <w:r>
        <w:rPr>
          <w:spacing w:val="42"/>
        </w:rPr>
        <w:t xml:space="preserve"> </w:t>
      </w:r>
      <w:r>
        <w:t>Украинская</w:t>
      </w:r>
      <w:r>
        <w:rPr>
          <w:spacing w:val="41"/>
        </w:rPr>
        <w:t xml:space="preserve"> </w:t>
      </w:r>
      <w:r>
        <w:t>народная</w:t>
      </w:r>
      <w:r>
        <w:rPr>
          <w:spacing w:val="44"/>
        </w:rPr>
        <w:t xml:space="preserve"> </w:t>
      </w:r>
      <w:r>
        <w:t>мелодия.</w:t>
      </w:r>
      <w:r>
        <w:rPr>
          <w:spacing w:val="41"/>
        </w:rPr>
        <w:t xml:space="preserve"> </w:t>
      </w:r>
      <w:r>
        <w:t>«Марш».</w:t>
      </w:r>
      <w:r>
        <w:rPr>
          <w:spacing w:val="41"/>
        </w:rPr>
        <w:t xml:space="preserve"> </w:t>
      </w:r>
      <w:r>
        <w:t>Музыка</w:t>
      </w:r>
      <w:r>
        <w:rPr>
          <w:spacing w:val="43"/>
        </w:rPr>
        <w:t xml:space="preserve"> </w:t>
      </w:r>
      <w:r>
        <w:t>В.Дешевова.</w:t>
      </w:r>
      <w:r>
        <w:rPr>
          <w:spacing w:val="43"/>
        </w:rPr>
        <w:t xml:space="preserve"> </w:t>
      </w:r>
      <w:r>
        <w:t>«Птички».</w:t>
      </w:r>
      <w:r>
        <w:rPr>
          <w:spacing w:val="-62"/>
        </w:rPr>
        <w:t xml:space="preserve"> </w:t>
      </w:r>
      <w:r>
        <w:t>Музыка</w:t>
      </w:r>
      <w:r>
        <w:rPr>
          <w:spacing w:val="75"/>
        </w:rPr>
        <w:t xml:space="preserve"> </w:t>
      </w:r>
      <w:r>
        <w:t>Т.Ломовой.</w:t>
      </w:r>
      <w:r>
        <w:rPr>
          <w:spacing w:val="79"/>
        </w:rPr>
        <w:t xml:space="preserve"> </w:t>
      </w:r>
      <w:r>
        <w:t>«Яркие</w:t>
      </w:r>
      <w:r>
        <w:rPr>
          <w:spacing w:val="78"/>
        </w:rPr>
        <w:t xml:space="preserve"> </w:t>
      </w:r>
      <w:r>
        <w:t>флажки».</w:t>
      </w:r>
      <w:r>
        <w:rPr>
          <w:spacing w:val="76"/>
        </w:rPr>
        <w:t xml:space="preserve"> </w:t>
      </w:r>
      <w:r>
        <w:t>Музыка</w:t>
      </w:r>
      <w:r>
        <w:rPr>
          <w:spacing w:val="78"/>
        </w:rPr>
        <w:t xml:space="preserve"> </w:t>
      </w:r>
      <w:r>
        <w:t>Ан.Александрова.</w:t>
      </w:r>
      <w:r>
        <w:rPr>
          <w:spacing w:val="75"/>
        </w:rPr>
        <w:t xml:space="preserve"> </w:t>
      </w:r>
      <w:r>
        <w:t>Слова</w:t>
      </w:r>
      <w:r>
        <w:rPr>
          <w:spacing w:val="78"/>
        </w:rPr>
        <w:t xml:space="preserve"> </w:t>
      </w:r>
      <w:r>
        <w:t>М.Ивенсен.</w:t>
      </w:r>
    </w:p>
    <w:p>
      <w:pPr>
        <w:pStyle w:val="8"/>
        <w:tabs>
          <w:tab w:val="left" w:pos="1827"/>
          <w:tab w:val="left" w:pos="2798"/>
          <w:tab w:val="left" w:pos="2922"/>
          <w:tab w:val="left" w:pos="3277"/>
          <w:tab w:val="left" w:pos="3808"/>
          <w:tab w:val="left" w:pos="4110"/>
          <w:tab w:val="left" w:pos="5288"/>
          <w:tab w:val="left" w:pos="5587"/>
          <w:tab w:val="left" w:pos="6895"/>
          <w:tab w:val="left" w:pos="7271"/>
          <w:tab w:val="left" w:pos="8101"/>
          <w:tab w:val="left" w:pos="8648"/>
          <w:tab w:val="left" w:pos="9459"/>
          <w:tab w:val="left" w:pos="9577"/>
        </w:tabs>
        <w:ind w:right="509"/>
        <w:jc w:val="left"/>
      </w:pPr>
      <w:r>
        <w:t>«Ай-да!».</w:t>
      </w:r>
      <w:r>
        <w:tab/>
      </w:r>
      <w:r>
        <w:t>Музыка</w:t>
      </w:r>
      <w:r>
        <w:tab/>
      </w:r>
      <w:r>
        <w:tab/>
      </w:r>
      <w:r>
        <w:t>и</w:t>
      </w:r>
      <w:r>
        <w:tab/>
      </w:r>
      <w:r>
        <w:t>слова</w:t>
      </w:r>
      <w:r>
        <w:tab/>
      </w:r>
      <w:r>
        <w:t>Г.Ильиной.</w:t>
      </w:r>
      <w:r>
        <w:tab/>
      </w:r>
      <w:r>
        <w:t>«Большие</w:t>
      </w:r>
      <w:r>
        <w:tab/>
      </w:r>
      <w:r>
        <w:t>и</w:t>
      </w:r>
      <w:r>
        <w:tab/>
      </w:r>
      <w:r>
        <w:t>маленькие</w:t>
      </w:r>
      <w:r>
        <w:tab/>
      </w:r>
      <w:r>
        <w:t>ноги».</w:t>
      </w:r>
      <w:r>
        <w:tab/>
      </w:r>
      <w:r>
        <w:tab/>
      </w:r>
      <w:r>
        <w:rPr>
          <w:spacing w:val="-1"/>
        </w:rPr>
        <w:t>Музыка</w:t>
      </w:r>
      <w:r>
        <w:rPr>
          <w:spacing w:val="-62"/>
        </w:rPr>
        <w:t xml:space="preserve"> </w:t>
      </w:r>
      <w:r>
        <w:t>В.Агафонникова.</w:t>
      </w:r>
      <w:r>
        <w:tab/>
      </w:r>
      <w:r>
        <w:t>Слова</w:t>
      </w:r>
      <w:r>
        <w:tab/>
      </w:r>
      <w:r>
        <w:t>народные.</w:t>
      </w:r>
      <w:r>
        <w:tab/>
      </w:r>
      <w:r>
        <w:t>«Полянка».</w:t>
      </w:r>
      <w:r>
        <w:tab/>
      </w:r>
      <w:r>
        <w:t>Русская</w:t>
      </w:r>
      <w:r>
        <w:tab/>
      </w:r>
      <w:r>
        <w:t>народная</w:t>
      </w:r>
      <w:r>
        <w:tab/>
      </w:r>
      <w:r>
        <w:rPr>
          <w:spacing w:val="-1"/>
        </w:rPr>
        <w:t>мелодия.</w:t>
      </w:r>
    </w:p>
    <w:p>
      <w:pPr>
        <w:pStyle w:val="8"/>
        <w:spacing w:line="299" w:lineRule="exact"/>
        <w:jc w:val="left"/>
      </w:pPr>
      <w:r>
        <w:t>«Покатаемся».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А.Филиппенко.</w:t>
      </w:r>
    </w:p>
    <w:p>
      <w:pPr>
        <w:spacing w:before="1" w:line="298" w:lineRule="exact"/>
        <w:ind w:left="1105" w:right="0" w:firstLine="0"/>
        <w:jc w:val="left"/>
        <w:rPr>
          <w:sz w:val="26"/>
        </w:rPr>
      </w:pPr>
      <w:r>
        <w:rPr>
          <w:b/>
          <w:sz w:val="26"/>
        </w:rPr>
        <w:t>Развитие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чувства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ритма.</w:t>
      </w:r>
      <w:r>
        <w:rPr>
          <w:b/>
          <w:spacing w:val="39"/>
          <w:sz w:val="26"/>
        </w:rPr>
        <w:t xml:space="preserve"> </w:t>
      </w:r>
      <w:r>
        <w:rPr>
          <w:sz w:val="26"/>
        </w:rPr>
        <w:t>Учить</w:t>
      </w:r>
      <w:r>
        <w:rPr>
          <w:spacing w:val="33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33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окончание</w:t>
      </w:r>
      <w:r>
        <w:rPr>
          <w:spacing w:val="34"/>
          <w:sz w:val="26"/>
        </w:rPr>
        <w:t xml:space="preserve"> </w:t>
      </w:r>
      <w:r>
        <w:rPr>
          <w:sz w:val="26"/>
        </w:rPr>
        <w:t>звучания</w:t>
      </w:r>
      <w:r>
        <w:rPr>
          <w:spacing w:val="37"/>
          <w:sz w:val="26"/>
        </w:rPr>
        <w:t xml:space="preserve"> </w:t>
      </w:r>
      <w:r>
        <w:rPr>
          <w:sz w:val="26"/>
        </w:rPr>
        <w:t>музыки.</w:t>
      </w:r>
    </w:p>
    <w:p>
      <w:pPr>
        <w:pStyle w:val="8"/>
        <w:spacing w:line="298" w:lineRule="exact"/>
        <w:jc w:val="left"/>
      </w:pPr>
      <w:r>
        <w:t>Ритмично</w:t>
      </w:r>
      <w:r>
        <w:rPr>
          <w:spacing w:val="-2"/>
        </w:rPr>
        <w:t xml:space="preserve"> </w:t>
      </w:r>
      <w:r>
        <w:t>маршировать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хлопать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ладоши.</w:t>
      </w:r>
    </w:p>
    <w:p>
      <w:pPr>
        <w:pStyle w:val="8"/>
        <w:tabs>
          <w:tab w:val="left" w:pos="2614"/>
          <w:tab w:val="left" w:pos="3710"/>
          <w:tab w:val="left" w:pos="4993"/>
          <w:tab w:val="left" w:pos="6230"/>
          <w:tab w:val="left" w:pos="7250"/>
          <w:tab w:val="left" w:pos="7892"/>
          <w:tab w:val="left" w:pos="9012"/>
          <w:tab w:val="left" w:pos="10329"/>
        </w:tabs>
        <w:spacing w:before="1"/>
        <w:ind w:right="512" w:firstLine="566"/>
        <w:jc w:val="left"/>
      </w:pPr>
      <w:r>
        <w:rPr>
          <w:b/>
        </w:rPr>
        <w:t>Репертуар:</w:t>
      </w:r>
      <w:r>
        <w:rPr>
          <w:b/>
        </w:rPr>
        <w:tab/>
      </w:r>
      <w:r>
        <w:t>Русские</w:t>
      </w:r>
      <w:r>
        <w:tab/>
      </w:r>
      <w:r>
        <w:t>народные</w:t>
      </w:r>
      <w:r>
        <w:tab/>
      </w:r>
      <w:r>
        <w:t>потешки.</w:t>
      </w:r>
      <w:r>
        <w:tab/>
      </w:r>
      <w:r>
        <w:t>«Ходят</w:t>
      </w:r>
      <w:r>
        <w:tab/>
      </w:r>
      <w:r>
        <w:t>мои</w:t>
      </w:r>
      <w:r>
        <w:tab/>
      </w:r>
      <w:r>
        <w:t>ножки».</w:t>
      </w:r>
      <w:r>
        <w:tab/>
      </w:r>
      <w:r>
        <w:t>«Хлопаем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ладошки».</w:t>
      </w:r>
    </w:p>
    <w:p>
      <w:pPr>
        <w:pStyle w:val="8"/>
        <w:ind w:firstLine="566"/>
        <w:jc w:val="left"/>
      </w:pPr>
      <w:r>
        <w:rPr>
          <w:b/>
        </w:rPr>
        <w:t>Пальчиковые</w:t>
      </w:r>
      <w:r>
        <w:rPr>
          <w:b/>
          <w:spacing w:val="3"/>
        </w:rPr>
        <w:t xml:space="preserve"> </w:t>
      </w:r>
      <w:r>
        <w:rPr>
          <w:b/>
        </w:rPr>
        <w:t>игры.</w:t>
      </w:r>
      <w:r>
        <w:rPr>
          <w:b/>
          <w:spacing w:val="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пальчиковые</w:t>
      </w:r>
      <w:r>
        <w:rPr>
          <w:spacing w:val="4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тексту.</w:t>
      </w:r>
      <w:r>
        <w:rPr>
          <w:spacing w:val="3"/>
        </w:rPr>
        <w:t xml:space="preserve"> </w:t>
      </w:r>
      <w:r>
        <w:t>Выполнять</w:t>
      </w:r>
      <w:r>
        <w:rPr>
          <w:spacing w:val="-6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пальцев, кистей</w:t>
      </w:r>
      <w:r>
        <w:rPr>
          <w:spacing w:val="-3"/>
        </w:rPr>
        <w:t xml:space="preserve"> </w:t>
      </w:r>
      <w:r>
        <w:t>рук.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потешек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стихов.</w:t>
      </w:r>
    </w:p>
    <w:p>
      <w:pPr>
        <w:pStyle w:val="8"/>
        <w:ind w:right="783" w:firstLine="566"/>
        <w:jc w:val="left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потешки.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пальчики».</w:t>
      </w:r>
      <w:r>
        <w:rPr>
          <w:spacing w:val="1"/>
        </w:rPr>
        <w:t xml:space="preserve"> </w:t>
      </w:r>
      <w:r>
        <w:t>«Стук-стук,</w:t>
      </w:r>
      <w:r>
        <w:rPr>
          <w:spacing w:val="-62"/>
        </w:rPr>
        <w:t xml:space="preserve"> </w:t>
      </w:r>
      <w:r>
        <w:t>кулачок». «Птичка</w:t>
      </w:r>
      <w:r>
        <w:rPr>
          <w:spacing w:val="-1"/>
        </w:rPr>
        <w:t xml:space="preserve"> </w:t>
      </w:r>
      <w:r>
        <w:t>прилетела».</w:t>
      </w:r>
    </w:p>
    <w:p>
      <w:pPr>
        <w:pStyle w:val="8"/>
        <w:ind w:firstLine="566"/>
        <w:jc w:val="left"/>
      </w:pPr>
      <w:r>
        <w:rPr>
          <w:b/>
        </w:rPr>
        <w:t>Слушание</w:t>
      </w:r>
      <w:r>
        <w:rPr>
          <w:b/>
          <w:spacing w:val="9"/>
        </w:rPr>
        <w:t xml:space="preserve"> </w:t>
      </w:r>
      <w:r>
        <w:rPr>
          <w:b/>
        </w:rPr>
        <w:t>ритма.</w:t>
      </w:r>
      <w:r>
        <w:rPr>
          <w:b/>
          <w:spacing w:val="14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эмоциональную</w:t>
      </w:r>
      <w:r>
        <w:rPr>
          <w:spacing w:val="13"/>
        </w:rPr>
        <w:t xml:space="preserve"> </w:t>
      </w:r>
      <w:r>
        <w:t>отзывчивость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музыку.</w:t>
      </w:r>
      <w:r>
        <w:rPr>
          <w:spacing w:val="10"/>
        </w:rPr>
        <w:t xml:space="preserve"> </w:t>
      </w:r>
      <w:r>
        <w:t>Иметь</w:t>
      </w:r>
      <w:r>
        <w:rPr>
          <w:spacing w:val="-6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 мире.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эмоции.</w:t>
      </w:r>
    </w:p>
    <w:p>
      <w:pPr>
        <w:pStyle w:val="8"/>
        <w:spacing w:line="299" w:lineRule="exact"/>
        <w:ind w:left="1105"/>
        <w:jc w:val="left"/>
      </w:pPr>
      <w:r>
        <w:rPr>
          <w:b/>
        </w:rPr>
        <w:t>Репертуар:</w:t>
      </w:r>
      <w:r>
        <w:rPr>
          <w:b/>
          <w:spacing w:val="90"/>
        </w:rPr>
        <w:t xml:space="preserve"> </w:t>
      </w:r>
      <w:r>
        <w:t>«Осенняя</w:t>
      </w:r>
      <w:r>
        <w:rPr>
          <w:spacing w:val="89"/>
        </w:rPr>
        <w:t xml:space="preserve"> </w:t>
      </w:r>
      <w:r>
        <w:t>песенка».</w:t>
      </w:r>
      <w:r>
        <w:rPr>
          <w:spacing w:val="88"/>
        </w:rPr>
        <w:t xml:space="preserve"> </w:t>
      </w:r>
      <w:r>
        <w:t>Музыка</w:t>
      </w:r>
      <w:r>
        <w:rPr>
          <w:spacing w:val="90"/>
        </w:rPr>
        <w:t xml:space="preserve"> </w:t>
      </w:r>
      <w:r>
        <w:t>Ан.Александрова.</w:t>
      </w:r>
      <w:r>
        <w:rPr>
          <w:spacing w:val="88"/>
        </w:rPr>
        <w:t xml:space="preserve"> </w:t>
      </w:r>
      <w:r>
        <w:t>Слова</w:t>
      </w:r>
      <w:r>
        <w:rPr>
          <w:spacing w:val="89"/>
        </w:rPr>
        <w:t xml:space="preserve"> </w:t>
      </w:r>
      <w:r>
        <w:t>Н.Френкель.</w:t>
      </w:r>
    </w:p>
    <w:p>
      <w:pPr>
        <w:pStyle w:val="8"/>
      </w:pPr>
      <w:r>
        <w:t>«Лошадка».</w:t>
      </w:r>
      <w:r>
        <w:rPr>
          <w:spacing w:val="20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Е.Тиличеевой.</w:t>
      </w:r>
      <w:r>
        <w:rPr>
          <w:spacing w:val="18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Н.Френкель.</w:t>
      </w:r>
      <w:r>
        <w:rPr>
          <w:spacing w:val="20"/>
        </w:rPr>
        <w:t xml:space="preserve"> </w:t>
      </w:r>
      <w:r>
        <w:t>«Дождик».</w:t>
      </w:r>
      <w:r>
        <w:rPr>
          <w:spacing w:val="18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Г.Лобачёва.</w:t>
      </w:r>
    </w:p>
    <w:p>
      <w:pPr>
        <w:pStyle w:val="8"/>
        <w:spacing w:before="1"/>
        <w:ind w:right="502"/>
      </w:pPr>
      <w:r>
        <w:t>«Птичка маленькая». Музыка А.Филиппенко. «Петрушка». Музыка И.Арсеева. «Тихие и</w:t>
      </w:r>
      <w:r>
        <w:rPr>
          <w:spacing w:val="-62"/>
        </w:rPr>
        <w:t xml:space="preserve"> </w:t>
      </w:r>
      <w:r>
        <w:t>громкие</w:t>
      </w:r>
      <w:r>
        <w:rPr>
          <w:spacing w:val="1"/>
        </w:rPr>
        <w:t xml:space="preserve"> </w:t>
      </w:r>
      <w:r>
        <w:t>звоночки».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А.Рустамова.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Ю.Островского.</w:t>
      </w:r>
      <w:r>
        <w:rPr>
          <w:spacing w:val="1"/>
        </w:rPr>
        <w:t xml:space="preserve"> </w:t>
      </w:r>
      <w:r>
        <w:t>«Зима».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В.Карасевой.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«Танечка,</w:t>
      </w:r>
      <w:r>
        <w:rPr>
          <w:spacing w:val="1"/>
        </w:rPr>
        <w:t xml:space="preserve"> </w:t>
      </w:r>
      <w:r>
        <w:t>бай-бай».</w:t>
      </w:r>
      <w:r>
        <w:rPr>
          <w:spacing w:val="1"/>
        </w:rPr>
        <w:t xml:space="preserve"> </w:t>
      </w:r>
      <w:r>
        <w:t xml:space="preserve">Русская  </w:t>
      </w:r>
      <w:r>
        <w:rPr>
          <w:spacing w:val="12"/>
        </w:rPr>
        <w:t xml:space="preserve"> </w:t>
      </w:r>
      <w:r>
        <w:t xml:space="preserve">народная  </w:t>
      </w:r>
      <w:r>
        <w:rPr>
          <w:spacing w:val="12"/>
        </w:rPr>
        <w:t xml:space="preserve"> </w:t>
      </w:r>
      <w:r>
        <w:t xml:space="preserve">песня.  </w:t>
      </w:r>
      <w:r>
        <w:rPr>
          <w:spacing w:val="11"/>
        </w:rPr>
        <w:t xml:space="preserve"> </w:t>
      </w:r>
      <w:r>
        <w:t xml:space="preserve">«Жук».  </w:t>
      </w:r>
      <w:r>
        <w:rPr>
          <w:spacing w:val="12"/>
        </w:rPr>
        <w:t xml:space="preserve"> </w:t>
      </w:r>
      <w:r>
        <w:t xml:space="preserve">Музыка  </w:t>
      </w:r>
      <w:r>
        <w:rPr>
          <w:spacing w:val="12"/>
        </w:rPr>
        <w:t xml:space="preserve"> </w:t>
      </w:r>
      <w:r>
        <w:t xml:space="preserve">В.Иванникова.  </w:t>
      </w:r>
      <w:r>
        <w:rPr>
          <w:spacing w:val="14"/>
        </w:rPr>
        <w:t xml:space="preserve"> </w:t>
      </w:r>
      <w:r>
        <w:t xml:space="preserve">Слова  </w:t>
      </w:r>
      <w:r>
        <w:rPr>
          <w:spacing w:val="12"/>
        </w:rPr>
        <w:t xml:space="preserve"> </w:t>
      </w:r>
      <w:r>
        <w:t>Ж.Агаджановой.</w:t>
      </w:r>
    </w:p>
    <w:p>
      <w:pPr>
        <w:pStyle w:val="8"/>
        <w:ind w:right="506"/>
      </w:pPr>
      <w:r>
        <w:t>«Прилетела птичка». Музыка Е.Тиличеевой. Слова Ю.Островского. «Дождик». Музыка</w:t>
      </w:r>
      <w:r>
        <w:rPr>
          <w:spacing w:val="1"/>
        </w:rPr>
        <w:t xml:space="preserve"> </w:t>
      </w:r>
      <w:r>
        <w:t>В.Фере.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народные.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зайчиком».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</w:t>
      </w:r>
    </w:p>
    <w:p>
      <w:pPr>
        <w:pStyle w:val="8"/>
        <w:ind w:right="508" w:firstLine="566"/>
      </w:pPr>
      <w:r>
        <w:rPr>
          <w:b/>
        </w:rPr>
        <w:t xml:space="preserve">Подпевание. </w:t>
      </w:r>
      <w:r>
        <w:t>Владеть расширенным кругозором и словарным запасом. Активно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различного</w:t>
      </w:r>
      <w:r>
        <w:rPr>
          <w:spacing w:val="65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 песен.</w:t>
      </w:r>
    </w:p>
    <w:p>
      <w:pPr>
        <w:pStyle w:val="8"/>
        <w:ind w:right="507" w:firstLine="566"/>
      </w:pPr>
      <w:r>
        <w:rPr>
          <w:b/>
        </w:rPr>
        <w:t xml:space="preserve">Репертуар: </w:t>
      </w:r>
      <w:r>
        <w:t>«Ладушки». Русская народная песенка. «Петушок». Русская 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«Птичка».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А.Барто.</w:t>
      </w:r>
      <w:r>
        <w:rPr>
          <w:spacing w:val="1"/>
        </w:rPr>
        <w:t xml:space="preserve"> </w:t>
      </w:r>
      <w:r>
        <w:t>«Птичка».</w:t>
      </w:r>
      <w:r>
        <w:rPr>
          <w:spacing w:val="1"/>
        </w:rPr>
        <w:t xml:space="preserve"> </w:t>
      </w:r>
      <w:r>
        <w:t>Музыка</w:t>
      </w:r>
      <w:r>
        <w:rPr>
          <w:spacing w:val="-62"/>
        </w:rPr>
        <w:t xml:space="preserve"> </w:t>
      </w:r>
      <w:r>
        <w:t>Т.Попатенко.</w:t>
      </w:r>
      <w:r>
        <w:rPr>
          <w:spacing w:val="28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Н.Найдёновой.</w:t>
      </w:r>
      <w:r>
        <w:rPr>
          <w:spacing w:val="31"/>
        </w:rPr>
        <w:t xml:space="preserve"> </w:t>
      </w:r>
      <w:r>
        <w:t>«Зайка».</w:t>
      </w:r>
      <w:r>
        <w:rPr>
          <w:spacing w:val="28"/>
        </w:rPr>
        <w:t xml:space="preserve"> </w:t>
      </w:r>
      <w:r>
        <w:t>Русская</w:t>
      </w:r>
      <w:r>
        <w:rPr>
          <w:spacing w:val="29"/>
        </w:rPr>
        <w:t xml:space="preserve"> </w:t>
      </w:r>
      <w:r>
        <w:t>народная</w:t>
      </w:r>
      <w:r>
        <w:rPr>
          <w:spacing w:val="30"/>
        </w:rPr>
        <w:t xml:space="preserve"> </w:t>
      </w:r>
      <w:r>
        <w:t>мелодия.</w:t>
      </w:r>
      <w:r>
        <w:rPr>
          <w:spacing w:val="29"/>
        </w:rPr>
        <w:t xml:space="preserve"> </w:t>
      </w:r>
      <w:r>
        <w:t>Слова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Т.Бабаджан.</w:t>
      </w:r>
      <w:r>
        <w:rPr>
          <w:spacing w:val="1"/>
        </w:rPr>
        <w:t xml:space="preserve"> </w:t>
      </w:r>
      <w:r>
        <w:t>«Кошка».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Ан.Александрова.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  <w:r>
        <w:rPr>
          <w:spacing w:val="66"/>
        </w:rPr>
        <w:t xml:space="preserve"> </w:t>
      </w:r>
      <w:r>
        <w:t>«Собачка».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Н.Комиссаровой.</w:t>
      </w:r>
      <w:r>
        <w:rPr>
          <w:spacing w:val="1"/>
        </w:rPr>
        <w:t xml:space="preserve"> </w:t>
      </w:r>
      <w:r>
        <w:t>«Пришла</w:t>
      </w:r>
      <w:r>
        <w:rPr>
          <w:spacing w:val="1"/>
        </w:rPr>
        <w:t xml:space="preserve"> </w:t>
      </w:r>
      <w:r>
        <w:t>зима».</w:t>
      </w:r>
      <w:r>
        <w:rPr>
          <w:spacing w:val="66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 Слова Т.Мираджи. «К деткам ёлочка пришла». Музыка А.Филиппенко.</w:t>
      </w:r>
      <w:r>
        <w:rPr>
          <w:spacing w:val="1"/>
        </w:rPr>
        <w:t xml:space="preserve"> </w:t>
      </w:r>
      <w:r>
        <w:t>Слова Я.Чарноцкой. «Дед Мороз». Музыка А.Филиппенко. Слова Т.Волгиной. «Наша</w:t>
      </w:r>
      <w:r>
        <w:rPr>
          <w:spacing w:val="1"/>
        </w:rPr>
        <w:t xml:space="preserve"> </w:t>
      </w:r>
      <w:r>
        <w:t>ёлочка». Музыка М.Красева. Слова М.Клоковой. «Кукла». Музыка М.Старокадомского.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О.Высотской.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«Ёлка».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Т.Попатенко.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Н.Найдёновой.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 Т.Волгиной. «Пирожок». Музыка Е.Тиличеевой. Слова Е.Шмаковой. «Пирожки».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Н.Кукловской.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мишка».</w:t>
      </w:r>
      <w:r>
        <w:rPr>
          <w:spacing w:val="66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Ю.Островского.</w:t>
      </w:r>
      <w:r>
        <w:rPr>
          <w:spacing w:val="1"/>
        </w:rPr>
        <w:t xml:space="preserve"> </w:t>
      </w:r>
      <w:r>
        <w:t>«Паровоз».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Т.Волгиной. «Утро». Музыка Г.Гриневича. Слова С.Прокофьевой. «Кап-кап». Музыка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Ф.Филькенштейн.</w:t>
      </w:r>
      <w:r>
        <w:rPr>
          <w:spacing w:val="1"/>
        </w:rPr>
        <w:t xml:space="preserve"> </w:t>
      </w:r>
      <w:r>
        <w:t>«Бобик».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Т.Попатенко.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Н.Найдёновой.</w:t>
      </w:r>
      <w:r>
        <w:rPr>
          <w:spacing w:val="1"/>
        </w:rPr>
        <w:t xml:space="preserve"> </w:t>
      </w:r>
      <w:r>
        <w:t>«Баю-</w:t>
      </w:r>
      <w:r>
        <w:rPr>
          <w:spacing w:val="-62"/>
        </w:rPr>
        <w:t xml:space="preserve"> </w:t>
      </w:r>
      <w:r>
        <w:t>баю». Музыка М.Красева. Слова М.Чарной. «Корова». Музыка М.Раухвергера. Слова</w:t>
      </w:r>
      <w:r>
        <w:rPr>
          <w:spacing w:val="1"/>
        </w:rPr>
        <w:t xml:space="preserve"> </w:t>
      </w:r>
      <w:r>
        <w:t>О.Высотской. «Корова» Музыка Т.Попатенко. Слова Н.Найдёновой. «Машина». Музыка</w:t>
      </w:r>
      <w:r>
        <w:rPr>
          <w:spacing w:val="-62"/>
        </w:rPr>
        <w:t xml:space="preserve"> </w:t>
      </w:r>
      <w:r>
        <w:t>Ю.Слонова.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Л.Башмаковой.</w:t>
      </w:r>
      <w:r>
        <w:rPr>
          <w:spacing w:val="38"/>
        </w:rPr>
        <w:t xml:space="preserve"> </w:t>
      </w:r>
      <w:r>
        <w:t>«Конёк».</w:t>
      </w:r>
      <w:r>
        <w:rPr>
          <w:spacing w:val="36"/>
        </w:rPr>
        <w:t xml:space="preserve"> </w:t>
      </w:r>
      <w:r>
        <w:t>Музыка</w:t>
      </w:r>
      <w:r>
        <w:rPr>
          <w:spacing w:val="36"/>
        </w:rPr>
        <w:t xml:space="preserve"> </w:t>
      </w:r>
      <w:r>
        <w:t>И.Кишко.</w:t>
      </w:r>
      <w:r>
        <w:rPr>
          <w:spacing w:val="36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Г.Демченко.</w:t>
      </w:r>
    </w:p>
    <w:p>
      <w:pPr>
        <w:pStyle w:val="8"/>
        <w:spacing w:before="2"/>
        <w:ind w:right="513"/>
      </w:pPr>
      <w:r>
        <w:t>«Курочка с цыплятами». Музыка М.Красева. Слова М.Клоковой. «Птичка маленькая».</w:t>
      </w:r>
      <w:r>
        <w:rPr>
          <w:spacing w:val="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А.Филиппенко.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Е.Макшанцевой.</w:t>
      </w:r>
    </w:p>
    <w:p>
      <w:pPr>
        <w:pStyle w:val="8"/>
        <w:ind w:right="509" w:firstLine="566"/>
      </w:pPr>
      <w:r>
        <w:rPr>
          <w:b/>
        </w:rPr>
        <w:t xml:space="preserve">Пляски, игры. </w:t>
      </w:r>
      <w:r>
        <w:t>Принимать активное участие в играх, плясках. Чувствовать ритм 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плясок.</w:t>
      </w:r>
      <w:r>
        <w:rPr>
          <w:spacing w:val="-2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координацией</w:t>
      </w:r>
      <w:r>
        <w:rPr>
          <w:spacing w:val="2"/>
        </w:rPr>
        <w:t xml:space="preserve"> </w:t>
      </w:r>
      <w:r>
        <w:t>движений.</w:t>
      </w:r>
    </w:p>
    <w:p>
      <w:pPr>
        <w:pStyle w:val="8"/>
        <w:ind w:right="509" w:firstLine="566"/>
      </w:pPr>
      <w:r>
        <w:rPr>
          <w:b/>
        </w:rPr>
        <w:t>Репертуар.</w:t>
      </w:r>
      <w:r>
        <w:rPr>
          <w:b/>
          <w:spacing w:val="1"/>
        </w:rPr>
        <w:t xml:space="preserve"> </w:t>
      </w:r>
      <w:r>
        <w:t>«Сапожки».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«Да,да,да!».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86"/>
        </w:rPr>
        <w:t xml:space="preserve"> </w:t>
      </w:r>
      <w:r>
        <w:t>Слова</w:t>
      </w:r>
      <w:r>
        <w:rPr>
          <w:spacing w:val="90"/>
        </w:rPr>
        <w:t xml:space="preserve"> </w:t>
      </w:r>
      <w:r>
        <w:t>Ю.Островского.</w:t>
      </w:r>
      <w:r>
        <w:rPr>
          <w:spacing w:val="90"/>
        </w:rPr>
        <w:t xml:space="preserve"> </w:t>
      </w:r>
      <w:r>
        <w:t>«Гуляем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пляшем».</w:t>
      </w:r>
      <w:r>
        <w:rPr>
          <w:spacing w:val="90"/>
        </w:rPr>
        <w:t xml:space="preserve"> </w:t>
      </w:r>
      <w:r>
        <w:t>Музыка</w:t>
      </w:r>
      <w:r>
        <w:rPr>
          <w:spacing w:val="86"/>
        </w:rPr>
        <w:t xml:space="preserve"> </w:t>
      </w:r>
      <w:r>
        <w:t>М.Раухвергера.</w:t>
      </w:r>
    </w:p>
    <w:p>
      <w:pPr>
        <w:pStyle w:val="8"/>
        <w:ind w:right="508"/>
      </w:pPr>
      <w:r>
        <w:t>«Догони зайчика». Музыка Е.Тиличеевой. Слова Ю.Островского. «Прогулка и дождик».</w:t>
      </w:r>
      <w:r>
        <w:rPr>
          <w:spacing w:val="-6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</w:t>
      </w:r>
      <w:r>
        <w:rPr>
          <w:spacing w:val="1"/>
        </w:rPr>
        <w:t xml:space="preserve"> </w:t>
      </w:r>
      <w:r>
        <w:t>«Жмурка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бубном».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пляска». Русская народная мелодия.</w:t>
      </w:r>
      <w:r>
        <w:rPr>
          <w:spacing w:val="1"/>
        </w:rPr>
        <w:t xml:space="preserve"> </w:t>
      </w:r>
      <w:r>
        <w:t>«Кошка и котята». Колыбельная. Игра. Музыка</w:t>
      </w:r>
      <w:r>
        <w:rPr>
          <w:spacing w:val="1"/>
        </w:rPr>
        <w:t xml:space="preserve"> </w:t>
      </w:r>
      <w:r>
        <w:t>В.Витлина.</w:t>
      </w:r>
      <w:r>
        <w:rPr>
          <w:spacing w:val="1"/>
        </w:rPr>
        <w:t xml:space="preserve"> </w:t>
      </w:r>
      <w:r>
        <w:t>«Пальчики-ручки».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листочками».</w:t>
      </w:r>
      <w:r>
        <w:rPr>
          <w:spacing w:val="1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А.Филиппенко.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Т.Волгиной.</w:t>
      </w:r>
      <w:r>
        <w:rPr>
          <w:spacing w:val="18"/>
        </w:rPr>
        <w:t xml:space="preserve"> </w:t>
      </w:r>
      <w:r>
        <w:t>«Плясовая».</w:t>
      </w:r>
      <w:r>
        <w:rPr>
          <w:spacing w:val="17"/>
        </w:rPr>
        <w:t xml:space="preserve"> </w:t>
      </w:r>
      <w:r>
        <w:t>Хорватская</w:t>
      </w:r>
      <w:r>
        <w:rPr>
          <w:spacing w:val="18"/>
        </w:rPr>
        <w:t xml:space="preserve"> </w:t>
      </w:r>
      <w:r>
        <w:t>народная</w:t>
      </w:r>
      <w:r>
        <w:rPr>
          <w:spacing w:val="18"/>
        </w:rPr>
        <w:t xml:space="preserve"> </w:t>
      </w:r>
      <w:r>
        <w:t>мелодия.</w:t>
      </w:r>
    </w:p>
    <w:p>
      <w:pPr>
        <w:pStyle w:val="8"/>
        <w:ind w:right="507"/>
      </w:pPr>
      <w:r>
        <w:t>«Вот так вот!». Белорусская</w:t>
      </w:r>
      <w:r>
        <w:rPr>
          <w:spacing w:val="1"/>
        </w:rPr>
        <w:t xml:space="preserve"> </w:t>
      </w:r>
      <w:r>
        <w:t>народная песня.</w:t>
      </w:r>
      <w:r>
        <w:rPr>
          <w:spacing w:val="1"/>
        </w:rPr>
        <w:t xml:space="preserve"> </w:t>
      </w:r>
      <w:r>
        <w:t>«Игра с</w:t>
      </w:r>
      <w:r>
        <w:rPr>
          <w:spacing w:val="1"/>
        </w:rPr>
        <w:t xml:space="preserve"> </w:t>
      </w:r>
      <w:r>
        <w:t>мишкой возле ёлки».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Т.Волгиной.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погремушкой».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Т.Волгиной.</w:t>
      </w:r>
      <w:r>
        <w:rPr>
          <w:spacing w:val="4"/>
        </w:rPr>
        <w:t xml:space="preserve"> </w:t>
      </w:r>
      <w:r>
        <w:t>«Игра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погремушками».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А.Лазаренко.</w:t>
      </w:r>
      <w:r>
        <w:rPr>
          <w:spacing w:val="3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В.Кукловской.</w:t>
      </w:r>
    </w:p>
    <w:p>
      <w:pPr>
        <w:pStyle w:val="8"/>
        <w:spacing w:before="1"/>
        <w:ind w:right="501"/>
      </w:pPr>
      <w:r>
        <w:t>«Зайцы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Т.Попатенко.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пляска».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М.Старокадомского. Слова В.Высотской. «Зайчики и лисичка». Музыка 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В.Антоновой.</w:t>
      </w:r>
      <w:r>
        <w:rPr>
          <w:spacing w:val="1"/>
        </w:rPr>
        <w:t xml:space="preserve"> </w:t>
      </w:r>
      <w:r>
        <w:t>«Мишка».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Г.Финарского. Слова В.Антоновой. «Фонарики». Музыка Р.Рустамова. Мелодия и слова</w:t>
      </w:r>
      <w:r>
        <w:rPr>
          <w:spacing w:val="1"/>
        </w:rPr>
        <w:t xml:space="preserve"> </w:t>
      </w:r>
      <w:r>
        <w:t>А.Матлиной. Обр. Р.Рустамова. «Прятки». Русская народная мелодия. «Где же наши</w:t>
      </w:r>
      <w:r>
        <w:rPr>
          <w:spacing w:val="1"/>
        </w:rPr>
        <w:t xml:space="preserve"> </w:t>
      </w:r>
      <w:r>
        <w:t>ручки?».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Т.Ломовой.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И.Плакиды.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снежинок».</w:t>
      </w:r>
      <w:r>
        <w:rPr>
          <w:spacing w:val="1"/>
        </w:rPr>
        <w:t xml:space="preserve"> </w:t>
      </w:r>
      <w:r>
        <w:t>Музыка</w:t>
      </w:r>
      <w:r>
        <w:rPr>
          <w:spacing w:val="-62"/>
        </w:rPr>
        <w:t xml:space="preserve"> </w:t>
      </w:r>
      <w:r>
        <w:t>А.Филиппенко. Слова Е. Мкшанцевой. «Я на лошади скачу». Музыка А.Филиппенко.</w:t>
      </w:r>
      <w:r>
        <w:rPr>
          <w:spacing w:val="1"/>
        </w:rPr>
        <w:t xml:space="preserve"> </w:t>
      </w:r>
      <w:r>
        <w:t>Слова Т.Волгиной. «Поссорились-помирились». Музыка Т.Вилькорейской. «Прогулка и</w:t>
      </w:r>
      <w:r>
        <w:rPr>
          <w:spacing w:val="1"/>
        </w:rPr>
        <w:t xml:space="preserve"> </w:t>
      </w:r>
      <w:r>
        <w:t>дождик». Музыка А.Филиппенко. «Игра с цветными платочками». Украинская народная</w:t>
      </w:r>
      <w:r>
        <w:rPr>
          <w:spacing w:val="-62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флажком».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М.Ивенсен.</w:t>
      </w:r>
      <w:r>
        <w:rPr>
          <w:spacing w:val="1"/>
        </w:rPr>
        <w:t xml:space="preserve"> </w:t>
      </w:r>
      <w:r>
        <w:t>«Танец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флажками».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Т.Вилькорейской.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Т.Высотской.</w:t>
      </w:r>
      <w:r>
        <w:rPr>
          <w:spacing w:val="1"/>
        </w:rPr>
        <w:t xml:space="preserve"> </w:t>
      </w:r>
      <w:r>
        <w:t>«Флажок».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М.Ивенсен.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флажками».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-62"/>
        </w:rPr>
        <w:t xml:space="preserve"> </w:t>
      </w:r>
      <w:r>
        <w:t>Е.Макшанцевой. «Гопачок». Украинская народная мелодия. «Прогулка на автомобиле».</w:t>
      </w:r>
      <w:r>
        <w:rPr>
          <w:spacing w:val="1"/>
        </w:rPr>
        <w:t xml:space="preserve"> </w:t>
      </w:r>
      <w:r>
        <w:t>Музыка К.Мяскова. «Парная пляска». Немецкая народная мелодия. «Игра с бубном».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А.Козакевич.</w:t>
      </w:r>
      <w:r>
        <w:rPr>
          <w:spacing w:val="1"/>
        </w:rPr>
        <w:t xml:space="preserve"> </w:t>
      </w:r>
      <w:r>
        <w:t>«Бегите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мне».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В.Антоновой.</w:t>
      </w:r>
      <w:r>
        <w:rPr>
          <w:spacing w:val="1"/>
        </w:rPr>
        <w:t xml:space="preserve"> </w:t>
      </w:r>
      <w:r>
        <w:t>«Приседай».</w:t>
      </w:r>
      <w:r>
        <w:rPr>
          <w:spacing w:val="1"/>
        </w:rPr>
        <w:t xml:space="preserve"> </w:t>
      </w:r>
      <w:r>
        <w:t>Эстонская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Ю.Энтина.</w:t>
      </w:r>
      <w:r>
        <w:rPr>
          <w:spacing w:val="55"/>
        </w:rPr>
        <w:t xml:space="preserve"> </w:t>
      </w:r>
      <w:r>
        <w:t>«Очень</w:t>
      </w:r>
      <w:r>
        <w:rPr>
          <w:spacing w:val="53"/>
        </w:rPr>
        <w:t xml:space="preserve"> </w:t>
      </w:r>
      <w:r>
        <w:t>хочется</w:t>
      </w:r>
      <w:r>
        <w:rPr>
          <w:spacing w:val="54"/>
        </w:rPr>
        <w:t xml:space="preserve"> </w:t>
      </w:r>
      <w:r>
        <w:t>плясать».</w:t>
      </w:r>
      <w:r>
        <w:rPr>
          <w:spacing w:val="53"/>
        </w:rPr>
        <w:t xml:space="preserve"> </w:t>
      </w:r>
      <w:r>
        <w:t>Музыка</w:t>
      </w:r>
      <w:r>
        <w:rPr>
          <w:spacing w:val="53"/>
        </w:rPr>
        <w:t xml:space="preserve"> </w:t>
      </w:r>
      <w:r>
        <w:t>А.Филиппенко.</w:t>
      </w:r>
      <w:r>
        <w:rPr>
          <w:spacing w:val="55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Е.Макшанцевой.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1"/>
      </w:pP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</w:t>
      </w:r>
      <w:r>
        <w:rPr>
          <w:spacing w:val="1"/>
        </w:rPr>
        <w:t xml:space="preserve"> </w:t>
      </w:r>
      <w:r>
        <w:t>«Покатаемся».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</w:t>
      </w:r>
      <w:r>
        <w:rPr>
          <w:spacing w:val="1"/>
        </w:rPr>
        <w:t xml:space="preserve"> </w:t>
      </w:r>
      <w:r>
        <w:t>«Полька</w:t>
      </w:r>
      <w:r>
        <w:rPr>
          <w:spacing w:val="1"/>
        </w:rPr>
        <w:t xml:space="preserve"> </w:t>
      </w:r>
      <w:r>
        <w:t>зайчиков».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Е.Макшанцевой.</w:t>
      </w:r>
    </w:p>
    <w:p>
      <w:pPr>
        <w:pStyle w:val="8"/>
        <w:spacing w:before="9"/>
        <w:ind w:left="0"/>
        <w:jc w:val="left"/>
      </w:pPr>
    </w:p>
    <w:p>
      <w:pPr>
        <w:pStyle w:val="4"/>
        <w:spacing w:line="298" w:lineRule="exact"/>
        <w:ind w:left="776" w:right="133"/>
        <w:jc w:val="center"/>
      </w:pPr>
      <w:r>
        <w:t>(3</w:t>
      </w:r>
      <w:r>
        <w:rPr>
          <w:spacing w:val="13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4</w:t>
      </w:r>
      <w:r>
        <w:rPr>
          <w:spacing w:val="62"/>
        </w:rPr>
        <w:t xml:space="preserve"> </w:t>
      </w:r>
      <w:r>
        <w:t>года)</w:t>
      </w:r>
    </w:p>
    <w:p>
      <w:pPr>
        <w:pStyle w:val="11"/>
        <w:numPr>
          <w:ilvl w:val="4"/>
          <w:numId w:val="41"/>
        </w:numPr>
        <w:tabs>
          <w:tab w:val="left" w:pos="4400"/>
        </w:tabs>
        <w:spacing w:before="0" w:after="0" w:line="295" w:lineRule="exact"/>
        <w:ind w:left="4399" w:right="0" w:hanging="3803"/>
        <w:jc w:val="left"/>
        <w:rPr>
          <w:b/>
          <w:sz w:val="24"/>
        </w:rPr>
      </w:pPr>
      <w:r>
        <w:rPr>
          <w:b/>
          <w:sz w:val="26"/>
          <w:u w:val="thick"/>
        </w:rPr>
        <w:t>Приобщение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к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искусству</w:t>
      </w:r>
    </w:p>
    <w:p>
      <w:pPr>
        <w:pStyle w:val="8"/>
        <w:ind w:right="505" w:firstLine="566"/>
      </w:pPr>
      <w:r>
        <w:t>Развивать эстетические чувства детей, художественное восприятие, 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искусства (книжные иллюстрации, изделия народных промыслов,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одежда).</w:t>
      </w:r>
    </w:p>
    <w:p>
      <w:pPr>
        <w:pStyle w:val="8"/>
        <w:ind w:right="510"/>
      </w:pPr>
      <w:r>
        <w:t>Подводить детей к восприятию произведений искусства. Знакомить с элементарными</w:t>
      </w:r>
      <w:r>
        <w:rPr>
          <w:spacing w:val="1"/>
        </w:rPr>
        <w:t xml:space="preserve"> </w:t>
      </w:r>
      <w:r>
        <w:t>средствами выразительности в разных видах искусства (цвет, звук, форма, движение,</w:t>
      </w:r>
      <w:r>
        <w:rPr>
          <w:spacing w:val="1"/>
        </w:rPr>
        <w:t xml:space="preserve"> </w:t>
      </w:r>
      <w:r>
        <w:t>жесты),</w:t>
      </w:r>
      <w:r>
        <w:rPr>
          <w:spacing w:val="-3"/>
        </w:rPr>
        <w:t xml:space="preserve"> </w:t>
      </w:r>
      <w:r>
        <w:t>подводить к</w:t>
      </w:r>
      <w:r>
        <w:rPr>
          <w:spacing w:val="-1"/>
        </w:rPr>
        <w:t xml:space="preserve"> </w:t>
      </w:r>
      <w:r>
        <w:t>различению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>
      <w:pPr>
        <w:pStyle w:val="8"/>
      </w:pPr>
      <w:r>
        <w:t>Готовить</w:t>
      </w:r>
      <w:r>
        <w:rPr>
          <w:spacing w:val="-5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5"/>
        <w:numPr>
          <w:ilvl w:val="4"/>
          <w:numId w:val="41"/>
        </w:numPr>
        <w:tabs>
          <w:tab w:val="left" w:pos="5281"/>
        </w:tabs>
        <w:spacing w:before="4" w:after="0" w:line="296" w:lineRule="exact"/>
        <w:ind w:left="5280" w:right="0" w:hanging="4686"/>
        <w:jc w:val="left"/>
        <w:rPr>
          <w:sz w:val="24"/>
          <w:u w:val="none"/>
        </w:rPr>
      </w:pPr>
      <w:r>
        <w:rPr>
          <w:u w:val="thick"/>
        </w:rPr>
        <w:t>Рисование</w:t>
      </w:r>
    </w:p>
    <w:p>
      <w:pPr>
        <w:pStyle w:val="8"/>
        <w:ind w:right="504" w:firstLine="566"/>
      </w:pPr>
      <w:r>
        <w:t>Предлагать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 (голубое небо с белыми облаками; кружащиеся на ветру и падающие на 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65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 фломастер, кисть, не напрягая мышц и не сжимая сильно пальцы; добиваться</w:t>
      </w:r>
      <w:r>
        <w:rPr>
          <w:spacing w:val="1"/>
        </w:rPr>
        <w:t xml:space="preserve"> </w:t>
      </w:r>
      <w:r>
        <w:t>свободного движения руки с карандашом и кистью во время рисования. Учить набирать</w:t>
      </w:r>
      <w:r>
        <w:rPr>
          <w:spacing w:val="1"/>
        </w:rPr>
        <w:t xml:space="preserve"> </w:t>
      </w:r>
      <w:r>
        <w:t>краску на кисть: аккуратно обмакивать ее всем ворсом в баночку с краской, 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65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 прежде чем набрать краску другого цвета. Приучать осушать промытую кисть 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бумажную салфетку.</w:t>
      </w:r>
    </w:p>
    <w:p>
      <w:pPr>
        <w:pStyle w:val="8"/>
        <w:ind w:right="509" w:firstLine="427"/>
      </w:pP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1"/>
        </w:rPr>
        <w:t xml:space="preserve"> </w:t>
      </w:r>
      <w:r>
        <w:t>Обращать</w:t>
      </w:r>
      <w:r>
        <w:rPr>
          <w:spacing w:val="65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изображаемому</w:t>
      </w:r>
      <w:r>
        <w:rPr>
          <w:spacing w:val="-7"/>
        </w:rPr>
        <w:t xml:space="preserve"> </w:t>
      </w:r>
      <w:r>
        <w:t>предмету.</w:t>
      </w:r>
    </w:p>
    <w:p>
      <w:pPr>
        <w:pStyle w:val="8"/>
        <w:ind w:right="509" w:firstLine="427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 силуэты игрушек, вырезанных воспитателем (птичка, козлик, конь и др.), 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>
      <w:pPr>
        <w:pStyle w:val="8"/>
        <w:ind w:right="511" w:firstLine="566"/>
      </w:pPr>
      <w:r>
        <w:t>Учить ритмичному нанесению линий, штрихов, пятен, мазков (опадают с деревьев</w:t>
      </w:r>
      <w:r>
        <w:rPr>
          <w:spacing w:val="1"/>
        </w:rPr>
        <w:t xml:space="preserve"> </w:t>
      </w:r>
      <w:r>
        <w:t>листочки, идет дождь, «снег, снег кружится, белая вся улица», «дождик, дождик, кап,</w:t>
      </w:r>
      <w:r>
        <w:rPr>
          <w:spacing w:val="1"/>
        </w:rPr>
        <w:t xml:space="preserve"> </w:t>
      </w:r>
      <w:r>
        <w:t>кап,</w:t>
      </w:r>
      <w:r>
        <w:rPr>
          <w:spacing w:val="1"/>
        </w:rPr>
        <w:t xml:space="preserve"> </w:t>
      </w:r>
      <w:r>
        <w:t>кап...»).</w:t>
      </w:r>
    </w:p>
    <w:p>
      <w:pPr>
        <w:pStyle w:val="8"/>
        <w:ind w:right="508" w:firstLine="566"/>
      </w:pPr>
      <w:r>
        <w:t>Учить изображать простые предметы, рисовать прямые линии (короткие, 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 платочек и др.). Подводить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(неваляшка,</w:t>
      </w:r>
      <w:r>
        <w:rPr>
          <w:spacing w:val="-1"/>
        </w:rPr>
        <w:t xml:space="preserve"> </w:t>
      </w:r>
      <w:r>
        <w:t>снеговик,</w:t>
      </w:r>
      <w:r>
        <w:rPr>
          <w:spacing w:val="-2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</w:t>
      </w:r>
      <w:r>
        <w:rPr>
          <w:spacing w:val="-2"/>
        </w:rPr>
        <w:t xml:space="preserve"> </w:t>
      </w:r>
      <w:r>
        <w:t>вагончик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8"/>
        <w:ind w:right="498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-6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 колобок катится по дорожке и др.). Учить располагать изображения по всему</w:t>
      </w:r>
      <w:r>
        <w:rPr>
          <w:spacing w:val="1"/>
        </w:rPr>
        <w:t xml:space="preserve"> </w:t>
      </w:r>
      <w:r>
        <w:t>листу.</w:t>
      </w:r>
    </w:p>
    <w:p>
      <w:pPr>
        <w:pStyle w:val="5"/>
        <w:numPr>
          <w:ilvl w:val="4"/>
          <w:numId w:val="41"/>
        </w:numPr>
        <w:tabs>
          <w:tab w:val="left" w:pos="5531"/>
        </w:tabs>
        <w:spacing w:before="5" w:after="0" w:line="295" w:lineRule="exact"/>
        <w:ind w:left="5530" w:right="0" w:hanging="4936"/>
        <w:jc w:val="left"/>
        <w:rPr>
          <w:sz w:val="24"/>
          <w:u w:val="none"/>
        </w:rPr>
      </w:pPr>
      <w:r>
        <w:rPr>
          <w:u w:val="thick"/>
        </w:rPr>
        <w:t>Лепка</w:t>
      </w:r>
    </w:p>
    <w:p>
      <w:pPr>
        <w:pStyle w:val="8"/>
        <w:ind w:right="510" w:firstLine="566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круговыми</w:t>
      </w:r>
      <w:r>
        <w:rPr>
          <w:spacing w:val="36"/>
        </w:rPr>
        <w:t xml:space="preserve"> </w:t>
      </w:r>
      <w:r>
        <w:t>движениями,</w:t>
      </w:r>
      <w:r>
        <w:rPr>
          <w:spacing w:val="41"/>
        </w:rPr>
        <w:t xml:space="preserve"> </w:t>
      </w:r>
      <w:r>
        <w:t>соединять</w:t>
      </w:r>
      <w:r>
        <w:rPr>
          <w:spacing w:val="37"/>
        </w:rPr>
        <w:t xml:space="preserve"> </w:t>
      </w:r>
      <w:r>
        <w:t>концы</w:t>
      </w:r>
      <w:r>
        <w:rPr>
          <w:spacing w:val="36"/>
        </w:rPr>
        <w:t xml:space="preserve"> </w:t>
      </w:r>
      <w:r>
        <w:t>получившейся</w:t>
      </w:r>
      <w:r>
        <w:rPr>
          <w:spacing w:val="37"/>
        </w:rPr>
        <w:t xml:space="preserve"> </w:t>
      </w:r>
      <w:r>
        <w:t>палочки,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/>
      </w:pP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-62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соединяя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прижимания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>
      <w:pPr>
        <w:pStyle w:val="8"/>
        <w:spacing w:before="1"/>
        <w:ind w:right="506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вылепленные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дощечку.</w:t>
      </w:r>
    </w:p>
    <w:p>
      <w:pPr>
        <w:pStyle w:val="8"/>
        <w:ind w:right="506" w:firstLine="56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 цыпленок, пирамидка и др.). Предлагать объединять вылепленные фигурки</w:t>
      </w:r>
      <w:r>
        <w:rPr>
          <w:spacing w:val="1"/>
        </w:rPr>
        <w:t xml:space="preserve"> </w:t>
      </w:r>
      <w:r>
        <w:t>в коллективную композицию (неваляшки водят хоровод, яблоки лежат на тарелке и др.).</w:t>
      </w:r>
      <w:r>
        <w:rPr>
          <w:spacing w:val="-62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>
      <w:pPr>
        <w:pStyle w:val="5"/>
        <w:numPr>
          <w:ilvl w:val="4"/>
          <w:numId w:val="41"/>
        </w:numPr>
        <w:tabs>
          <w:tab w:val="left" w:pos="5168"/>
        </w:tabs>
        <w:spacing w:before="8" w:after="0" w:line="295" w:lineRule="exact"/>
        <w:ind w:left="5167" w:right="0" w:hanging="4574"/>
        <w:jc w:val="left"/>
        <w:rPr>
          <w:sz w:val="24"/>
          <w:u w:val="none"/>
        </w:rPr>
      </w:pPr>
      <w:r>
        <w:rPr>
          <w:u w:val="thick"/>
        </w:rPr>
        <w:t>Аппликация</w:t>
      </w:r>
    </w:p>
    <w:p>
      <w:pPr>
        <w:pStyle w:val="8"/>
        <w:ind w:right="508" w:firstLine="566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</w:t>
      </w:r>
      <w:r>
        <w:rPr>
          <w:spacing w:val="1"/>
        </w:rPr>
        <w:t xml:space="preserve"> </w:t>
      </w:r>
      <w:r>
        <w:t>составляя изображение (задуманное ребенком или заданное воспитателем), и наклеивать</w:t>
      </w:r>
      <w:r>
        <w:rPr>
          <w:spacing w:val="-62"/>
        </w:rPr>
        <w:t xml:space="preserve"> </w:t>
      </w:r>
      <w:r>
        <w:t>их.</w:t>
      </w:r>
    </w:p>
    <w:p>
      <w:pPr>
        <w:pStyle w:val="8"/>
        <w:ind w:right="507" w:firstLine="566"/>
      </w:pPr>
      <w:r>
        <w:t>Учить аккуратно пользоваться клеем: намазывать его кисточкой тонким слоем 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листу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салфеткой.</w:t>
      </w:r>
    </w:p>
    <w:p>
      <w:pPr>
        <w:pStyle w:val="8"/>
        <w:ind w:right="512" w:firstLine="566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радость</w:t>
      </w:r>
      <w:r>
        <w:rPr>
          <w:spacing w:val="6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изображения.</w:t>
      </w:r>
    </w:p>
    <w:p>
      <w:pPr>
        <w:pStyle w:val="8"/>
        <w:ind w:right="505" w:firstLine="566"/>
      </w:pPr>
      <w:r>
        <w:t>Учить создавать в аппликации на бумаге разной формы (квадрат, розетка и др.)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ритма.</w:t>
      </w:r>
    </w:p>
    <w:p>
      <w:pPr>
        <w:pStyle w:val="5"/>
        <w:numPr>
          <w:ilvl w:val="4"/>
          <w:numId w:val="41"/>
        </w:numPr>
        <w:tabs>
          <w:tab w:val="left" w:pos="4454"/>
        </w:tabs>
        <w:spacing w:before="5" w:after="0" w:line="295" w:lineRule="exact"/>
        <w:ind w:left="4453" w:right="249" w:hanging="4454"/>
        <w:jc w:val="left"/>
        <w:rPr>
          <w:u w:val="none"/>
        </w:rPr>
      </w:pPr>
      <w:r>
        <w:rPr>
          <w:u w:val="thick"/>
        </w:rPr>
        <w:t>Конструирование</w:t>
      </w:r>
    </w:p>
    <w:p>
      <w:pPr>
        <w:pStyle w:val="8"/>
        <w:ind w:right="507" w:firstLine="566"/>
      </w:pPr>
      <w:r>
        <w:t>Подводить детей к простейшему анализу созданных построек. Совершенствовать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 детали (кубики, кирпичики, пластины, цилиндры, трехгранные призмы),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чувство радости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удавшейся</w:t>
      </w:r>
      <w:r>
        <w:rPr>
          <w:spacing w:val="2"/>
        </w:rPr>
        <w:t xml:space="preserve"> </w:t>
      </w:r>
      <w:r>
        <w:t>постройке.</w:t>
      </w:r>
    </w:p>
    <w:p>
      <w:pPr>
        <w:pStyle w:val="8"/>
        <w:ind w:right="504" w:firstLine="566"/>
      </w:pPr>
      <w:r>
        <w:t>Учить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 (заборчик, ворота). Побуждать детей к созданию вариантов конструкций,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-62"/>
        </w:rPr>
        <w:t xml:space="preserve"> </w:t>
      </w:r>
      <w:r>
        <w:t>столбами — кубики и др.). Изменять постройки двумя способами: заменяя одни детали</w:t>
      </w:r>
      <w:r>
        <w:rPr>
          <w:spacing w:val="1"/>
        </w:rPr>
        <w:t xml:space="preserve"> </w:t>
      </w:r>
      <w:r>
        <w:t>другими или надстраивая их в высоту, длину (низкая и высокая башенка, короткий и</w:t>
      </w:r>
      <w:r>
        <w:rPr>
          <w:spacing w:val="1"/>
        </w:rPr>
        <w:t xml:space="preserve"> </w:t>
      </w:r>
      <w:r>
        <w:t>длинный</w:t>
      </w:r>
      <w:r>
        <w:rPr>
          <w:spacing w:val="-2"/>
        </w:rPr>
        <w:t xml:space="preserve"> </w:t>
      </w:r>
      <w:r>
        <w:t>поезд).</w:t>
      </w:r>
    </w:p>
    <w:p>
      <w:pPr>
        <w:pStyle w:val="8"/>
        <w:ind w:right="502" w:firstLine="566"/>
      </w:pPr>
      <w:r>
        <w:t>Развивать желание сооружать постройки по собственному замыслу. Продолжать</w:t>
      </w:r>
      <w:r>
        <w:rPr>
          <w:spacing w:val="1"/>
        </w:rPr>
        <w:t xml:space="preserve"> </w:t>
      </w:r>
      <w:r>
        <w:t>учить детей обыгрывать постройки, объединять их по сюжету: дорожка и дома — улица;</w:t>
      </w:r>
      <w:r>
        <w:rPr>
          <w:spacing w:val="-62"/>
        </w:rPr>
        <w:t xml:space="preserve"> </w:t>
      </w:r>
      <w:r>
        <w:t>стол, стул, диван — мебель для кукол. Приучать детей после игры аккуратно складывать</w:t>
      </w:r>
      <w:r>
        <w:rPr>
          <w:spacing w:val="-6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коробки.</w:t>
      </w:r>
    </w:p>
    <w:p>
      <w:pPr>
        <w:pStyle w:val="11"/>
        <w:numPr>
          <w:ilvl w:val="4"/>
          <w:numId w:val="41"/>
        </w:numPr>
        <w:tabs>
          <w:tab w:val="left" w:pos="3819"/>
        </w:tabs>
        <w:spacing w:before="4" w:after="0" w:line="240" w:lineRule="auto"/>
        <w:ind w:left="3818" w:right="246" w:hanging="3819"/>
        <w:jc w:val="left"/>
        <w:rPr>
          <w:b/>
          <w:i/>
          <w:sz w:val="24"/>
        </w:rPr>
      </w:pPr>
      <w:r>
        <w:rPr>
          <w:b/>
          <w:i/>
          <w:sz w:val="26"/>
          <w:u w:val="thick"/>
        </w:rPr>
        <w:t>Музыкальная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деятельность</w:t>
      </w:r>
    </w:p>
    <w:p>
      <w:pPr>
        <w:pStyle w:val="4"/>
        <w:spacing w:before="1" w:line="295" w:lineRule="exact"/>
      </w:pPr>
      <w:r>
        <w:t>Музыкально-ритмические</w:t>
      </w:r>
      <w:r>
        <w:rPr>
          <w:spacing w:val="-9"/>
        </w:rPr>
        <w:t xml:space="preserve"> </w:t>
      </w:r>
      <w:r>
        <w:t>движения</w:t>
      </w:r>
    </w:p>
    <w:p>
      <w:pPr>
        <w:pStyle w:val="8"/>
        <w:ind w:right="508" w:firstLine="631"/>
      </w:pP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Ориентироваться в пространстве.</w:t>
      </w:r>
      <w:r>
        <w:rPr>
          <w:spacing w:val="1"/>
        </w:rPr>
        <w:t xml:space="preserve"> </w:t>
      </w:r>
      <w:r>
        <w:t>Выполнять простейшие маховые движения руками по</w:t>
      </w:r>
      <w:r>
        <w:rPr>
          <w:spacing w:val="-62"/>
        </w:rPr>
        <w:t xml:space="preserve"> </w:t>
      </w:r>
      <w:r>
        <w:t>показу</w:t>
      </w:r>
      <w:r>
        <w:rPr>
          <w:spacing w:val="39"/>
        </w:rPr>
        <w:t xml:space="preserve"> </w:t>
      </w:r>
      <w:r>
        <w:t>педагога.</w:t>
      </w:r>
      <w:r>
        <w:rPr>
          <w:spacing w:val="28"/>
        </w:rPr>
        <w:t xml:space="preserve"> </w:t>
      </w:r>
      <w:r>
        <w:t>Легко</w:t>
      </w:r>
      <w:r>
        <w:rPr>
          <w:spacing w:val="45"/>
        </w:rPr>
        <w:t xml:space="preserve"> </w:t>
      </w:r>
      <w:r>
        <w:t>бегать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носочках,</w:t>
      </w:r>
      <w:r>
        <w:rPr>
          <w:spacing w:val="45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полуприседания</w:t>
      </w:r>
      <w:r>
        <w:rPr>
          <w:spacing w:val="46"/>
        </w:rPr>
        <w:t xml:space="preserve"> </w:t>
      </w:r>
      <w:r>
        <w:t>«пружинка».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Маршировать, останавливаться с концом музыки.</w:t>
      </w:r>
      <w:r>
        <w:rPr>
          <w:spacing w:val="1"/>
        </w:rPr>
        <w:t xml:space="preserve"> </w:t>
      </w:r>
      <w:r>
        <w:t>Неторопливо, спокойно кружиться.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65"/>
        </w:rPr>
        <w:t xml:space="preserve"> </w:t>
      </w:r>
      <w:r>
        <w:t>динамики.</w:t>
      </w:r>
      <w:r>
        <w:rPr>
          <w:spacing w:val="66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притопы.</w:t>
      </w:r>
      <w:r>
        <w:rPr>
          <w:spacing w:val="1"/>
        </w:rPr>
        <w:t xml:space="preserve"> </w:t>
      </w:r>
      <w:r>
        <w:t>Различать контрастную музыку и выполнять движения, ей соответствующие</w:t>
      </w:r>
      <w:r>
        <w:rPr>
          <w:spacing w:val="1"/>
        </w:rPr>
        <w:t xml:space="preserve"> </w:t>
      </w:r>
      <w:r>
        <w:t>(марш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 Выполнять</w:t>
      </w:r>
      <w:r>
        <w:rPr>
          <w:spacing w:val="-2"/>
        </w:rPr>
        <w:t xml:space="preserve"> </w:t>
      </w:r>
      <w:r>
        <w:t>образные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(кошечка,</w:t>
      </w:r>
      <w:r>
        <w:rPr>
          <w:spacing w:val="-1"/>
        </w:rPr>
        <w:t xml:space="preserve"> </w:t>
      </w:r>
      <w:r>
        <w:t>медведь, лиса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>
      <w:pPr>
        <w:pStyle w:val="8"/>
        <w:spacing w:before="2"/>
        <w:ind w:right="506"/>
      </w:pPr>
      <w:r>
        <w:rPr>
          <w:b/>
        </w:rPr>
        <w:t xml:space="preserve">Репертуар: </w:t>
      </w:r>
      <w:r>
        <w:t>«Ножками затопали». Музыка М. Раухвергера.   «Птички летают». Музыка</w:t>
      </w:r>
      <w:r>
        <w:rPr>
          <w:spacing w:val="1"/>
        </w:rPr>
        <w:t xml:space="preserve"> </w:t>
      </w:r>
      <w:r>
        <w:t>А. Серова.</w:t>
      </w:r>
      <w:r>
        <w:rPr>
          <w:spacing w:val="1"/>
        </w:rPr>
        <w:t xml:space="preserve"> </w:t>
      </w:r>
      <w:r>
        <w:t>«Зайчики». Музыка К. Черни; Е. Тиличеевой; М. Раухвергера «Фонарики».</w:t>
      </w:r>
      <w:r>
        <w:rPr>
          <w:spacing w:val="1"/>
        </w:rPr>
        <w:t xml:space="preserve"> </w:t>
      </w:r>
      <w:r>
        <w:t>Русская народная мелодия «Ай-да!». Музыка и слова Г. Ильиной «Кто хочет побегать?».</w:t>
      </w:r>
      <w:r>
        <w:rPr>
          <w:spacing w:val="-62"/>
        </w:rPr>
        <w:t xml:space="preserve"> </w:t>
      </w:r>
      <w:r>
        <w:t>Литовская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Вишкарева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клюют</w:t>
      </w:r>
      <w:r>
        <w:rPr>
          <w:spacing w:val="-62"/>
        </w:rPr>
        <w:t xml:space="preserve"> </w:t>
      </w:r>
      <w:r>
        <w:t>зернышки».</w:t>
      </w:r>
      <w:r>
        <w:rPr>
          <w:spacing w:val="1"/>
        </w:rPr>
        <w:t xml:space="preserve"> </w:t>
      </w:r>
      <w:r>
        <w:t>Швейцарская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«Погуляем».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Ломовой.Упражнение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«Вальс».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«Петушок». Русская народная прибаутка. Упражнение с лентами. Болгарская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</w:t>
      </w:r>
      <w:r>
        <w:rPr>
          <w:spacing w:val="-1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«Пружинка». 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</w:t>
      </w:r>
    </w:p>
    <w:p>
      <w:pPr>
        <w:pStyle w:val="8"/>
        <w:ind w:right="502"/>
      </w:pPr>
      <w:r>
        <w:t>«Марш». Музыка Э. Парлова</w:t>
      </w:r>
      <w:r>
        <w:rPr>
          <w:spacing w:val="1"/>
        </w:rPr>
        <w:t xml:space="preserve"> </w:t>
      </w:r>
      <w:r>
        <w:t>«Кружение на шаге». Музыка Е. Аарне</w:t>
      </w:r>
      <w:r>
        <w:rPr>
          <w:spacing w:val="1"/>
        </w:rPr>
        <w:t xml:space="preserve"> </w:t>
      </w:r>
      <w:r>
        <w:t>Упражнение для</w:t>
      </w:r>
      <w:r>
        <w:rPr>
          <w:spacing w:val="1"/>
        </w:rPr>
        <w:t xml:space="preserve"> </w:t>
      </w:r>
      <w:r>
        <w:t>рук. «Стуколка». Украинская народная мелодия</w:t>
      </w:r>
      <w:r>
        <w:rPr>
          <w:spacing w:val="65"/>
        </w:rPr>
        <w:t xml:space="preserve"> </w:t>
      </w:r>
      <w:r>
        <w:t>«Большие и маленькие ноги». Музыка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Агафонникова</w:t>
      </w:r>
      <w:r>
        <w:rPr>
          <w:spacing w:val="2"/>
        </w:rPr>
        <w:t xml:space="preserve"> </w:t>
      </w:r>
      <w:r>
        <w:t>«Большие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птички».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Козловского</w:t>
      </w:r>
    </w:p>
    <w:p>
      <w:pPr>
        <w:pStyle w:val="8"/>
        <w:ind w:right="502" w:firstLine="64"/>
      </w:pPr>
      <w:r>
        <w:t>«Мишка». Музыка В. Раухвергера</w:t>
      </w:r>
      <w:r>
        <w:rPr>
          <w:spacing w:val="1"/>
        </w:rPr>
        <w:t xml:space="preserve"> </w:t>
      </w:r>
      <w:r>
        <w:t>«Марш и бег». Музыка Е. Тиличеевой</w:t>
      </w:r>
      <w:r>
        <w:rPr>
          <w:spacing w:val="1"/>
        </w:rPr>
        <w:t xml:space="preserve"> </w:t>
      </w:r>
      <w:r>
        <w:t>«Марш».</w:t>
      </w:r>
      <w:r>
        <w:rPr>
          <w:spacing w:val="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Ю. Соколовского</w:t>
      </w:r>
      <w:r>
        <w:rPr>
          <w:spacing w:val="5"/>
        </w:rPr>
        <w:t xml:space="preserve"> </w:t>
      </w:r>
      <w:r>
        <w:t>«Бег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руками».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</w:t>
      </w:r>
    </w:p>
    <w:p>
      <w:pPr>
        <w:pStyle w:val="8"/>
        <w:ind w:right="503"/>
      </w:pPr>
      <w:r>
        <w:t>Упражнение «Спокойная ходьба и кружение». Русская народная мелодия «Топающий</w:t>
      </w:r>
      <w:r>
        <w:rPr>
          <w:spacing w:val="1"/>
        </w:rPr>
        <w:t xml:space="preserve"> </w:t>
      </w:r>
      <w:r>
        <w:t>шаг». Музыка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Раухвефгера</w:t>
      </w:r>
    </w:p>
    <w:p>
      <w:pPr>
        <w:pStyle w:val="8"/>
        <w:ind w:right="5814"/>
        <w:jc w:val="left"/>
      </w:pPr>
      <w:r>
        <w:t>«Галоп». Чешская народная мелодия</w:t>
      </w:r>
      <w:r>
        <w:rPr>
          <w:spacing w:val="1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«Самолет».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JI.</w:t>
      </w:r>
      <w:r>
        <w:rPr>
          <w:spacing w:val="-7"/>
        </w:rPr>
        <w:t xml:space="preserve"> </w:t>
      </w:r>
      <w:r>
        <w:t>Банниковой</w:t>
      </w:r>
    </w:p>
    <w:p>
      <w:pPr>
        <w:pStyle w:val="8"/>
        <w:spacing w:before="1" w:line="298" w:lineRule="exact"/>
        <w:jc w:val="left"/>
      </w:pPr>
      <w:r>
        <w:t>Упражнение</w:t>
      </w:r>
      <w:r>
        <w:rPr>
          <w:spacing w:val="-3"/>
        </w:rPr>
        <w:t xml:space="preserve"> </w:t>
      </w:r>
      <w:r>
        <w:t>«Притопы».</w:t>
      </w:r>
      <w:r>
        <w:rPr>
          <w:spacing w:val="-6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</w:t>
      </w:r>
    </w:p>
    <w:p>
      <w:pPr>
        <w:pStyle w:val="8"/>
        <w:spacing w:line="298" w:lineRule="exact"/>
        <w:ind w:left="603"/>
        <w:jc w:val="left"/>
      </w:pPr>
      <w:r>
        <w:t>«Марш».</w:t>
      </w:r>
      <w:r>
        <w:rPr>
          <w:spacing w:val="-6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</w:t>
      </w:r>
    </w:p>
    <w:p>
      <w:pPr>
        <w:pStyle w:val="8"/>
        <w:spacing w:before="1"/>
        <w:ind w:right="501"/>
      </w:pPr>
      <w:r>
        <w:t>«Медведи». Музыка Е. Тиличеевой , «Да-да-да!». Музыка Е. Тиличеевой. «Бег». Музыка</w:t>
      </w:r>
      <w:r>
        <w:rPr>
          <w:spacing w:val="-62"/>
        </w:rPr>
        <w:t xml:space="preserve"> </w:t>
      </w:r>
      <w:r>
        <w:t>Т. Ломовой. Упражнение «Воротики». Музыка Т., Ломовой. Упражнение «Выставление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«Кошечка».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</w:t>
      </w:r>
      <w:r>
        <w:rPr>
          <w:spacing w:val="1"/>
        </w:rPr>
        <w:t xml:space="preserve"> </w:t>
      </w:r>
      <w:r>
        <w:t>«Бег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подпрыгивание».</w:t>
      </w:r>
      <w:r>
        <w:rPr>
          <w:spacing w:val="84"/>
        </w:rPr>
        <w:t xml:space="preserve"> </w:t>
      </w:r>
      <w:r>
        <w:t>Музыка</w:t>
      </w:r>
      <w:r>
        <w:rPr>
          <w:spacing w:val="84"/>
        </w:rPr>
        <w:t xml:space="preserve"> </w:t>
      </w:r>
      <w:r>
        <w:t>Т.</w:t>
      </w:r>
      <w:r>
        <w:rPr>
          <w:spacing w:val="84"/>
        </w:rPr>
        <w:t xml:space="preserve"> </w:t>
      </w:r>
      <w:r>
        <w:t>Ломовой</w:t>
      </w:r>
      <w:r>
        <w:rPr>
          <w:spacing w:val="88"/>
        </w:rPr>
        <w:t xml:space="preserve"> </w:t>
      </w:r>
      <w:r>
        <w:t>«Воробушки».</w:t>
      </w:r>
      <w:r>
        <w:rPr>
          <w:spacing w:val="85"/>
        </w:rPr>
        <w:t xml:space="preserve"> </w:t>
      </w:r>
      <w:r>
        <w:t>Венгерская</w:t>
      </w:r>
      <w:r>
        <w:rPr>
          <w:spacing w:val="84"/>
        </w:rPr>
        <w:t xml:space="preserve"> </w:t>
      </w:r>
      <w:r>
        <w:t>народная</w:t>
      </w:r>
      <w:r>
        <w:rPr>
          <w:spacing w:val="86"/>
        </w:rPr>
        <w:t xml:space="preserve"> </w:t>
      </w:r>
      <w:r>
        <w:t>мелодия</w:t>
      </w:r>
    </w:p>
    <w:p>
      <w:pPr>
        <w:pStyle w:val="8"/>
        <w:spacing w:line="299" w:lineRule="exact"/>
      </w:pPr>
      <w:r>
        <w:t>«Побегали</w:t>
      </w:r>
      <w:r>
        <w:rPr>
          <w:spacing w:val="103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потопали».</w:t>
      </w:r>
      <w:r>
        <w:rPr>
          <w:spacing w:val="102"/>
        </w:rPr>
        <w:t xml:space="preserve"> </w:t>
      </w:r>
      <w:r>
        <w:t>Музыка</w:t>
      </w:r>
      <w:r>
        <w:rPr>
          <w:spacing w:val="102"/>
        </w:rPr>
        <w:t xml:space="preserve"> </w:t>
      </w:r>
      <w:r>
        <w:t>В.</w:t>
      </w:r>
      <w:r>
        <w:rPr>
          <w:spacing w:val="102"/>
        </w:rPr>
        <w:t xml:space="preserve"> </w:t>
      </w:r>
      <w:r>
        <w:t>Кетховена</w:t>
      </w:r>
      <w:r>
        <w:rPr>
          <w:spacing w:val="105"/>
        </w:rPr>
        <w:t xml:space="preserve"> </w:t>
      </w:r>
      <w:r>
        <w:t>«Мячики».</w:t>
      </w:r>
      <w:r>
        <w:rPr>
          <w:spacing w:val="104"/>
        </w:rPr>
        <w:t xml:space="preserve"> </w:t>
      </w:r>
      <w:r>
        <w:t>Музыка</w:t>
      </w:r>
      <w:r>
        <w:rPr>
          <w:spacing w:val="103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Сатулиной</w:t>
      </w:r>
    </w:p>
    <w:p>
      <w:pPr>
        <w:pStyle w:val="8"/>
        <w:spacing w:before="1"/>
        <w:ind w:right="511"/>
      </w:pPr>
      <w:r>
        <w:t>«Лошадки скачут». Музыка В. Витлина Упражнение «Хлопки и фонарики» «Жуки».</w:t>
      </w:r>
      <w:r>
        <w:rPr>
          <w:spacing w:val="1"/>
        </w:rPr>
        <w:t xml:space="preserve"> </w:t>
      </w:r>
      <w:r>
        <w:t>Венгерская</w:t>
      </w:r>
      <w:r>
        <w:rPr>
          <w:spacing w:val="-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мелодия</w:t>
      </w:r>
    </w:p>
    <w:p>
      <w:pPr>
        <w:pStyle w:val="4"/>
        <w:spacing w:before="7" w:line="295" w:lineRule="exact"/>
        <w:ind w:left="1251"/>
      </w:pPr>
      <w:r>
        <w:t>Развитие</w:t>
      </w:r>
      <w:r>
        <w:rPr>
          <w:spacing w:val="-3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ритма.</w:t>
      </w:r>
      <w:r>
        <w:rPr>
          <w:spacing w:val="-5"/>
        </w:rPr>
        <w:t xml:space="preserve"> </w:t>
      </w:r>
      <w:r>
        <w:t>Музицирование</w:t>
      </w:r>
    </w:p>
    <w:p>
      <w:pPr>
        <w:pStyle w:val="8"/>
        <w:ind w:right="505" w:firstLine="695"/>
      </w:pPr>
      <w:r>
        <w:t>Выполнять ритмичные хлопки в ладоши и по коленям.</w:t>
      </w:r>
      <w:r>
        <w:rPr>
          <w:spacing w:val="65"/>
        </w:rPr>
        <w:t xml:space="preserve"> </w:t>
      </w:r>
      <w:r>
        <w:t>Различать понятия «тихо»</w:t>
      </w:r>
      <w:r>
        <w:rPr>
          <w:spacing w:val="1"/>
        </w:rPr>
        <w:t xml:space="preserve"> </w:t>
      </w:r>
      <w:r>
        <w:t>и «громко», уметь выполнять разные движения (хлопки и «фонарики») в соответствии с</w:t>
      </w:r>
      <w:r>
        <w:rPr>
          <w:spacing w:val="1"/>
        </w:rPr>
        <w:t xml:space="preserve"> </w:t>
      </w:r>
      <w:r>
        <w:t>динамикой музыкального произведения.</w:t>
      </w:r>
      <w:r>
        <w:rPr>
          <w:spacing w:val="1"/>
        </w:rPr>
        <w:t xml:space="preserve"> </w:t>
      </w:r>
      <w:r>
        <w:t>Произносить тихо и громко свое имя, название</w:t>
      </w:r>
      <w:r>
        <w:rPr>
          <w:spacing w:val="-62"/>
        </w:rPr>
        <w:t xml:space="preserve"> </w:t>
      </w:r>
      <w:r>
        <w:t>игрушки в разных ритмических формулах (уменьшительно).</w:t>
      </w:r>
      <w:r>
        <w:rPr>
          <w:spacing w:val="1"/>
        </w:rPr>
        <w:t xml:space="preserve"> </w:t>
      </w:r>
      <w:r>
        <w:t>Играть на музыкальном</w:t>
      </w:r>
      <w:r>
        <w:rPr>
          <w:spacing w:val="1"/>
        </w:rPr>
        <w:t xml:space="preserve"> </w:t>
      </w:r>
      <w:r>
        <w:t>инструменте, одновременно называя игрушку или имя.</w:t>
      </w:r>
      <w:r>
        <w:rPr>
          <w:spacing w:val="1"/>
        </w:rPr>
        <w:t xml:space="preserve"> </w:t>
      </w:r>
      <w:r>
        <w:t>Различать долгие и короткие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Проговаривать,</w:t>
      </w:r>
      <w:r>
        <w:rPr>
          <w:spacing w:val="1"/>
        </w:rPr>
        <w:t xml:space="preserve"> </w:t>
      </w:r>
      <w:r>
        <w:t>прохлопывать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инструментов.</w:t>
      </w:r>
    </w:p>
    <w:p>
      <w:pPr>
        <w:pStyle w:val="8"/>
        <w:ind w:right="505"/>
      </w:pPr>
      <w:r>
        <w:rPr>
          <w:b/>
        </w:rPr>
        <w:t xml:space="preserve">Репертуар: </w:t>
      </w:r>
      <w:r>
        <w:t>«Веселые ладошки», знакомство с бубном, «Хлопки и фонарики», игра с</w:t>
      </w:r>
      <w:r>
        <w:rPr>
          <w:spacing w:val="1"/>
        </w:rPr>
        <w:t xml:space="preserve"> </w:t>
      </w:r>
      <w:r>
        <w:t>бубном, знакомство с треугольником, игра «Узнай инструмент», игра «Наш оркестр»,</w:t>
      </w:r>
      <w:r>
        <w:rPr>
          <w:spacing w:val="1"/>
        </w:rPr>
        <w:t xml:space="preserve"> </w:t>
      </w:r>
      <w:r>
        <w:t>игра «Тихо - громко», игра «В имена», дидактическая игра «Паровоз»,</w:t>
      </w:r>
      <w:r>
        <w:rPr>
          <w:spacing w:val="1"/>
        </w:rPr>
        <w:t xml:space="preserve"> </w:t>
      </w:r>
      <w:r>
        <w:t>игра «Веселые</w:t>
      </w:r>
      <w:r>
        <w:rPr>
          <w:spacing w:val="1"/>
        </w:rPr>
        <w:t xml:space="preserve"> </w:t>
      </w:r>
      <w:r>
        <w:t>ручки»,</w:t>
      </w:r>
      <w:r>
        <w:rPr>
          <w:spacing w:val="36"/>
        </w:rPr>
        <w:t xml:space="preserve"> </w:t>
      </w:r>
      <w:r>
        <w:t>музыканты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игрушки,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картинками,</w:t>
      </w:r>
      <w:r>
        <w:rPr>
          <w:spacing w:val="36"/>
        </w:rPr>
        <w:t xml:space="preserve"> </w:t>
      </w:r>
      <w:r>
        <w:t>играем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игрушек,</w:t>
      </w:r>
      <w:r>
        <w:rPr>
          <w:spacing w:val="36"/>
        </w:rPr>
        <w:t xml:space="preserve"> </w:t>
      </w:r>
      <w:r>
        <w:t>игра</w:t>
      </w:r>
    </w:p>
    <w:p>
      <w:pPr>
        <w:pStyle w:val="8"/>
        <w:ind w:right="502"/>
      </w:pPr>
      <w:r>
        <w:t>«Звучащий клубок»,</w:t>
      </w:r>
      <w:r>
        <w:rPr>
          <w:spacing w:val="1"/>
        </w:rPr>
        <w:t xml:space="preserve"> </w:t>
      </w:r>
      <w:r>
        <w:t>играем на палочках и бубенцах,</w:t>
      </w:r>
      <w:r>
        <w:rPr>
          <w:spacing w:val="1"/>
        </w:rPr>
        <w:t xml:space="preserve"> </w:t>
      </w:r>
      <w:r>
        <w:t>песенка про мишку,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цепочки,</w:t>
      </w:r>
      <w:r>
        <w:rPr>
          <w:spacing w:val="1"/>
        </w:rPr>
        <w:t xml:space="preserve"> </w:t>
      </w:r>
      <w:r>
        <w:t>учим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пуговицами,</w:t>
      </w:r>
      <w:r>
        <w:rPr>
          <w:spacing w:val="1"/>
        </w:rPr>
        <w:t xml:space="preserve"> </w:t>
      </w:r>
      <w:r>
        <w:t>музыкальное</w:t>
      </w:r>
      <w:r>
        <w:rPr>
          <w:spacing w:val="-62"/>
        </w:rPr>
        <w:t xml:space="preserve"> </w:t>
      </w:r>
      <w:r>
        <w:t>солнышко,</w:t>
      </w:r>
      <w:r>
        <w:rPr>
          <w:spacing w:val="1"/>
        </w:rPr>
        <w:t xml:space="preserve"> </w:t>
      </w:r>
      <w:r>
        <w:t>ритмическая игра</w:t>
      </w:r>
      <w:r>
        <w:rPr>
          <w:spacing w:val="1"/>
        </w:rPr>
        <w:t xml:space="preserve"> </w:t>
      </w:r>
      <w:r>
        <w:t>«Жучки».</w:t>
      </w:r>
    </w:p>
    <w:p>
      <w:pPr>
        <w:pStyle w:val="4"/>
        <w:spacing w:before="5"/>
        <w:ind w:left="1121"/>
      </w:pPr>
      <w:r>
        <w:t>Пальчиковая</w:t>
      </w:r>
      <w:r>
        <w:rPr>
          <w:spacing w:val="-7"/>
        </w:rPr>
        <w:t xml:space="preserve"> </w:t>
      </w:r>
      <w:r>
        <w:t>гимнастика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t>Тренировка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-2"/>
        </w:rPr>
        <w:t xml:space="preserve"> </w:t>
      </w:r>
      <w:r>
        <w:t>выразительности.</w:t>
      </w:r>
    </w:p>
    <w:p>
      <w:pPr>
        <w:pStyle w:val="8"/>
        <w:spacing w:before="1"/>
        <w:ind w:left="603"/>
      </w:pPr>
      <w:r>
        <w:rPr>
          <w:b/>
        </w:rPr>
        <w:t>Репертуар:</w:t>
      </w:r>
      <w:r>
        <w:rPr>
          <w:b/>
          <w:spacing w:val="98"/>
        </w:rPr>
        <w:t xml:space="preserve"> </w:t>
      </w:r>
      <w:r>
        <w:t xml:space="preserve">«Прилетели  </w:t>
      </w:r>
      <w:r>
        <w:rPr>
          <w:spacing w:val="30"/>
        </w:rPr>
        <w:t xml:space="preserve"> </w:t>
      </w:r>
      <w:r>
        <w:t xml:space="preserve">гули»,  </w:t>
      </w:r>
      <w:r>
        <w:rPr>
          <w:spacing w:val="32"/>
        </w:rPr>
        <w:t xml:space="preserve"> </w:t>
      </w:r>
      <w:r>
        <w:t xml:space="preserve">«Ножками  </w:t>
      </w:r>
      <w:r>
        <w:rPr>
          <w:spacing w:val="30"/>
        </w:rPr>
        <w:t xml:space="preserve"> </w:t>
      </w:r>
      <w:r>
        <w:t xml:space="preserve">затопали»,  </w:t>
      </w:r>
      <w:r>
        <w:rPr>
          <w:spacing w:val="32"/>
        </w:rPr>
        <w:t xml:space="preserve"> </w:t>
      </w:r>
      <w:r>
        <w:t xml:space="preserve">«Бабушка  </w:t>
      </w:r>
      <w:r>
        <w:rPr>
          <w:spacing w:val="32"/>
        </w:rPr>
        <w:t xml:space="preserve"> </w:t>
      </w:r>
      <w:r>
        <w:t xml:space="preserve">очки  </w:t>
      </w:r>
      <w:r>
        <w:rPr>
          <w:spacing w:val="33"/>
        </w:rPr>
        <w:t xml:space="preserve"> </w:t>
      </w:r>
      <w:r>
        <w:t>надела»,</w:t>
      </w:r>
    </w:p>
    <w:p>
      <w:pPr>
        <w:pStyle w:val="8"/>
        <w:spacing w:before="1"/>
        <w:ind w:right="503"/>
      </w:pPr>
      <w:r>
        <w:t>«Шаловливые</w:t>
      </w:r>
      <w:r>
        <w:rPr>
          <w:spacing w:val="1"/>
        </w:rPr>
        <w:t xml:space="preserve"> </w:t>
      </w:r>
      <w:r>
        <w:t>пальчики»,</w:t>
      </w:r>
      <w:r>
        <w:rPr>
          <w:spacing w:val="1"/>
        </w:rPr>
        <w:t xml:space="preserve"> </w:t>
      </w:r>
      <w:r>
        <w:t>«Тики-так»,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платочки</w:t>
      </w:r>
      <w:r>
        <w:rPr>
          <w:spacing w:val="1"/>
        </w:rPr>
        <w:t xml:space="preserve"> </w:t>
      </w:r>
      <w:r>
        <w:t>постираем»,</w:t>
      </w:r>
      <w:r>
        <w:rPr>
          <w:spacing w:val="1"/>
        </w:rPr>
        <w:t xml:space="preserve"> </w:t>
      </w:r>
      <w:r>
        <w:t>«Наша</w:t>
      </w:r>
      <w:r>
        <w:rPr>
          <w:spacing w:val="65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идет»,</w:t>
      </w:r>
      <w:r>
        <w:rPr>
          <w:spacing w:val="-1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Мурлыка», «Сорока», «Семья»,</w:t>
      </w:r>
      <w:r>
        <w:rPr>
          <w:spacing w:val="-3"/>
        </w:rPr>
        <w:t xml:space="preserve"> </w:t>
      </w:r>
      <w:r>
        <w:t>«Две тетери», «Коза», «Овечки», «Жук».</w:t>
      </w:r>
    </w:p>
    <w:p>
      <w:pPr>
        <w:pStyle w:val="4"/>
        <w:spacing w:before="7" w:line="296" w:lineRule="exact"/>
        <w:ind w:left="1057"/>
      </w:pPr>
      <w:r>
        <w:t>Слушание</w:t>
      </w:r>
      <w:r>
        <w:rPr>
          <w:spacing w:val="-4"/>
        </w:rPr>
        <w:t xml:space="preserve"> </w:t>
      </w:r>
      <w:r>
        <w:t>музыки</w:t>
      </w:r>
    </w:p>
    <w:p>
      <w:pPr>
        <w:pStyle w:val="8"/>
        <w:ind w:right="503" w:firstLine="566"/>
      </w:pPr>
      <w:r>
        <w:t>Различать музыкальные произведения по характеру.</w:t>
      </w:r>
      <w:r>
        <w:rPr>
          <w:spacing w:val="1"/>
        </w:rPr>
        <w:t xml:space="preserve"> </w:t>
      </w:r>
      <w:r>
        <w:t>Уметь определять характер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грустная,</w:t>
      </w:r>
      <w:r>
        <w:rPr>
          <w:spacing w:val="1"/>
        </w:rPr>
        <w:t xml:space="preserve"> </w:t>
      </w:r>
      <w:r>
        <w:t>веселая).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двухчастную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сопровождение.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жанры:</w:t>
      </w:r>
      <w:r>
        <w:rPr>
          <w:spacing w:val="-1"/>
        </w:rPr>
        <w:t xml:space="preserve"> </w:t>
      </w:r>
      <w:r>
        <w:t>марш,</w:t>
      </w:r>
      <w:r>
        <w:rPr>
          <w:spacing w:val="-1"/>
        </w:rPr>
        <w:t xml:space="preserve"> </w:t>
      </w:r>
      <w:r>
        <w:t>плясовая,</w:t>
      </w:r>
      <w:r>
        <w:rPr>
          <w:spacing w:val="1"/>
        </w:rPr>
        <w:t xml:space="preserve"> </w:t>
      </w:r>
      <w:r>
        <w:t>колыбельная.</w:t>
      </w:r>
    </w:p>
    <w:p>
      <w:pPr>
        <w:pStyle w:val="8"/>
        <w:ind w:right="499"/>
      </w:pPr>
      <w:r>
        <w:rPr>
          <w:b/>
        </w:rPr>
        <w:t xml:space="preserve">Репертуар: </w:t>
      </w:r>
      <w:r>
        <w:t>«Прогулка». Музыка В. Волкова,</w:t>
      </w:r>
      <w:r>
        <w:rPr>
          <w:spacing w:val="1"/>
        </w:rPr>
        <w:t xml:space="preserve"> </w:t>
      </w:r>
      <w:r>
        <w:t>«Колыбельная». Музыка Т. Назаровой,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ветерок».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Гречанинова,</w:t>
      </w:r>
      <w:r>
        <w:rPr>
          <w:spacing w:val="1"/>
        </w:rPr>
        <w:t xml:space="preserve"> </w:t>
      </w:r>
      <w:r>
        <w:t>«Марш».</w:t>
      </w:r>
      <w:r>
        <w:rPr>
          <w:spacing w:val="1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Э.</w:t>
      </w:r>
      <w:r>
        <w:rPr>
          <w:spacing w:val="10"/>
        </w:rPr>
        <w:t xml:space="preserve"> </w:t>
      </w:r>
      <w:r>
        <w:t>Парлова,</w:t>
      </w:r>
      <w:r>
        <w:rPr>
          <w:spacing w:val="15"/>
        </w:rPr>
        <w:t xml:space="preserve"> </w:t>
      </w:r>
      <w:r>
        <w:t>Народные</w:t>
      </w:r>
      <w:r>
        <w:rPr>
          <w:spacing w:val="13"/>
        </w:rPr>
        <w:t xml:space="preserve"> </w:t>
      </w:r>
      <w:r>
        <w:t>колыбельные</w:t>
      </w:r>
      <w:r>
        <w:rPr>
          <w:spacing w:val="11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«Дождик».</w:t>
      </w:r>
      <w:r>
        <w:rPr>
          <w:spacing w:val="13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Любарского,</w:t>
      </w:r>
    </w:p>
    <w:p>
      <w:pPr>
        <w:pStyle w:val="8"/>
        <w:ind w:right="499"/>
      </w:pPr>
      <w:r>
        <w:t>«Медведь». Музыка В. Ребикова, «Вальс Лисы». Вальс. Музыка Ж. Колодуба, «Полька».</w:t>
      </w:r>
      <w:r>
        <w:rPr>
          <w:spacing w:val="-62"/>
        </w:rPr>
        <w:t xml:space="preserve"> </w:t>
      </w:r>
      <w:r>
        <w:t>Музыка Г. Штальбаум, «Колыбельная». Музыка С. Разоренова, «Лошадка». Музыка М.</w:t>
      </w:r>
      <w:r>
        <w:rPr>
          <w:spacing w:val="1"/>
        </w:rPr>
        <w:t xml:space="preserve"> </w:t>
      </w:r>
      <w:r>
        <w:t>Симановского, «Полька». Музыка 3. Бетман, «Шалун». Музыка О. Бера, «Капризуля».</w:t>
      </w:r>
      <w:r>
        <w:rPr>
          <w:spacing w:val="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Волкова,</w:t>
      </w:r>
      <w:r>
        <w:rPr>
          <w:spacing w:val="16"/>
        </w:rPr>
        <w:t xml:space="preserve"> </w:t>
      </w:r>
      <w:r>
        <w:t>«Марш».</w:t>
      </w:r>
      <w:r>
        <w:rPr>
          <w:spacing w:val="15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Тиличеевой,</w:t>
      </w:r>
      <w:r>
        <w:rPr>
          <w:spacing w:val="18"/>
        </w:rPr>
        <w:t xml:space="preserve"> </w:t>
      </w:r>
      <w:r>
        <w:t>«Резвушка».</w:t>
      </w:r>
      <w:r>
        <w:rPr>
          <w:spacing w:val="15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Волкова,</w:t>
      </w:r>
    </w:p>
    <w:p>
      <w:pPr>
        <w:pStyle w:val="8"/>
        <w:spacing w:line="298" w:lineRule="exact"/>
      </w:pPr>
      <w:r>
        <w:t>«Воробей».</w:t>
      </w:r>
      <w:r>
        <w:rPr>
          <w:spacing w:val="69"/>
        </w:rPr>
        <w:t xml:space="preserve"> </w:t>
      </w:r>
      <w:r>
        <w:t>Музыка</w:t>
      </w:r>
      <w:r>
        <w:rPr>
          <w:spacing w:val="70"/>
        </w:rPr>
        <w:t xml:space="preserve"> </w:t>
      </w:r>
      <w:r>
        <w:t>А.</w:t>
      </w:r>
      <w:r>
        <w:rPr>
          <w:spacing w:val="67"/>
        </w:rPr>
        <w:t xml:space="preserve"> </w:t>
      </w:r>
      <w:r>
        <w:t>Рубаха,</w:t>
      </w:r>
      <w:r>
        <w:rPr>
          <w:spacing w:val="71"/>
        </w:rPr>
        <w:t xml:space="preserve"> </w:t>
      </w:r>
      <w:r>
        <w:t>«Мишка</w:t>
      </w:r>
      <w:r>
        <w:rPr>
          <w:spacing w:val="70"/>
        </w:rPr>
        <w:t xml:space="preserve"> </w:t>
      </w:r>
      <w:r>
        <w:t>пришел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гости».</w:t>
      </w:r>
      <w:r>
        <w:rPr>
          <w:spacing w:val="68"/>
        </w:rPr>
        <w:t xml:space="preserve"> </w:t>
      </w:r>
      <w:r>
        <w:t>Музыка</w:t>
      </w:r>
      <w:r>
        <w:rPr>
          <w:spacing w:val="70"/>
        </w:rPr>
        <w:t xml:space="preserve"> </w:t>
      </w:r>
      <w:r>
        <w:t>М.</w:t>
      </w:r>
      <w:r>
        <w:rPr>
          <w:spacing w:val="67"/>
        </w:rPr>
        <w:t xml:space="preserve"> </w:t>
      </w:r>
      <w:r>
        <w:t>Раухвергера,</w:t>
      </w:r>
    </w:p>
    <w:p>
      <w:pPr>
        <w:pStyle w:val="8"/>
      </w:pPr>
      <w:r>
        <w:t>«Курочка».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Любарского</w:t>
      </w:r>
      <w:r>
        <w:rPr>
          <w:spacing w:val="-3"/>
        </w:rPr>
        <w:t xml:space="preserve"> </w:t>
      </w:r>
      <w:r>
        <w:t>«Дождик</w:t>
      </w:r>
      <w:r>
        <w:rPr>
          <w:spacing w:val="-5"/>
        </w:rPr>
        <w:t xml:space="preserve"> </w:t>
      </w:r>
      <w:r>
        <w:t>накрапывает».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Ан.</w:t>
      </w:r>
      <w:r>
        <w:rPr>
          <w:spacing w:val="-5"/>
        </w:rPr>
        <w:t xml:space="preserve"> </w:t>
      </w:r>
      <w:r>
        <w:t>Александрова.</w:t>
      </w:r>
    </w:p>
    <w:p>
      <w:pPr>
        <w:pStyle w:val="4"/>
        <w:spacing w:before="5" w:line="295" w:lineRule="exact"/>
        <w:ind w:left="1121"/>
      </w:pPr>
      <w:r>
        <w:t>Распевание,</w:t>
      </w:r>
      <w:r>
        <w:rPr>
          <w:spacing w:val="-4"/>
        </w:rPr>
        <w:t xml:space="preserve"> </w:t>
      </w:r>
      <w:r>
        <w:t>пение</w:t>
      </w:r>
    </w:p>
    <w:p>
      <w:pPr>
        <w:pStyle w:val="8"/>
        <w:ind w:right="502" w:firstLine="566"/>
      </w:pPr>
      <w:r>
        <w:t>Реагировать на звучание музыки и эмоционально на нее откликаться.</w:t>
      </w:r>
      <w:r>
        <w:rPr>
          <w:spacing w:val="1"/>
        </w:rPr>
        <w:t xml:space="preserve"> </w:t>
      </w:r>
      <w:r>
        <w:t>Передавать в</w:t>
      </w:r>
      <w:r>
        <w:rPr>
          <w:spacing w:val="-62"/>
        </w:rPr>
        <w:t xml:space="preserve"> </w:t>
      </w:r>
      <w:r>
        <w:t>интонации характер песен. Петь а капелла, соло. Выполнять простейшие движения по</w:t>
      </w:r>
      <w:r>
        <w:rPr>
          <w:spacing w:val="1"/>
        </w:rPr>
        <w:t xml:space="preserve"> </w:t>
      </w:r>
      <w:r>
        <w:t>тексту. Узнавать песни по фрагменту.</w:t>
      </w:r>
      <w:r>
        <w:rPr>
          <w:spacing w:val="1"/>
        </w:rPr>
        <w:t xml:space="preserve"> </w:t>
      </w:r>
      <w:r>
        <w:t>Учить звукоподражанию.</w:t>
      </w:r>
      <w:r>
        <w:rPr>
          <w:spacing w:val="1"/>
        </w:rPr>
        <w:t xml:space="preserve"> </w:t>
      </w:r>
      <w:r>
        <w:t>Проговаривать текст 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интонациями</w:t>
      </w:r>
      <w:r>
        <w:rPr>
          <w:spacing w:val="-1"/>
        </w:rPr>
        <w:t xml:space="preserve"> </w:t>
      </w:r>
      <w:r>
        <w:t>(шепотом,</w:t>
      </w:r>
      <w:r>
        <w:rPr>
          <w:spacing w:val="1"/>
        </w:rPr>
        <w:t xml:space="preserve"> </w:t>
      </w:r>
      <w:r>
        <w:t>хитро,</w:t>
      </w:r>
      <w:r>
        <w:rPr>
          <w:spacing w:val="-2"/>
        </w:rPr>
        <w:t xml:space="preserve"> </w:t>
      </w:r>
      <w:r>
        <w:t>страшно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spacing w:line="299" w:lineRule="exact"/>
      </w:pPr>
      <w:r>
        <w:rPr>
          <w:b/>
        </w:rPr>
        <w:t>Репертуар:</w:t>
      </w:r>
      <w:r>
        <w:rPr>
          <w:b/>
          <w:spacing w:val="29"/>
        </w:rPr>
        <w:t xml:space="preserve"> </w:t>
      </w:r>
      <w:r>
        <w:t>«Петушок».</w:t>
      </w:r>
      <w:r>
        <w:rPr>
          <w:spacing w:val="28"/>
        </w:rPr>
        <w:t xml:space="preserve"> </w:t>
      </w:r>
      <w:r>
        <w:t>Русская</w:t>
      </w:r>
      <w:r>
        <w:rPr>
          <w:spacing w:val="28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«Ладушки».</w:t>
      </w:r>
      <w:r>
        <w:rPr>
          <w:spacing w:val="30"/>
        </w:rPr>
        <w:t xml:space="preserve"> </w:t>
      </w:r>
      <w:r>
        <w:t>Русская</w:t>
      </w:r>
      <w:r>
        <w:rPr>
          <w:spacing w:val="28"/>
        </w:rPr>
        <w:t xml:space="preserve"> </w:t>
      </w:r>
      <w:r>
        <w:t>народная</w:t>
      </w:r>
      <w:r>
        <w:rPr>
          <w:spacing w:val="28"/>
        </w:rPr>
        <w:t xml:space="preserve"> </w:t>
      </w:r>
      <w:r>
        <w:t>песня,</w:t>
      </w:r>
    </w:p>
    <w:p>
      <w:pPr>
        <w:pStyle w:val="8"/>
        <w:ind w:right="502"/>
      </w:pPr>
      <w:r>
        <w:t>«Птичка». Музыка М. Раухвергера. Слова А. Барто, «Собачка». Музыка М. Раухвергера.</w:t>
      </w:r>
      <w:r>
        <w:rPr>
          <w:spacing w:val="1"/>
        </w:rPr>
        <w:t xml:space="preserve"> </w:t>
      </w:r>
      <w:r>
        <w:t>Слова М. Комиссаровой, «Осень». Музыка И. Кишко. Слова И. Плакиды, «Кошка».</w:t>
      </w:r>
      <w:r>
        <w:rPr>
          <w:spacing w:val="1"/>
        </w:rPr>
        <w:t xml:space="preserve"> </w:t>
      </w:r>
      <w:r>
        <w:t>Музыка</w:t>
      </w:r>
      <w:r>
        <w:rPr>
          <w:spacing w:val="89"/>
        </w:rPr>
        <w:t xml:space="preserve"> </w:t>
      </w:r>
      <w:r>
        <w:t>Ан.</w:t>
      </w:r>
      <w:r>
        <w:rPr>
          <w:spacing w:val="89"/>
        </w:rPr>
        <w:t xml:space="preserve"> </w:t>
      </w:r>
      <w:r>
        <w:t>Александрова.</w:t>
      </w:r>
      <w:r>
        <w:rPr>
          <w:spacing w:val="89"/>
        </w:rPr>
        <w:t xml:space="preserve"> </w:t>
      </w:r>
      <w:r>
        <w:t>Слова</w:t>
      </w:r>
      <w:r>
        <w:rPr>
          <w:spacing w:val="91"/>
        </w:rPr>
        <w:t xml:space="preserve"> </w:t>
      </w:r>
      <w:r>
        <w:t>Н.</w:t>
      </w:r>
      <w:r>
        <w:rPr>
          <w:spacing w:val="89"/>
        </w:rPr>
        <w:t xml:space="preserve"> </w:t>
      </w:r>
      <w:r>
        <w:t>Френкель,</w:t>
      </w:r>
      <w:r>
        <w:rPr>
          <w:spacing w:val="91"/>
        </w:rPr>
        <w:t xml:space="preserve"> </w:t>
      </w:r>
      <w:r>
        <w:t>«Зайка».</w:t>
      </w:r>
      <w:r>
        <w:rPr>
          <w:spacing w:val="89"/>
        </w:rPr>
        <w:t xml:space="preserve"> </w:t>
      </w:r>
      <w:r>
        <w:t>Русская</w:t>
      </w:r>
      <w:r>
        <w:rPr>
          <w:spacing w:val="89"/>
        </w:rPr>
        <w:t xml:space="preserve"> </w:t>
      </w:r>
      <w:r>
        <w:t>народная</w:t>
      </w:r>
      <w:r>
        <w:rPr>
          <w:spacing w:val="89"/>
        </w:rPr>
        <w:t xml:space="preserve"> </w:t>
      </w:r>
      <w:r>
        <w:t>песня,</w:t>
      </w:r>
    </w:p>
    <w:p>
      <w:pPr>
        <w:pStyle w:val="8"/>
        <w:ind w:right="502"/>
      </w:pPr>
      <w:r>
        <w:t>«Елочка».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Бахутовой.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«Елочка».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-62"/>
        </w:rPr>
        <w:t xml:space="preserve"> </w:t>
      </w:r>
      <w:r>
        <w:t>Волгиной, «Елка». Музыка. Т. Попатенко. Слова Н. Найденовой, «Машенька-Маша».</w:t>
      </w:r>
      <w:r>
        <w:rPr>
          <w:spacing w:val="1"/>
        </w:rPr>
        <w:t xml:space="preserve"> </w:t>
      </w:r>
      <w:r>
        <w:t>Музыка и слова С. Невельштейн, «Топ-топ, топоток...». Музыка В. Журбинского. Слова</w:t>
      </w:r>
      <w:r>
        <w:rPr>
          <w:spacing w:val="1"/>
        </w:rPr>
        <w:t xml:space="preserve"> </w:t>
      </w:r>
      <w:r>
        <w:t>И. Михайловой, «Баю-баю». Музыка М. Красева. Слова М. Чарной, «Самолет». 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Найденовой,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Некрасовой, «Колыбельная». Музыка Е. Тиличеевой. Слова Н. Найденовой, «Маша и</w:t>
      </w:r>
      <w:r>
        <w:rPr>
          <w:spacing w:val="1"/>
        </w:rPr>
        <w:t xml:space="preserve"> </w:t>
      </w:r>
      <w:r>
        <w:t>каша». Музыка Т. Назаровой. Слова Э. Мошковской, «Маме песенку пою». Музыка Т.</w:t>
      </w:r>
      <w:r>
        <w:rPr>
          <w:spacing w:val="1"/>
        </w:rPr>
        <w:t xml:space="preserve"> </w:t>
      </w:r>
      <w:r>
        <w:t>Попатенко.</w:t>
      </w:r>
      <w:r>
        <w:rPr>
          <w:spacing w:val="2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Авдиенко,</w:t>
      </w:r>
      <w:r>
        <w:rPr>
          <w:spacing w:val="28"/>
        </w:rPr>
        <w:t xml:space="preserve"> </w:t>
      </w:r>
      <w:r>
        <w:t>«Бобик».</w:t>
      </w:r>
      <w:r>
        <w:rPr>
          <w:spacing w:val="24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Попатенко.</w:t>
      </w:r>
      <w:r>
        <w:rPr>
          <w:spacing w:val="2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Кукловской,</w:t>
      </w:r>
    </w:p>
    <w:p>
      <w:pPr>
        <w:pStyle w:val="8"/>
        <w:ind w:right="502"/>
      </w:pPr>
      <w:r>
        <w:t>«Я иду с цветами». Музыка Е. Тиличеевой. Слова Л. Дымовой, «Пирожки». Музыка А.</w:t>
      </w:r>
      <w:r>
        <w:rPr>
          <w:spacing w:val="1"/>
        </w:rPr>
        <w:t xml:space="preserve"> </w:t>
      </w:r>
      <w:r>
        <w:t>Филиппенко. Слова Н. Кукловской, «Игра с лошадкой». Музыка И. Кишко. Слова Н.</w:t>
      </w:r>
      <w:r>
        <w:rPr>
          <w:spacing w:val="1"/>
        </w:rPr>
        <w:t xml:space="preserve"> </w:t>
      </w:r>
      <w:r>
        <w:t>Кукловской,</w:t>
      </w:r>
      <w:r>
        <w:rPr>
          <w:spacing w:val="18"/>
        </w:rPr>
        <w:t xml:space="preserve"> </w:t>
      </w:r>
      <w:r>
        <w:t>«Есть</w:t>
      </w:r>
      <w:r>
        <w:rPr>
          <w:spacing w:val="20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солнышка</w:t>
      </w:r>
      <w:r>
        <w:rPr>
          <w:spacing w:val="17"/>
        </w:rPr>
        <w:t xml:space="preserve"> </w:t>
      </w:r>
      <w:r>
        <w:t>друзья».</w:t>
      </w:r>
      <w:r>
        <w:rPr>
          <w:spacing w:val="18"/>
        </w:rPr>
        <w:t xml:space="preserve"> </w:t>
      </w:r>
      <w:r>
        <w:t>Музыка</w:t>
      </w:r>
      <w:r>
        <w:rPr>
          <w:spacing w:val="17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Тиличеевой.</w:t>
      </w:r>
      <w:r>
        <w:rPr>
          <w:spacing w:val="17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Карагановой,</w:t>
      </w:r>
    </w:p>
    <w:p>
      <w:pPr>
        <w:pStyle w:val="8"/>
        <w:ind w:right="502"/>
      </w:pPr>
      <w:r>
        <w:t>«Серенькая кошечка». Музыка В. Витлина. Слова Найденовой, «Кап-кап». Музыка и</w:t>
      </w:r>
      <w:r>
        <w:rPr>
          <w:spacing w:val="1"/>
        </w:rPr>
        <w:t xml:space="preserve"> </w:t>
      </w:r>
      <w:r>
        <w:t>слова</w:t>
      </w:r>
      <w:r>
        <w:rPr>
          <w:spacing w:val="77"/>
        </w:rPr>
        <w:t xml:space="preserve"> </w:t>
      </w:r>
      <w:r>
        <w:t>Ф.</w:t>
      </w:r>
      <w:r>
        <w:rPr>
          <w:spacing w:val="79"/>
        </w:rPr>
        <w:t xml:space="preserve"> </w:t>
      </w:r>
      <w:r>
        <w:t>Финкельштейн,</w:t>
      </w:r>
      <w:r>
        <w:rPr>
          <w:spacing w:val="79"/>
        </w:rPr>
        <w:t xml:space="preserve"> </w:t>
      </w:r>
      <w:r>
        <w:t>«Машина».</w:t>
      </w:r>
      <w:r>
        <w:rPr>
          <w:spacing w:val="78"/>
        </w:rPr>
        <w:t xml:space="preserve"> </w:t>
      </w:r>
      <w:r>
        <w:t>Музыка</w:t>
      </w:r>
      <w:r>
        <w:rPr>
          <w:spacing w:val="80"/>
        </w:rPr>
        <w:t xml:space="preserve"> </w:t>
      </w:r>
      <w:r>
        <w:t>Т.</w:t>
      </w:r>
      <w:r>
        <w:rPr>
          <w:spacing w:val="77"/>
        </w:rPr>
        <w:t xml:space="preserve"> </w:t>
      </w:r>
      <w:r>
        <w:t>Попатенко.</w:t>
      </w:r>
      <w:r>
        <w:rPr>
          <w:spacing w:val="80"/>
        </w:rPr>
        <w:t xml:space="preserve"> </w:t>
      </w:r>
      <w:r>
        <w:t>Слова</w:t>
      </w:r>
      <w:r>
        <w:rPr>
          <w:spacing w:val="77"/>
        </w:rPr>
        <w:t xml:space="preserve"> </w:t>
      </w:r>
      <w:r>
        <w:t>Н.</w:t>
      </w:r>
      <w:r>
        <w:rPr>
          <w:spacing w:val="80"/>
        </w:rPr>
        <w:t xml:space="preserve"> </w:t>
      </w:r>
      <w:r>
        <w:t>Найденовой,</w:t>
      </w:r>
    </w:p>
    <w:p>
      <w:pPr>
        <w:pStyle w:val="8"/>
        <w:ind w:right="504"/>
      </w:pPr>
      <w:r>
        <w:t>«Цыплята». Музыка А. Филиппенко. Слова Т. Волгиной, «Поезд». Музыка Н. Метлова.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Бабаджан,</w:t>
      </w:r>
      <w:r>
        <w:rPr>
          <w:spacing w:val="1"/>
        </w:rPr>
        <w:t xml:space="preserve"> </w:t>
      </w:r>
      <w:r>
        <w:t>«Жук».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Френкель,</w:t>
      </w:r>
      <w:r>
        <w:rPr>
          <w:spacing w:val="1"/>
        </w:rPr>
        <w:t xml:space="preserve"> </w:t>
      </w:r>
      <w:r>
        <w:t>«Ко-ко-ко».</w:t>
      </w:r>
      <w:r>
        <w:rPr>
          <w:spacing w:val="-62"/>
        </w:rPr>
        <w:t xml:space="preserve"> </w:t>
      </w:r>
      <w:r>
        <w:t>Польская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«Корова».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М. Раухвергера.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Высотском</w:t>
      </w:r>
    </w:p>
    <w:p>
      <w:pPr>
        <w:pStyle w:val="4"/>
        <w:spacing w:before="4"/>
      </w:pPr>
      <w:r>
        <w:t>Пляски,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хороводы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631"/>
      </w:pP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танцевальные движения.</w:t>
      </w:r>
      <w:r>
        <w:rPr>
          <w:spacing w:val="1"/>
        </w:rPr>
        <w:t xml:space="preserve"> </w:t>
      </w:r>
      <w:r>
        <w:t>Исполнять солирующие роли (кошечка, петушок,</w:t>
      </w:r>
      <w:r>
        <w:rPr>
          <w:spacing w:val="1"/>
        </w:rPr>
        <w:t xml:space="preserve"> </w:t>
      </w:r>
      <w:r>
        <w:t>собачка и др.).</w:t>
      </w:r>
      <w:r>
        <w:rPr>
          <w:spacing w:val="1"/>
        </w:rPr>
        <w:t xml:space="preserve"> </w:t>
      </w:r>
      <w:r>
        <w:t>Исполнять пляски по показу педагога.</w:t>
      </w:r>
      <w:r>
        <w:rPr>
          <w:spacing w:val="1"/>
        </w:rPr>
        <w:t xml:space="preserve"> </w:t>
      </w:r>
      <w:r>
        <w:t>Передавать в движении игровые</w:t>
      </w:r>
      <w:r>
        <w:rPr>
          <w:spacing w:val="1"/>
        </w:rPr>
        <w:t xml:space="preserve"> </w:t>
      </w:r>
      <w:r>
        <w:t>образы.</w:t>
      </w:r>
    </w:p>
    <w:p>
      <w:pPr>
        <w:pStyle w:val="8"/>
        <w:spacing w:before="2"/>
        <w:ind w:right="499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«Гуляем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пляшем».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«Гопак».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Мусоргского,</w:t>
      </w:r>
      <w:r>
        <w:rPr>
          <w:spacing w:val="68"/>
        </w:rPr>
        <w:t xml:space="preserve"> </w:t>
      </w:r>
      <w:r>
        <w:t>«Пляска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листочками».</w:t>
      </w:r>
      <w:r>
        <w:rPr>
          <w:spacing w:val="70"/>
        </w:rPr>
        <w:t xml:space="preserve"> </w:t>
      </w:r>
      <w:r>
        <w:t>Музыка</w:t>
      </w:r>
      <w:r>
        <w:rPr>
          <w:spacing w:val="67"/>
        </w:rPr>
        <w:t xml:space="preserve"> </w:t>
      </w:r>
      <w:r>
        <w:t>А.</w:t>
      </w:r>
      <w:r>
        <w:rPr>
          <w:spacing w:val="68"/>
        </w:rPr>
        <w:t xml:space="preserve"> </w:t>
      </w:r>
      <w:r>
        <w:t>Филиппенко.</w:t>
      </w:r>
      <w:r>
        <w:rPr>
          <w:spacing w:val="67"/>
        </w:rPr>
        <w:t xml:space="preserve"> </w:t>
      </w:r>
      <w:r>
        <w:t>Слова</w:t>
      </w:r>
      <w:r>
        <w:rPr>
          <w:spacing w:val="68"/>
        </w:rPr>
        <w:t xml:space="preserve"> </w:t>
      </w:r>
      <w:r>
        <w:t>Т.</w:t>
      </w:r>
      <w:r>
        <w:rPr>
          <w:spacing w:val="67"/>
        </w:rPr>
        <w:t xml:space="preserve"> </w:t>
      </w:r>
      <w:r>
        <w:t>Волгиной,</w:t>
      </w:r>
    </w:p>
    <w:p>
      <w:pPr>
        <w:pStyle w:val="8"/>
        <w:spacing w:line="299" w:lineRule="exact"/>
      </w:pPr>
      <w:r>
        <w:t>«Хитрый</w:t>
      </w:r>
      <w:r>
        <w:rPr>
          <w:spacing w:val="84"/>
        </w:rPr>
        <w:t xml:space="preserve"> </w:t>
      </w:r>
      <w:r>
        <w:t>кот».</w:t>
      </w:r>
      <w:r>
        <w:rPr>
          <w:spacing w:val="84"/>
        </w:rPr>
        <w:t xml:space="preserve"> </w:t>
      </w:r>
      <w:r>
        <w:t>Русская</w:t>
      </w:r>
      <w:r>
        <w:rPr>
          <w:spacing w:val="85"/>
        </w:rPr>
        <w:t xml:space="preserve"> </w:t>
      </w:r>
      <w:r>
        <w:t>народная</w:t>
      </w:r>
      <w:r>
        <w:rPr>
          <w:spacing w:val="85"/>
        </w:rPr>
        <w:t xml:space="preserve"> </w:t>
      </w:r>
      <w:r>
        <w:t>прибаутка,</w:t>
      </w:r>
      <w:r>
        <w:rPr>
          <w:spacing w:val="87"/>
        </w:rPr>
        <w:t xml:space="preserve"> </w:t>
      </w:r>
      <w:r>
        <w:t>«Прятки».</w:t>
      </w:r>
      <w:r>
        <w:rPr>
          <w:spacing w:val="84"/>
        </w:rPr>
        <w:t xml:space="preserve"> </w:t>
      </w:r>
      <w:r>
        <w:t>Русская</w:t>
      </w:r>
      <w:r>
        <w:rPr>
          <w:spacing w:val="85"/>
        </w:rPr>
        <w:t xml:space="preserve"> </w:t>
      </w:r>
      <w:r>
        <w:t>народная</w:t>
      </w:r>
      <w:r>
        <w:rPr>
          <w:spacing w:val="85"/>
        </w:rPr>
        <w:t xml:space="preserve"> </w:t>
      </w:r>
      <w:r>
        <w:t>мелодия,</w:t>
      </w:r>
    </w:p>
    <w:p>
      <w:pPr>
        <w:pStyle w:val="8"/>
        <w:spacing w:before="1"/>
        <w:ind w:right="502"/>
      </w:pPr>
      <w:r>
        <w:t>«Петушок». Русская народная песня, «Где же наши ручки?». Музыка Т. Ломовой. Слова</w:t>
      </w:r>
      <w:r>
        <w:rPr>
          <w:spacing w:val="1"/>
        </w:rPr>
        <w:t xml:space="preserve"> </w:t>
      </w:r>
      <w:r>
        <w:t>И. Плакиды,</w:t>
      </w:r>
      <w:r>
        <w:rPr>
          <w:spacing w:val="1"/>
        </w:rPr>
        <w:t xml:space="preserve"> </w:t>
      </w:r>
      <w:r>
        <w:t>«Пальчики - ручки». Русская народная мелодия, «Прятки с собачкой».</w:t>
      </w:r>
      <w:r>
        <w:rPr>
          <w:spacing w:val="1"/>
        </w:rPr>
        <w:t xml:space="preserve"> </w:t>
      </w:r>
      <w:r>
        <w:t>Украинская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погремушкой».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Вилькорейской,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пляска».</w:t>
      </w:r>
      <w:r>
        <w:rPr>
          <w:spacing w:val="1"/>
        </w:rPr>
        <w:t xml:space="preserve"> </w:t>
      </w:r>
      <w:r>
        <w:t>Музыка М. Старокадомского. Слова О. Высотской, «Птичка и кошка». (Любая веселая</w:t>
      </w:r>
      <w:r>
        <w:rPr>
          <w:spacing w:val="1"/>
        </w:rPr>
        <w:t xml:space="preserve"> </w:t>
      </w:r>
      <w:r>
        <w:t>мелодия), «Поссорились - помирились». Музыка Т. Вилькорейской, «Игра с мишкой».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Антоновой,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танец».</w:t>
      </w:r>
      <w:r>
        <w:rPr>
          <w:spacing w:val="1"/>
        </w:rPr>
        <w:t xml:space="preserve"> </w:t>
      </w:r>
      <w:r>
        <w:t>Музыка</w:t>
      </w:r>
      <w:r>
        <w:rPr>
          <w:spacing w:val="6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Сатулиной,</w:t>
      </w:r>
      <w:r>
        <w:rPr>
          <w:spacing w:val="91"/>
        </w:rPr>
        <w:t xml:space="preserve"> </w:t>
      </w:r>
      <w:r>
        <w:t>«Зайчики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лисичка».</w:t>
      </w:r>
      <w:r>
        <w:rPr>
          <w:spacing w:val="91"/>
        </w:rPr>
        <w:t xml:space="preserve"> </w:t>
      </w:r>
      <w:r>
        <w:t>Музыка</w:t>
      </w:r>
      <w:r>
        <w:rPr>
          <w:spacing w:val="88"/>
        </w:rPr>
        <w:t xml:space="preserve"> </w:t>
      </w:r>
      <w:r>
        <w:t>Г.</w:t>
      </w:r>
      <w:r>
        <w:rPr>
          <w:spacing w:val="88"/>
        </w:rPr>
        <w:t xml:space="preserve"> </w:t>
      </w:r>
      <w:r>
        <w:t>Финаровского.</w:t>
      </w:r>
      <w:r>
        <w:rPr>
          <w:spacing w:val="88"/>
        </w:rPr>
        <w:t xml:space="preserve"> </w:t>
      </w:r>
      <w:r>
        <w:t>Слова</w:t>
      </w:r>
      <w:r>
        <w:rPr>
          <w:spacing w:val="91"/>
        </w:rPr>
        <w:t xml:space="preserve"> </w:t>
      </w:r>
      <w:r>
        <w:t>В.</w:t>
      </w:r>
      <w:r>
        <w:rPr>
          <w:spacing w:val="88"/>
        </w:rPr>
        <w:t xml:space="preserve"> </w:t>
      </w:r>
      <w:r>
        <w:t>Антоновой,</w:t>
      </w:r>
    </w:p>
    <w:p>
      <w:pPr>
        <w:pStyle w:val="8"/>
        <w:ind w:right="499"/>
      </w:pPr>
      <w:r>
        <w:t>«Саночки».</w:t>
      </w:r>
      <w:r>
        <w:rPr>
          <w:spacing w:val="1"/>
        </w:rPr>
        <w:t xml:space="preserve"> </w:t>
      </w:r>
      <w:r>
        <w:t>(Любая</w:t>
      </w:r>
      <w:r>
        <w:rPr>
          <w:spacing w:val="1"/>
        </w:rPr>
        <w:t xml:space="preserve"> </w:t>
      </w:r>
      <w:r>
        <w:t>веселая</w:t>
      </w:r>
      <w:r>
        <w:rPr>
          <w:spacing w:val="1"/>
        </w:rPr>
        <w:t xml:space="preserve"> </w:t>
      </w:r>
      <w:r>
        <w:t>мелодия),</w:t>
      </w:r>
      <w:r>
        <w:rPr>
          <w:spacing w:val="1"/>
        </w:rPr>
        <w:t xml:space="preserve"> </w:t>
      </w:r>
      <w:r>
        <w:t>«Ловишки».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Гайдна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султанчиками».</w:t>
      </w:r>
      <w:r>
        <w:rPr>
          <w:spacing w:val="1"/>
        </w:rPr>
        <w:t xml:space="preserve"> </w:t>
      </w:r>
      <w:r>
        <w:t>Хорватская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«Самолет».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Банниковой.</w:t>
      </w:r>
      <w:r>
        <w:rPr>
          <w:spacing w:val="1"/>
        </w:rPr>
        <w:t xml:space="preserve"> </w:t>
      </w:r>
      <w:r>
        <w:t>Слова А. Барто, «Сапожки». Русская народная мелодия, «Пляска зайчиков». Музыка А.</w:t>
      </w:r>
      <w:r>
        <w:rPr>
          <w:spacing w:val="1"/>
        </w:rPr>
        <w:t xml:space="preserve"> </w:t>
      </w:r>
      <w:r>
        <w:t>Филиппенко. Слова Е. Макшанцевой и Т. Волгиной, «Маленький танец». Музыка 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27"/>
        </w:rPr>
        <w:t xml:space="preserve"> </w:t>
      </w:r>
      <w:r>
        <w:t>«Пляска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платочком».</w:t>
      </w:r>
      <w:r>
        <w:rPr>
          <w:spacing w:val="26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Тиличеевой.</w:t>
      </w:r>
      <w:r>
        <w:rPr>
          <w:spacing w:val="26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И.</w:t>
      </w:r>
      <w:r>
        <w:rPr>
          <w:spacing w:val="25"/>
        </w:rPr>
        <w:t xml:space="preserve"> </w:t>
      </w:r>
      <w:r>
        <w:t>Грантовской,</w:t>
      </w:r>
    </w:p>
    <w:p>
      <w:pPr>
        <w:pStyle w:val="8"/>
        <w:ind w:right="503"/>
      </w:pPr>
      <w:r>
        <w:t>«Приседай». Эстонская народная мелодия. Слова Ю. Энтина, «Кошка и котята». Музыка</w:t>
      </w:r>
      <w:r>
        <w:rPr>
          <w:spacing w:val="-62"/>
        </w:rPr>
        <w:t xml:space="preserve"> </w:t>
      </w:r>
      <w:r>
        <w:t>В. Витлина «Солнышко и дождик». Музыка М. Раухвергера. Слова А. Барто, «Березка».</w:t>
      </w:r>
      <w:r>
        <w:rPr>
          <w:spacing w:val="1"/>
        </w:rPr>
        <w:t xml:space="preserve"> </w:t>
      </w:r>
      <w:r>
        <w:t>Музыка Р. Рустамова. Слова А. Метлиной, «Воробушки и автомобиль». 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«Черная</w:t>
      </w:r>
      <w:r>
        <w:rPr>
          <w:spacing w:val="1"/>
        </w:rPr>
        <w:t xml:space="preserve"> </w:t>
      </w:r>
      <w:r>
        <w:t>курица».</w:t>
      </w:r>
      <w:r>
        <w:rPr>
          <w:spacing w:val="1"/>
        </w:rPr>
        <w:t xml:space="preserve"> </w:t>
      </w:r>
      <w:r>
        <w:t>Чешская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«Табунщик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лошадки».</w:t>
      </w:r>
      <w:r>
        <w:rPr>
          <w:spacing w:val="1"/>
        </w:rPr>
        <w:t xml:space="preserve"> </w:t>
      </w:r>
      <w:r>
        <w:t>Музыка В. Витлина; чешская народная мелодия «Кот Васька». Музыка Г. Лобачева.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Френкель.</w:t>
      </w:r>
      <w:r>
        <w:rPr>
          <w:spacing w:val="2"/>
        </w:rPr>
        <w:t xml:space="preserve"> </w:t>
      </w:r>
      <w:r>
        <w:t>«Карусель».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мелодия.</w:t>
      </w:r>
    </w:p>
    <w:p>
      <w:pPr>
        <w:pStyle w:val="4"/>
        <w:spacing w:before="6"/>
        <w:ind w:left="776" w:right="143"/>
        <w:jc w:val="center"/>
      </w:pPr>
      <w:r>
        <w:t>(от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5"/>
          <w:numId w:val="41"/>
        </w:numPr>
        <w:tabs>
          <w:tab w:val="left" w:pos="4459"/>
        </w:tabs>
        <w:spacing w:before="1" w:after="0" w:line="296" w:lineRule="exact"/>
        <w:ind w:left="4458" w:right="0" w:hanging="3859"/>
        <w:jc w:val="left"/>
        <w:rPr>
          <w:u w:val="none"/>
        </w:rPr>
      </w:pPr>
      <w:r>
        <w:rPr>
          <w:u w:val="thick"/>
        </w:rPr>
        <w:t>Приобщение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к искусству</w:t>
      </w:r>
    </w:p>
    <w:p>
      <w:pPr>
        <w:pStyle w:val="8"/>
        <w:ind w:right="503" w:firstLine="566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66"/>
        </w:rPr>
        <w:t xml:space="preserve"> </w:t>
      </w:r>
      <w:r>
        <w:t>104</w:t>
      </w:r>
      <w:r>
        <w:rPr>
          <w:spacing w:val="-62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6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артиста,</w:t>
      </w:r>
      <w:r>
        <w:rPr>
          <w:spacing w:val="1"/>
        </w:rPr>
        <w:t xml:space="preserve"> </w:t>
      </w:r>
      <w:r>
        <w:t>художника, композитора. Побуждать узнавать и называть предметы и явления 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 искусство). Учить различать жанры и виды искусства: стихи, 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 искусство), здание и соооружение (архитектура). Учить выделять и</w:t>
      </w:r>
      <w:r>
        <w:rPr>
          <w:spacing w:val="1"/>
        </w:rPr>
        <w:t xml:space="preserve"> </w:t>
      </w:r>
      <w:r>
        <w:t>называть основные средства выразительности (цвет, форма, величина, ритм, движение,</w:t>
      </w:r>
      <w:r>
        <w:rPr>
          <w:spacing w:val="1"/>
        </w:rPr>
        <w:t xml:space="preserve"> </w:t>
      </w:r>
      <w:r>
        <w:t>жест, звук) и создавать свои художественные образы в изобразительной, 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здания),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 сооружения; дома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разные по форме, высоте,</w:t>
      </w:r>
      <w:r>
        <w:rPr>
          <w:spacing w:val="1"/>
        </w:rPr>
        <w:t xml:space="preserve"> </w:t>
      </w:r>
      <w:r>
        <w:t>длине, с разными окнами, с разным количеством этажей, подъездов и т. д. Вызывать</w:t>
      </w:r>
      <w:r>
        <w:rPr>
          <w:spacing w:val="1"/>
        </w:rPr>
        <w:t xml:space="preserve"> </w:t>
      </w:r>
      <w:r>
        <w:t>интерес к различным строениям, расположенным вокруг детского сада (дома, в которых</w:t>
      </w:r>
      <w:r>
        <w:rPr>
          <w:spacing w:val="1"/>
        </w:rPr>
        <w:t xml:space="preserve"> </w:t>
      </w:r>
      <w:r>
        <w:t>живут</w:t>
      </w:r>
      <w:r>
        <w:rPr>
          <w:spacing w:val="15"/>
        </w:rPr>
        <w:t xml:space="preserve"> </w:t>
      </w:r>
      <w:r>
        <w:t>ребенок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друзья,</w:t>
      </w:r>
      <w:r>
        <w:rPr>
          <w:spacing w:val="15"/>
        </w:rPr>
        <w:t xml:space="preserve"> </w:t>
      </w:r>
      <w:r>
        <w:t>школа,</w:t>
      </w:r>
      <w:r>
        <w:rPr>
          <w:spacing w:val="16"/>
        </w:rPr>
        <w:t xml:space="preserve"> </w:t>
      </w:r>
      <w:r>
        <w:t>кинотеатр).</w:t>
      </w:r>
      <w:r>
        <w:rPr>
          <w:spacing w:val="15"/>
        </w:rPr>
        <w:t xml:space="preserve"> </w:t>
      </w:r>
      <w:r>
        <w:t>Привлекать</w:t>
      </w:r>
      <w:r>
        <w:rPr>
          <w:spacing w:val="15"/>
        </w:rPr>
        <w:t xml:space="preserve"> </w:t>
      </w:r>
      <w:r>
        <w:t>внимание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сходству</w:t>
      </w:r>
      <w:r>
        <w:rPr>
          <w:spacing w:val="-63"/>
        </w:rPr>
        <w:t xml:space="preserve"> </w:t>
      </w:r>
      <w:r>
        <w:t>и различиям разных зданий, поощрять самостоятельное выделение частей здания, его</w:t>
      </w:r>
      <w:r>
        <w:rPr>
          <w:spacing w:val="1"/>
        </w:rPr>
        <w:t xml:space="preserve"> </w:t>
      </w:r>
      <w:r>
        <w:t>особенностей. Закреплять умение замечать различия в сходных по форме и 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53"/>
        </w:rPr>
        <w:t xml:space="preserve"> </w:t>
      </w:r>
      <w:r>
        <w:t>(форма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величина</w:t>
      </w:r>
      <w:r>
        <w:rPr>
          <w:spacing w:val="52"/>
        </w:rPr>
        <w:t xml:space="preserve"> </w:t>
      </w:r>
      <w:r>
        <w:t>входных</w:t>
      </w:r>
      <w:r>
        <w:rPr>
          <w:spacing w:val="54"/>
        </w:rPr>
        <w:t xml:space="preserve"> </w:t>
      </w:r>
      <w:r>
        <w:t>дверей,</w:t>
      </w:r>
      <w:r>
        <w:rPr>
          <w:spacing w:val="52"/>
        </w:rPr>
        <w:t xml:space="preserve"> </w:t>
      </w:r>
      <w:r>
        <w:t>окон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частей).</w:t>
      </w:r>
      <w:r>
        <w:rPr>
          <w:spacing w:val="55"/>
        </w:rPr>
        <w:t xml:space="preserve"> </w:t>
      </w:r>
      <w:r>
        <w:t>Поощрять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/>
      </w:pPr>
      <w:r>
        <w:t>стремление детей изображать в рисунках, аппликациях реальные и сказочные строения.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музея. Развивать интерес к посещению кукольного театра, выставок. Закреплять 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поэтами.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6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-62"/>
        </w:rPr>
        <w:t xml:space="preserve"> </w:t>
      </w:r>
      <w:r>
        <w:t>народного декоративно-прикладного искусства). Воспитывать бережное отношение 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>
      <w:pPr>
        <w:pStyle w:val="5"/>
        <w:numPr>
          <w:ilvl w:val="5"/>
          <w:numId w:val="41"/>
        </w:numPr>
        <w:tabs>
          <w:tab w:val="left" w:pos="5281"/>
        </w:tabs>
        <w:spacing w:before="8" w:after="0" w:line="296" w:lineRule="exact"/>
        <w:ind w:left="5280" w:right="0" w:hanging="4686"/>
        <w:jc w:val="left"/>
        <w:rPr>
          <w:u w:val="none"/>
        </w:rPr>
      </w:pPr>
      <w:r>
        <w:rPr>
          <w:u w:val="thick"/>
        </w:rPr>
        <w:t>Рисование</w:t>
      </w:r>
    </w:p>
    <w:p>
      <w:pPr>
        <w:pStyle w:val="8"/>
        <w:ind w:right="509" w:firstLine="56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-62"/>
        </w:rPr>
        <w:t xml:space="preserve"> </w:t>
      </w:r>
      <w:r>
        <w:t>(неваляшки гуляют, деревья на нашем</w:t>
      </w:r>
      <w:r>
        <w:rPr>
          <w:spacing w:val="1"/>
        </w:rPr>
        <w:t xml:space="preserve"> </w:t>
      </w:r>
      <w:r>
        <w:t>участке зимой, цыплята гуляют по травке) и</w:t>
      </w:r>
      <w:r>
        <w:rPr>
          <w:spacing w:val="1"/>
        </w:rPr>
        <w:t xml:space="preserve"> </w:t>
      </w:r>
      <w:r>
        <w:t>добавляя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(солнышко,</w:t>
      </w:r>
      <w:r>
        <w:rPr>
          <w:spacing w:val="-1"/>
        </w:rPr>
        <w:t xml:space="preserve"> </w:t>
      </w:r>
      <w:r>
        <w:t>падающий снег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ind w:right="513" w:firstLine="566"/>
      </w:pPr>
      <w:r>
        <w:t>Формировать и закреплять представления о форме предметов (круглая, 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-2"/>
        </w:rPr>
        <w:t xml:space="preserve"> </w:t>
      </w:r>
      <w:r>
        <w:t>прямоугольная,</w:t>
      </w:r>
      <w:r>
        <w:rPr>
          <w:spacing w:val="-2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расположении</w:t>
      </w:r>
      <w:r>
        <w:rPr>
          <w:spacing w:val="-2"/>
        </w:rPr>
        <w:t xml:space="preserve"> </w:t>
      </w:r>
      <w:r>
        <w:t>частей.</w:t>
      </w:r>
    </w:p>
    <w:p>
      <w:pPr>
        <w:pStyle w:val="8"/>
        <w:ind w:right="506" w:firstLine="566"/>
      </w:pPr>
      <w:r>
        <w:t>Помогать детям при передаче сюжета располагать изображения на всем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Направлять внимание детей на передачу соотношения предметов по величине: 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дерева,</w:t>
      </w:r>
      <w:r>
        <w:rPr>
          <w:spacing w:val="-1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куста.</w:t>
      </w:r>
    </w:p>
    <w:p>
      <w:pPr>
        <w:pStyle w:val="8"/>
        <w:ind w:right="504" w:firstLine="566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 новые (коричневый, оранжевый, светло-зеленый); формировать представление</w:t>
      </w:r>
      <w:r>
        <w:rPr>
          <w:spacing w:val="1"/>
        </w:rPr>
        <w:t xml:space="preserve"> </w:t>
      </w:r>
      <w:r>
        <w:t>о том, как можно получить эти цвета. Учить смешивать краски для получения нужных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 оттенков.</w:t>
      </w:r>
    </w:p>
    <w:p>
      <w:pPr>
        <w:pStyle w:val="8"/>
        <w:ind w:right="513" w:firstLine="566"/>
      </w:pPr>
      <w:r>
        <w:t>Развивать желание использовать в рисовании, аппликации разнообразные цвета,</w:t>
      </w:r>
      <w:r>
        <w:rPr>
          <w:spacing w:val="1"/>
        </w:rPr>
        <w:t xml:space="preserve"> </w:t>
      </w:r>
      <w:r>
        <w:t>обращать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многоцветие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>
      <w:pPr>
        <w:pStyle w:val="8"/>
        <w:ind w:right="512" w:firstLine="566"/>
      </w:pPr>
      <w:r>
        <w:t>Закреплять умение правильно держать карандаш, кисть, фломастер, цветной мелок;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изображения.</w:t>
      </w:r>
    </w:p>
    <w:p>
      <w:pPr>
        <w:pStyle w:val="8"/>
        <w:ind w:right="504" w:firstLine="566"/>
      </w:pPr>
      <w:r>
        <w:t>Учить детей закрашивать рисунки кистью, карандашом, проводя линии и штрихи</w:t>
      </w:r>
      <w:r>
        <w:rPr>
          <w:spacing w:val="1"/>
        </w:rPr>
        <w:t xml:space="preserve"> </w:t>
      </w:r>
      <w:r>
        <w:t>только в одном направлении (сверху вниз или слева направо); ритмично наносить мазки,</w:t>
      </w:r>
      <w:r>
        <w:rPr>
          <w:spacing w:val="-62"/>
        </w:rPr>
        <w:t xml:space="preserve"> </w:t>
      </w:r>
      <w:r>
        <w:t>штрихи по всей форме, не выходя за пределы контура; проводить широкие линии всей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66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формировать у детей умение получать светлые и темные оттенки цвета, изменяя нажим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карандаш.</w:t>
      </w:r>
    </w:p>
    <w:p>
      <w:pPr>
        <w:pStyle w:val="8"/>
        <w:ind w:right="512" w:firstLine="566"/>
      </w:pPr>
      <w:r>
        <w:t>Формировать умение правильно передавать расположение частей при 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</w:p>
    <w:p>
      <w:pPr>
        <w:pStyle w:val="8"/>
        <w:ind w:right="504" w:firstLine="566"/>
      </w:pPr>
      <w:r>
        <w:rPr>
          <w:b/>
        </w:rPr>
        <w:t>Декоративное</w:t>
      </w:r>
      <w:r>
        <w:rPr>
          <w:b/>
          <w:spacing w:val="1"/>
        </w:rPr>
        <w:t xml:space="preserve"> </w:t>
      </w:r>
      <w:r>
        <w:rPr>
          <w:b/>
        </w:rPr>
        <w:t>рисование.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 (для росписи могут использоваться вылепленные детьми игрушки и 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вырезанные</w:t>
      </w:r>
      <w:r>
        <w:rPr>
          <w:spacing w:val="2"/>
        </w:rPr>
        <w:t xml:space="preserve"> </w:t>
      </w:r>
      <w:r>
        <w:t>из бумаги).</w:t>
      </w:r>
    </w:p>
    <w:p>
      <w:pPr>
        <w:pStyle w:val="8"/>
        <w:ind w:right="510" w:firstLine="566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росписи.</w:t>
      </w:r>
    </w:p>
    <w:p>
      <w:pPr>
        <w:pStyle w:val="5"/>
        <w:numPr>
          <w:ilvl w:val="5"/>
          <w:numId w:val="41"/>
        </w:numPr>
        <w:tabs>
          <w:tab w:val="left" w:pos="5531"/>
        </w:tabs>
        <w:spacing w:before="6" w:after="0" w:line="240" w:lineRule="auto"/>
        <w:ind w:left="5530" w:right="0" w:hanging="4936"/>
        <w:jc w:val="left"/>
        <w:rPr>
          <w:u w:val="none"/>
        </w:rPr>
      </w:pPr>
      <w:r>
        <w:rPr>
          <w:u w:val="thick"/>
        </w:rPr>
        <w:t>Лепка</w:t>
      </w:r>
    </w:p>
    <w:p>
      <w:pPr>
        <w:spacing w:after="0" w:line="240" w:lineRule="auto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631"/>
      </w:pPr>
      <w:r>
        <w:t>Продолжать развивать интерес детей к лепке; совершенствовать умение лепить из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-62"/>
        </w:rPr>
        <w:t xml:space="preserve"> </w:t>
      </w:r>
      <w:r>
        <w:t>отдельных частей из целого куска, прищипыванию мелких деталей (ушки у 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</w:p>
    <w:p>
      <w:pPr>
        <w:pStyle w:val="8"/>
        <w:spacing w:before="1"/>
        <w:ind w:right="510" w:firstLine="566"/>
      </w:pPr>
      <w:r>
        <w:t>Учить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 Познакомить с приемами использования стеки. Поощрять стремление 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-2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стеки.</w:t>
      </w:r>
    </w:p>
    <w:p>
      <w:pPr>
        <w:pStyle w:val="8"/>
        <w:spacing w:before="1"/>
        <w:ind w:left="1105"/>
      </w:pPr>
      <w:r>
        <w:t>Закреплять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аккуратной</w:t>
      </w:r>
      <w:r>
        <w:rPr>
          <w:spacing w:val="-5"/>
        </w:rPr>
        <w:t xml:space="preserve"> </w:t>
      </w:r>
      <w:r>
        <w:t>лепки.</w:t>
      </w:r>
    </w:p>
    <w:p>
      <w:pPr>
        <w:pStyle w:val="5"/>
        <w:numPr>
          <w:ilvl w:val="5"/>
          <w:numId w:val="41"/>
        </w:numPr>
        <w:tabs>
          <w:tab w:val="left" w:pos="5168"/>
        </w:tabs>
        <w:spacing w:before="6" w:after="0" w:line="296" w:lineRule="exact"/>
        <w:ind w:left="5167" w:right="0" w:hanging="4574"/>
        <w:jc w:val="left"/>
        <w:rPr>
          <w:u w:val="none"/>
        </w:rPr>
      </w:pPr>
      <w:r>
        <w:rPr>
          <w:u w:val="thick"/>
        </w:rPr>
        <w:t>Аппликация</w:t>
      </w:r>
    </w:p>
    <w:p>
      <w:pPr>
        <w:pStyle w:val="8"/>
        <w:ind w:right="510" w:firstLine="631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изображений.</w:t>
      </w:r>
    </w:p>
    <w:p>
      <w:pPr>
        <w:pStyle w:val="8"/>
        <w:ind w:right="506" w:firstLine="566"/>
      </w:pPr>
      <w:r>
        <w:t>Формировать умение правильно держать ножницы и пользоваться ими. Обучать</w:t>
      </w:r>
      <w:r>
        <w:rPr>
          <w:spacing w:val="1"/>
        </w:rPr>
        <w:t xml:space="preserve"> </w:t>
      </w:r>
      <w:r>
        <w:t>вырезыванию, начиная с формирования навыка разрезания по прямой сначала коротких,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полос.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62"/>
        </w:rPr>
        <w:t xml:space="preserve"> </w:t>
      </w:r>
      <w:r>
        <w:t>(забор, скамейка, лесенка, дерево, кустик и др.). Учить вырезать круглые формы из</w:t>
      </w:r>
      <w:r>
        <w:rPr>
          <w:spacing w:val="1"/>
        </w:rPr>
        <w:t xml:space="preserve"> </w:t>
      </w:r>
      <w:r>
        <w:t>квадрата и овальные из прямоугольника путем скругления</w:t>
      </w:r>
      <w:r>
        <w:rPr>
          <w:spacing w:val="1"/>
        </w:rPr>
        <w:t xml:space="preserve"> </w:t>
      </w:r>
      <w:r>
        <w:t>углов; использовать этот</w:t>
      </w:r>
      <w:r>
        <w:rPr>
          <w:spacing w:val="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фруктов,</w:t>
      </w:r>
      <w:r>
        <w:rPr>
          <w:spacing w:val="-2"/>
        </w:rPr>
        <w:t xml:space="preserve"> </w:t>
      </w:r>
      <w:r>
        <w:t>ягод,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>
      <w:pPr>
        <w:pStyle w:val="8"/>
        <w:ind w:right="505" w:firstLine="566"/>
      </w:pPr>
      <w:r>
        <w:t>Продолжать расширять количество изображаемых в аппликации предметов (птицы,</w:t>
      </w:r>
      <w:r>
        <w:rPr>
          <w:spacing w:val="-6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готовых</w:t>
      </w:r>
      <w:r>
        <w:rPr>
          <w:spacing w:val="-62"/>
        </w:rPr>
        <w:t xml:space="preserve"> </w:t>
      </w:r>
      <w:r>
        <w:t>форм. Учить детей преобразовывать эти формы, разрезая их на две или четыре части</w:t>
      </w:r>
      <w:r>
        <w:rPr>
          <w:spacing w:val="1"/>
        </w:rPr>
        <w:t xml:space="preserve"> </w:t>
      </w:r>
      <w:r>
        <w:t>(круг 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полукруги,</w:t>
      </w:r>
      <w:r>
        <w:rPr>
          <w:spacing w:val="-2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треугольники</w:t>
      </w:r>
      <w:r>
        <w:rPr>
          <w:spacing w:val="-2"/>
        </w:rPr>
        <w:t xml:space="preserve"> </w:t>
      </w:r>
      <w:r>
        <w:t>и т. д.).</w:t>
      </w:r>
    </w:p>
    <w:p>
      <w:pPr>
        <w:pStyle w:val="8"/>
        <w:spacing w:line="298" w:lineRule="exact"/>
        <w:ind w:left="1105"/>
      </w:pPr>
      <w:r>
        <w:t>Закреплять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аккуратного</w:t>
      </w:r>
      <w:r>
        <w:rPr>
          <w:spacing w:val="-5"/>
        </w:rPr>
        <w:t xml:space="preserve"> </w:t>
      </w:r>
      <w:r>
        <w:t>вырезывания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наклеивания.</w:t>
      </w:r>
    </w:p>
    <w:p>
      <w:pPr>
        <w:pStyle w:val="8"/>
        <w:spacing w:line="298" w:lineRule="exact"/>
        <w:ind w:left="822"/>
      </w:pPr>
      <w:r>
        <w:t>Поощрять</w:t>
      </w:r>
      <w:r>
        <w:rPr>
          <w:spacing w:val="-5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творчества.</w:t>
      </w:r>
    </w:p>
    <w:p>
      <w:pPr>
        <w:pStyle w:val="5"/>
        <w:numPr>
          <w:ilvl w:val="5"/>
          <w:numId w:val="41"/>
        </w:numPr>
        <w:tabs>
          <w:tab w:val="left" w:pos="4422"/>
        </w:tabs>
        <w:spacing w:before="6" w:after="0" w:line="295" w:lineRule="exact"/>
        <w:ind w:left="4421" w:right="251" w:hanging="4422"/>
        <w:jc w:val="left"/>
        <w:rPr>
          <w:u w:val="none"/>
        </w:rPr>
      </w:pPr>
      <w:r>
        <w:rPr>
          <w:u w:val="thick"/>
        </w:rPr>
        <w:t>Конструирование</w:t>
      </w:r>
    </w:p>
    <w:p>
      <w:pPr>
        <w:pStyle w:val="8"/>
        <w:ind w:right="506" w:firstLine="566"/>
      </w:pPr>
      <w:r>
        <w:t>Обращать внимание</w:t>
      </w:r>
      <w:r>
        <w:rPr>
          <w:spacing w:val="1"/>
        </w:rPr>
        <w:t xml:space="preserve"> </w:t>
      </w:r>
      <w:r>
        <w:t>детей 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здания и сооружения вокруг их дома,</w:t>
      </w:r>
      <w:r>
        <w:rPr>
          <w:spacing w:val="1"/>
        </w:rPr>
        <w:t xml:space="preserve"> </w:t>
      </w:r>
      <w:r>
        <w:t>детского сада. На прогулках в процессе игр рассматривать с детьми машины, тележки,</w:t>
      </w:r>
      <w:r>
        <w:rPr>
          <w:spacing w:val="1"/>
        </w:rPr>
        <w:t xml:space="preserve"> </w:t>
      </w:r>
      <w:r>
        <w:t>автобусы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2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части.</w:t>
      </w:r>
    </w:p>
    <w:p>
      <w:pPr>
        <w:pStyle w:val="8"/>
        <w:ind w:right="509" w:firstLine="566"/>
      </w:pPr>
      <w:r>
        <w:t>Продолжать развивать у детей способность различать и называть 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 ассоциативные связи, предлагая вспомнить, какие похожие 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видели.</w:t>
      </w:r>
    </w:p>
    <w:p>
      <w:pPr>
        <w:pStyle w:val="8"/>
        <w:ind w:right="504" w:firstLine="566"/>
      </w:pPr>
      <w:r>
        <w:t>Учить анализировать образец постройки: выделять основные части, различать и</w:t>
      </w:r>
      <w:r>
        <w:rPr>
          <w:spacing w:val="1"/>
        </w:rPr>
        <w:t xml:space="preserve"> </w:t>
      </w:r>
      <w:r>
        <w:t>соотносить их по величине и форме,</w:t>
      </w:r>
      <w:r>
        <w:rPr>
          <w:spacing w:val="65"/>
        </w:rPr>
        <w:t xml:space="preserve"> </w:t>
      </w:r>
      <w:r>
        <w:t>устанавливать пространственное расположение</w:t>
      </w:r>
      <w:r>
        <w:rPr>
          <w:spacing w:val="1"/>
        </w:rPr>
        <w:t xml:space="preserve"> </w:t>
      </w:r>
      <w:r>
        <w:t>этих частей относительно друг друга (в домах — стены, вверху — перекрытие, крыша; в</w:t>
      </w:r>
      <w:r>
        <w:rPr>
          <w:spacing w:val="-62"/>
        </w:rPr>
        <w:t xml:space="preserve"> </w:t>
      </w:r>
      <w:r>
        <w:t>автомобиле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кабина,</w:t>
      </w:r>
      <w:r>
        <w:rPr>
          <w:spacing w:val="-1"/>
        </w:rPr>
        <w:t xml:space="preserve"> </w:t>
      </w:r>
      <w:r>
        <w:t>кузов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ind w:right="507" w:firstLine="566"/>
      </w:pP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 заданный воспитателем принцип конструкции («Построй такой же домик, но</w:t>
      </w:r>
      <w:r>
        <w:rPr>
          <w:spacing w:val="1"/>
        </w:rPr>
        <w:t xml:space="preserve"> </w:t>
      </w:r>
      <w:r>
        <w:t>высокий»).</w:t>
      </w:r>
    </w:p>
    <w:p>
      <w:pPr>
        <w:pStyle w:val="8"/>
        <w:ind w:right="513" w:firstLine="566"/>
      </w:pPr>
      <w:r>
        <w:t>Учить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детали</w:t>
      </w:r>
      <w:r>
        <w:rPr>
          <w:spacing w:val="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построек.</w:t>
      </w:r>
    </w:p>
    <w:p>
      <w:pPr>
        <w:pStyle w:val="8"/>
        <w:ind w:right="501" w:firstLine="566"/>
      </w:pPr>
      <w:r>
        <w:t>Обучать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открытка), приклеивать</w:t>
      </w:r>
      <w:r>
        <w:rPr>
          <w:spacing w:val="1"/>
        </w:rPr>
        <w:t xml:space="preserve"> </w:t>
      </w:r>
      <w:r>
        <w:t>к основной форме детали (к дому</w:t>
      </w:r>
      <w:r>
        <w:rPr>
          <w:spacing w:val="1"/>
        </w:rPr>
        <w:t xml:space="preserve"> </w:t>
      </w:r>
      <w:r>
        <w:t>— окна,</w:t>
      </w:r>
      <w:r>
        <w:rPr>
          <w:spacing w:val="1"/>
        </w:rPr>
        <w:t xml:space="preserve"> </w:t>
      </w:r>
      <w:r>
        <w:t>двери,</w:t>
      </w:r>
      <w:r>
        <w:rPr>
          <w:spacing w:val="-2"/>
        </w:rPr>
        <w:t xml:space="preserve"> </w:t>
      </w:r>
      <w:r>
        <w:t>трубу;</w:t>
      </w:r>
      <w:r>
        <w:rPr>
          <w:spacing w:val="1"/>
        </w:rPr>
        <w:t xml:space="preserve"> </w:t>
      </w:r>
      <w:r>
        <w:t>к автобусу —</w:t>
      </w:r>
      <w:r>
        <w:rPr>
          <w:spacing w:val="2"/>
        </w:rPr>
        <w:t xml:space="preserve"> </w:t>
      </w:r>
      <w:r>
        <w:t>колеса;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стулу —</w:t>
      </w:r>
      <w:r>
        <w:rPr>
          <w:spacing w:val="-1"/>
        </w:rPr>
        <w:t xml:space="preserve"> </w:t>
      </w:r>
      <w:r>
        <w:t>спинку).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t>Приобщать детей к изготовлению поделок из природного материала: коры, веток,</w:t>
      </w:r>
      <w:r>
        <w:rPr>
          <w:spacing w:val="1"/>
        </w:rPr>
        <w:t xml:space="preserve"> </w:t>
      </w:r>
      <w:r>
        <w:t>листьев, шишек, каштанов, ореховой скорлупы, соломы (лодочки, ежики и т. д.). Учить</w:t>
      </w:r>
      <w:r>
        <w:rPr>
          <w:spacing w:val="1"/>
        </w:rPr>
        <w:t xml:space="preserve"> </w:t>
      </w:r>
      <w:r>
        <w:t>использовать для закрепления частей клей, пластилин; применять в поделках катушки,</w:t>
      </w:r>
      <w:r>
        <w:rPr>
          <w:spacing w:val="1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разной величины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предметы.</w:t>
      </w:r>
    </w:p>
    <w:p>
      <w:pPr>
        <w:pStyle w:val="11"/>
        <w:numPr>
          <w:ilvl w:val="5"/>
          <w:numId w:val="41"/>
        </w:numPr>
        <w:tabs>
          <w:tab w:val="left" w:pos="3819"/>
        </w:tabs>
        <w:spacing w:before="9" w:after="0" w:line="298" w:lineRule="exact"/>
        <w:ind w:left="3818" w:right="246" w:hanging="3819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Музыкальная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деятельность</w:t>
      </w:r>
    </w:p>
    <w:p>
      <w:pPr>
        <w:pStyle w:val="4"/>
        <w:spacing w:line="295" w:lineRule="exact"/>
        <w:ind w:left="1057"/>
      </w:pPr>
      <w:r>
        <w:t>Музыкально-ритмические</w:t>
      </w:r>
      <w:r>
        <w:rPr>
          <w:spacing w:val="-9"/>
        </w:rPr>
        <w:t xml:space="preserve"> </w:t>
      </w:r>
      <w:r>
        <w:t>движения</w:t>
      </w:r>
    </w:p>
    <w:p>
      <w:pPr>
        <w:pStyle w:val="8"/>
        <w:ind w:right="506" w:firstLine="566"/>
      </w:pPr>
      <w:r>
        <w:t>Ходить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менять на них движения.</w:t>
      </w:r>
      <w:r>
        <w:rPr>
          <w:spacing w:val="1"/>
        </w:rPr>
        <w:t xml:space="preserve"> </w:t>
      </w:r>
      <w:r>
        <w:t>Выполнять разнообразные движения руками.</w:t>
      </w:r>
      <w:r>
        <w:rPr>
          <w:spacing w:val="1"/>
        </w:rPr>
        <w:t xml:space="preserve"> </w:t>
      </w:r>
      <w:r>
        <w:t>Различать двухчастную форму и менять движения со сменой частей музыки. Передавать</w:t>
      </w:r>
      <w:r>
        <w:rPr>
          <w:spacing w:val="-62"/>
        </w:rPr>
        <w:t xml:space="preserve"> </w:t>
      </w:r>
      <w:r>
        <w:t>в движении образы (лошадки, медведь).</w:t>
      </w:r>
      <w:r>
        <w:rPr>
          <w:spacing w:val="1"/>
        </w:rPr>
        <w:t xml:space="preserve"> </w:t>
      </w:r>
      <w:r>
        <w:t>Выполнять прямой галоп.</w:t>
      </w:r>
      <w:r>
        <w:rPr>
          <w:spacing w:val="1"/>
        </w:rPr>
        <w:t xml:space="preserve"> </w:t>
      </w:r>
      <w:r>
        <w:t>Маршировать в</w:t>
      </w:r>
      <w:r>
        <w:rPr>
          <w:spacing w:val="1"/>
        </w:rPr>
        <w:t xml:space="preserve"> </w:t>
      </w:r>
      <w:r>
        <w:t>разных направлениях. Выполнять легкий бег врассыпную и по кругу.</w:t>
      </w:r>
      <w:r>
        <w:rPr>
          <w:spacing w:val="1"/>
        </w:rPr>
        <w:t xml:space="preserve"> </w:t>
      </w:r>
      <w:r>
        <w:t>Легко прыгать на</w:t>
      </w:r>
      <w:r>
        <w:rPr>
          <w:spacing w:val="1"/>
        </w:rPr>
        <w:t xml:space="preserve"> </w:t>
      </w:r>
      <w:r>
        <w:t>носочках.</w:t>
      </w:r>
      <w:r>
        <w:rPr>
          <w:spacing w:val="63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ходить</w:t>
      </w:r>
      <w:r>
        <w:rPr>
          <w:spacing w:val="-1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направлениях.</w:t>
      </w:r>
    </w:p>
    <w:p>
      <w:pPr>
        <w:pStyle w:val="8"/>
        <w:ind w:right="502"/>
      </w:pPr>
      <w:r>
        <w:rPr>
          <w:b/>
        </w:rPr>
        <w:t xml:space="preserve">Репертуар: </w:t>
      </w:r>
      <w:r>
        <w:t>«Марш». Музыка Е. Тиличеевой, «Барабанщик». Музыка Д. Кабалевского,</w:t>
      </w:r>
      <w:r>
        <w:rPr>
          <w:spacing w:val="1"/>
        </w:rPr>
        <w:t xml:space="preserve"> </w:t>
      </w:r>
      <w:r>
        <w:t>упражнение «Качание рук с лентами». Музыка А. Жилина, упражнение «Пружинка».</w:t>
      </w:r>
      <w:r>
        <w:rPr>
          <w:spacing w:val="1"/>
        </w:rPr>
        <w:t xml:space="preserve"> </w:t>
      </w:r>
      <w:r>
        <w:t xml:space="preserve">Русская  </w:t>
      </w:r>
      <w:r>
        <w:rPr>
          <w:spacing w:val="6"/>
        </w:rPr>
        <w:t xml:space="preserve"> </w:t>
      </w:r>
      <w:r>
        <w:t xml:space="preserve">народная  </w:t>
      </w:r>
      <w:r>
        <w:rPr>
          <w:spacing w:val="10"/>
        </w:rPr>
        <w:t xml:space="preserve"> </w:t>
      </w:r>
      <w:r>
        <w:t xml:space="preserve">мелодия,  </w:t>
      </w:r>
      <w:r>
        <w:rPr>
          <w:spacing w:val="8"/>
        </w:rPr>
        <w:t xml:space="preserve"> </w:t>
      </w:r>
      <w:r>
        <w:t xml:space="preserve">«Колыбельная».  </w:t>
      </w:r>
      <w:r>
        <w:rPr>
          <w:spacing w:val="9"/>
        </w:rPr>
        <w:t xml:space="preserve"> </w:t>
      </w:r>
      <w:r>
        <w:t xml:space="preserve">Музыка  </w:t>
      </w:r>
      <w:r>
        <w:rPr>
          <w:spacing w:val="8"/>
        </w:rPr>
        <w:t xml:space="preserve"> </w:t>
      </w:r>
      <w:r>
        <w:t xml:space="preserve">С.  </w:t>
      </w:r>
      <w:r>
        <w:rPr>
          <w:spacing w:val="9"/>
        </w:rPr>
        <w:t xml:space="preserve"> </w:t>
      </w:r>
      <w:r>
        <w:t xml:space="preserve">Левидова,     </w:t>
      </w:r>
      <w:r>
        <w:rPr>
          <w:spacing w:val="21"/>
        </w:rPr>
        <w:t xml:space="preserve"> </w:t>
      </w:r>
      <w:r>
        <w:t>упражнение</w:t>
      </w:r>
    </w:p>
    <w:p>
      <w:pPr>
        <w:pStyle w:val="8"/>
        <w:ind w:right="499"/>
      </w:pPr>
      <w:r>
        <w:t>«Прыжки».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Кабалевского,</w:t>
      </w:r>
      <w:r>
        <w:rPr>
          <w:spacing w:val="1"/>
        </w:rPr>
        <w:t xml:space="preserve"> </w:t>
      </w:r>
      <w:r>
        <w:t>«Лошадки».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Банниковой,</w:t>
      </w:r>
      <w:r>
        <w:rPr>
          <w:spacing w:val="1"/>
        </w:rPr>
        <w:t xml:space="preserve"> </w:t>
      </w:r>
      <w:r>
        <w:t>«Марш».</w:t>
      </w:r>
      <w:r>
        <w:rPr>
          <w:spacing w:val="1"/>
        </w:rPr>
        <w:t xml:space="preserve"> </w:t>
      </w:r>
      <w:r>
        <w:t>Музыка Ф. Шуберта,</w:t>
      </w:r>
      <w:r>
        <w:rPr>
          <w:spacing w:val="1"/>
        </w:rPr>
        <w:t xml:space="preserve"> </w:t>
      </w:r>
      <w:r>
        <w:t>упражнение «Хлопки в ладоши». Английская народная 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бег».</w:t>
      </w:r>
      <w:r>
        <w:rPr>
          <w:spacing w:val="1"/>
        </w:rPr>
        <w:t xml:space="preserve"> </w:t>
      </w:r>
      <w:r>
        <w:t>Латвийская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«Кружение</w:t>
      </w:r>
      <w:r>
        <w:rPr>
          <w:spacing w:val="-62"/>
        </w:rPr>
        <w:t xml:space="preserve"> </w:t>
      </w:r>
      <w:r>
        <w:t>парами». Латвийская народная мелодия, упражнение «Шагаем, как медведи». Музыка Е.</w:t>
      </w:r>
      <w:r>
        <w:rPr>
          <w:spacing w:val="-62"/>
        </w:rPr>
        <w:t xml:space="preserve"> </w:t>
      </w:r>
      <w:r>
        <w:t xml:space="preserve">Каменоградского,  </w:t>
      </w:r>
      <w:r>
        <w:rPr>
          <w:spacing w:val="61"/>
        </w:rPr>
        <w:t xml:space="preserve"> </w:t>
      </w:r>
      <w:r>
        <w:t xml:space="preserve">упражнение  </w:t>
      </w:r>
      <w:r>
        <w:rPr>
          <w:spacing w:val="57"/>
        </w:rPr>
        <w:t xml:space="preserve"> </w:t>
      </w:r>
      <w:r>
        <w:t xml:space="preserve">«Хороводный  </w:t>
      </w:r>
      <w:r>
        <w:rPr>
          <w:spacing w:val="58"/>
        </w:rPr>
        <w:t xml:space="preserve"> </w:t>
      </w:r>
      <w:r>
        <w:t xml:space="preserve">шаг».  </w:t>
      </w:r>
      <w:r>
        <w:rPr>
          <w:spacing w:val="56"/>
        </w:rPr>
        <w:t xml:space="preserve"> </w:t>
      </w:r>
      <w:r>
        <w:t xml:space="preserve">Русская  </w:t>
      </w:r>
      <w:r>
        <w:rPr>
          <w:spacing w:val="57"/>
        </w:rPr>
        <w:t xml:space="preserve"> </w:t>
      </w:r>
      <w:r>
        <w:t xml:space="preserve">народная  </w:t>
      </w:r>
      <w:r>
        <w:rPr>
          <w:spacing w:val="57"/>
        </w:rPr>
        <w:t xml:space="preserve"> </w:t>
      </w:r>
      <w:r>
        <w:t>мелодия,</w:t>
      </w:r>
    </w:p>
    <w:p>
      <w:pPr>
        <w:pStyle w:val="8"/>
        <w:ind w:right="499"/>
      </w:pPr>
      <w:r>
        <w:t>«Всадники».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носочек»,</w:t>
      </w:r>
      <w:r>
        <w:rPr>
          <w:spacing w:val="-62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«Саночки».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 упражнение «Выставление ноги на носок и пятку», упражнение «Хлоп-</w:t>
      </w:r>
      <w:r>
        <w:rPr>
          <w:spacing w:val="1"/>
        </w:rPr>
        <w:t xml:space="preserve"> </w:t>
      </w:r>
      <w:r>
        <w:t>хлоп». Музыка И. Штрауса, упражнение «Машина». Музыка Т. Попатенко, «Зайчики».</w:t>
      </w:r>
      <w:r>
        <w:rPr>
          <w:spacing w:val="1"/>
        </w:rPr>
        <w:t xml:space="preserve"> </w:t>
      </w:r>
      <w:r>
        <w:t>Музыка Д. Кабалевского, упражнение «Скачут по дорожке». Музыка А. Филиппенко,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«Дудочка».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флажками.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Козырева,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барабан»,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«Подскоки».</w:t>
      </w:r>
      <w:r>
        <w:rPr>
          <w:spacing w:val="1"/>
        </w:rPr>
        <w:t xml:space="preserve"> </w:t>
      </w:r>
      <w:r>
        <w:t>Французская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«Птички</w:t>
      </w:r>
      <w:r>
        <w:rPr>
          <w:spacing w:val="-3"/>
        </w:rPr>
        <w:t xml:space="preserve"> </w:t>
      </w:r>
      <w:r>
        <w:t>летают».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Жилина.</w:t>
      </w:r>
    </w:p>
    <w:p>
      <w:pPr>
        <w:pStyle w:val="4"/>
        <w:spacing w:before="6" w:line="295" w:lineRule="exact"/>
        <w:ind w:left="1170"/>
      </w:pPr>
      <w:r>
        <w:t>Развитие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ритма.</w:t>
      </w:r>
      <w:r>
        <w:rPr>
          <w:spacing w:val="-6"/>
        </w:rPr>
        <w:t xml:space="preserve"> </w:t>
      </w:r>
      <w:r>
        <w:t>Музицирование</w:t>
      </w:r>
    </w:p>
    <w:p>
      <w:pPr>
        <w:pStyle w:val="8"/>
        <w:ind w:right="500" w:firstLine="566"/>
      </w:pPr>
      <w:r>
        <w:t>Пропевать</w:t>
      </w:r>
      <w:r>
        <w:rPr>
          <w:spacing w:val="1"/>
        </w:rPr>
        <w:t xml:space="preserve"> </w:t>
      </w:r>
      <w:r>
        <w:t>долгие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Правильно</w:t>
      </w:r>
      <w:r>
        <w:rPr>
          <w:spacing w:val="66"/>
        </w:rPr>
        <w:t xml:space="preserve"> </w:t>
      </w:r>
      <w:r>
        <w:t>называть</w:t>
      </w:r>
      <w:r>
        <w:rPr>
          <w:spacing w:val="66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 звуков.   Отхлопывать ритмические рисунки песенок. Правильно называть</w:t>
      </w:r>
      <w:r>
        <w:rPr>
          <w:spacing w:val="1"/>
        </w:rPr>
        <w:t xml:space="preserve"> </w:t>
      </w:r>
      <w:r>
        <w:t>и прохлопывать ритмические картинки.</w:t>
      </w:r>
      <w:r>
        <w:rPr>
          <w:spacing w:val="1"/>
        </w:rPr>
        <w:t xml:space="preserve"> </w:t>
      </w:r>
      <w:r>
        <w:t>Играть простейшие ритмические формулы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формой.</w:t>
      </w:r>
      <w:r>
        <w:rPr>
          <w:spacing w:val="3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последовательно.</w:t>
      </w:r>
    </w:p>
    <w:p>
      <w:pPr>
        <w:pStyle w:val="8"/>
      </w:pPr>
      <w:r>
        <w:rPr>
          <w:b/>
        </w:rPr>
        <w:t>Репертуар:</w:t>
      </w:r>
      <w:r>
        <w:rPr>
          <w:b/>
          <w:spacing w:val="37"/>
        </w:rPr>
        <w:t xml:space="preserve"> </w:t>
      </w:r>
      <w:r>
        <w:t>«Андрей-воробей»,</w:t>
      </w:r>
      <w:r>
        <w:rPr>
          <w:spacing w:val="39"/>
        </w:rPr>
        <w:t xml:space="preserve"> </w:t>
      </w:r>
      <w:r>
        <w:t>«Петушок»,</w:t>
      </w:r>
      <w:r>
        <w:rPr>
          <w:spacing w:val="39"/>
        </w:rPr>
        <w:t xml:space="preserve"> </w:t>
      </w:r>
      <w:r>
        <w:t>«Котя»,</w:t>
      </w:r>
      <w:r>
        <w:rPr>
          <w:spacing w:val="39"/>
        </w:rPr>
        <w:t xml:space="preserve"> </w:t>
      </w:r>
      <w:r>
        <w:t>«Зайчик</w:t>
      </w:r>
      <w:r>
        <w:rPr>
          <w:spacing w:val="37"/>
        </w:rPr>
        <w:t xml:space="preserve"> </w:t>
      </w:r>
      <w:r>
        <w:t>ты,</w:t>
      </w:r>
      <w:r>
        <w:rPr>
          <w:spacing w:val="36"/>
        </w:rPr>
        <w:t xml:space="preserve"> </w:t>
      </w:r>
      <w:r>
        <w:t>зайчик»,</w:t>
      </w:r>
      <w:r>
        <w:rPr>
          <w:spacing w:val="39"/>
        </w:rPr>
        <w:t xml:space="preserve"> </w:t>
      </w:r>
      <w:r>
        <w:t>«Лошадка»,</w:t>
      </w:r>
    </w:p>
    <w:p>
      <w:pPr>
        <w:pStyle w:val="8"/>
        <w:spacing w:line="298" w:lineRule="exact"/>
      </w:pPr>
      <w:r>
        <w:t xml:space="preserve">«Ритмические  </w:t>
      </w:r>
      <w:r>
        <w:rPr>
          <w:spacing w:val="11"/>
        </w:rPr>
        <w:t xml:space="preserve"> </w:t>
      </w:r>
      <w:r>
        <w:t xml:space="preserve">цепочки»,  </w:t>
      </w:r>
      <w:r>
        <w:rPr>
          <w:spacing w:val="14"/>
        </w:rPr>
        <w:t xml:space="preserve"> </w:t>
      </w:r>
      <w:r>
        <w:t xml:space="preserve">«Где  </w:t>
      </w:r>
      <w:r>
        <w:rPr>
          <w:spacing w:val="14"/>
        </w:rPr>
        <w:t xml:space="preserve"> </w:t>
      </w:r>
      <w:r>
        <w:t xml:space="preserve">наши  </w:t>
      </w:r>
      <w:r>
        <w:rPr>
          <w:spacing w:val="14"/>
        </w:rPr>
        <w:t xml:space="preserve"> </w:t>
      </w:r>
      <w:r>
        <w:t xml:space="preserve">ручки»,  </w:t>
      </w:r>
      <w:r>
        <w:rPr>
          <w:spacing w:val="14"/>
        </w:rPr>
        <w:t xml:space="preserve"> </w:t>
      </w:r>
      <w:r>
        <w:t xml:space="preserve">«Летчик»,  </w:t>
      </w:r>
      <w:r>
        <w:rPr>
          <w:spacing w:val="14"/>
        </w:rPr>
        <w:t xml:space="preserve"> </w:t>
      </w:r>
      <w:r>
        <w:t xml:space="preserve">дидактические  </w:t>
      </w:r>
      <w:r>
        <w:rPr>
          <w:spacing w:val="12"/>
        </w:rPr>
        <w:t xml:space="preserve"> </w:t>
      </w:r>
      <w:r>
        <w:t>таблицы,</w:t>
      </w:r>
    </w:p>
    <w:p>
      <w:pPr>
        <w:pStyle w:val="8"/>
        <w:ind w:right="502"/>
      </w:pPr>
      <w:r>
        <w:t>«Сорока», игра «Узнай инструмент», «Барашеньки», игра «Веселый оркестр», «Я иду 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«Паровоз»,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сыграй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имя»,</w:t>
      </w:r>
      <w:r>
        <w:rPr>
          <w:spacing w:val="1"/>
        </w:rPr>
        <w:t xml:space="preserve"> </w:t>
      </w:r>
      <w:r>
        <w:t>«Ежик»,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87"/>
        </w:rPr>
        <w:t xml:space="preserve"> </w:t>
      </w:r>
      <w:r>
        <w:t>таблицы:</w:t>
      </w:r>
      <w:r>
        <w:rPr>
          <w:spacing w:val="87"/>
        </w:rPr>
        <w:t xml:space="preserve"> </w:t>
      </w:r>
      <w:r>
        <w:t>«Марш</w:t>
      </w:r>
      <w:r>
        <w:rPr>
          <w:spacing w:val="87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барабане»,</w:t>
      </w:r>
      <w:r>
        <w:rPr>
          <w:spacing w:val="89"/>
        </w:rPr>
        <w:t xml:space="preserve"> </w:t>
      </w:r>
      <w:r>
        <w:t>«Два</w:t>
      </w:r>
      <w:r>
        <w:rPr>
          <w:spacing w:val="90"/>
        </w:rPr>
        <w:t xml:space="preserve"> </w:t>
      </w:r>
      <w:r>
        <w:t>кота»,</w:t>
      </w:r>
      <w:r>
        <w:rPr>
          <w:spacing w:val="90"/>
        </w:rPr>
        <w:t xml:space="preserve"> </w:t>
      </w:r>
      <w:r>
        <w:t>«Полька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зайчика»,</w:t>
      </w:r>
    </w:p>
    <w:p>
      <w:pPr>
        <w:pStyle w:val="8"/>
      </w:pPr>
      <w:r>
        <w:t>«Играем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«Василек»,</w:t>
      </w:r>
      <w:r>
        <w:rPr>
          <w:spacing w:val="-2"/>
        </w:rPr>
        <w:t xml:space="preserve"> </w:t>
      </w:r>
      <w:r>
        <w:t>«Самолет»,</w:t>
      </w:r>
      <w:r>
        <w:rPr>
          <w:spacing w:val="-1"/>
        </w:rPr>
        <w:t xml:space="preserve"> </w:t>
      </w:r>
      <w:r>
        <w:t>«Марш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летчика».</w:t>
      </w:r>
    </w:p>
    <w:p>
      <w:pPr>
        <w:pStyle w:val="4"/>
        <w:spacing w:before="3" w:line="296" w:lineRule="exact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</w:p>
    <w:p>
      <w:pPr>
        <w:pStyle w:val="8"/>
        <w:ind w:right="502" w:firstLine="566"/>
      </w:pPr>
      <w:r>
        <w:t>Укрепление мышц пальцев руки. Развитие чувства ритма. Формирование понятия</w:t>
      </w:r>
      <w:r>
        <w:rPr>
          <w:spacing w:val="1"/>
        </w:rPr>
        <w:t xml:space="preserve"> </w:t>
      </w:r>
      <w:r>
        <w:t>звуковысотного слуха и голоса.</w:t>
      </w:r>
      <w:r>
        <w:rPr>
          <w:spacing w:val="1"/>
        </w:rPr>
        <w:t xml:space="preserve"> </w:t>
      </w:r>
      <w:r>
        <w:t>Развитие памяти и интонационной выразительности.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артикуляционного</w:t>
      </w:r>
      <w:r>
        <w:rPr>
          <w:spacing w:val="-1"/>
        </w:rPr>
        <w:t xml:space="preserve"> </w:t>
      </w:r>
      <w:r>
        <w:t>аппарата.</w:t>
      </w:r>
    </w:p>
    <w:p>
      <w:pPr>
        <w:pStyle w:val="8"/>
        <w:ind w:right="503"/>
      </w:pPr>
      <w:r>
        <w:rPr>
          <w:b/>
        </w:rPr>
        <w:t xml:space="preserve">Репертуар: </w:t>
      </w:r>
      <w:r>
        <w:t>Повторение упражнений из репертуара младшей группы, «Побежали вдоль</w:t>
      </w:r>
      <w:r>
        <w:rPr>
          <w:spacing w:val="1"/>
        </w:rPr>
        <w:t xml:space="preserve"> </w:t>
      </w:r>
      <w:r>
        <w:t>реки»,</w:t>
      </w:r>
      <w:r>
        <w:rPr>
          <w:spacing w:val="24"/>
        </w:rPr>
        <w:t xml:space="preserve"> </w:t>
      </w:r>
      <w:r>
        <w:t>«Раз,</w:t>
      </w:r>
      <w:r>
        <w:rPr>
          <w:spacing w:val="21"/>
        </w:rPr>
        <w:t xml:space="preserve"> </w:t>
      </w:r>
      <w:r>
        <w:t>два,</w:t>
      </w:r>
      <w:r>
        <w:rPr>
          <w:spacing w:val="21"/>
        </w:rPr>
        <w:t xml:space="preserve"> </w:t>
      </w:r>
      <w:r>
        <w:t>три,</w:t>
      </w:r>
      <w:r>
        <w:rPr>
          <w:spacing w:val="21"/>
        </w:rPr>
        <w:t xml:space="preserve"> </w:t>
      </w:r>
      <w:r>
        <w:t>четыре,</w:t>
      </w:r>
      <w:r>
        <w:rPr>
          <w:spacing w:val="21"/>
        </w:rPr>
        <w:t xml:space="preserve"> </w:t>
      </w:r>
      <w:r>
        <w:t>пять»,</w:t>
      </w:r>
      <w:r>
        <w:rPr>
          <w:spacing w:val="24"/>
        </w:rPr>
        <w:t xml:space="preserve"> </w:t>
      </w:r>
      <w:r>
        <w:t>«Капуста»,</w:t>
      </w:r>
      <w:r>
        <w:rPr>
          <w:spacing w:val="24"/>
        </w:rPr>
        <w:t xml:space="preserve"> </w:t>
      </w:r>
      <w:r>
        <w:t>«Мы</w:t>
      </w:r>
      <w:r>
        <w:rPr>
          <w:spacing w:val="22"/>
        </w:rPr>
        <w:t xml:space="preserve"> </w:t>
      </w:r>
      <w:r>
        <w:t>капусту</w:t>
      </w:r>
      <w:r>
        <w:rPr>
          <w:spacing w:val="16"/>
        </w:rPr>
        <w:t xml:space="preserve"> </w:t>
      </w:r>
      <w:r>
        <w:t>рубим»,</w:t>
      </w:r>
      <w:r>
        <w:rPr>
          <w:spacing w:val="23"/>
        </w:rPr>
        <w:t xml:space="preserve"> </w:t>
      </w:r>
      <w:r>
        <w:t>«Снежок»,</w:t>
      </w:r>
    </w:p>
    <w:p>
      <w:pPr>
        <w:pStyle w:val="8"/>
      </w:pPr>
      <w:r>
        <w:t>«Овечка»,</w:t>
      </w:r>
      <w:r>
        <w:rPr>
          <w:spacing w:val="-2"/>
        </w:rPr>
        <w:t xml:space="preserve"> </w:t>
      </w:r>
      <w:r>
        <w:t>«Шарик»,</w:t>
      </w:r>
      <w:r>
        <w:rPr>
          <w:spacing w:val="-1"/>
        </w:rPr>
        <w:t xml:space="preserve"> </w:t>
      </w:r>
      <w:r>
        <w:t>«Два</w:t>
      </w:r>
      <w:r>
        <w:rPr>
          <w:spacing w:val="-4"/>
        </w:rPr>
        <w:t xml:space="preserve"> </w:t>
      </w:r>
      <w:r>
        <w:t>ежа»,</w:t>
      </w:r>
      <w:r>
        <w:rPr>
          <w:spacing w:val="-1"/>
        </w:rPr>
        <w:t xml:space="preserve"> </w:t>
      </w:r>
      <w:r>
        <w:t>«Замок»,</w:t>
      </w:r>
      <w:r>
        <w:rPr>
          <w:spacing w:val="-1"/>
        </w:rPr>
        <w:t xml:space="preserve"> </w:t>
      </w:r>
      <w:r>
        <w:t>«Пекарь»,</w:t>
      </w:r>
      <w:r>
        <w:rPr>
          <w:spacing w:val="-1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такая</w:t>
      </w:r>
      <w:r>
        <w:rPr>
          <w:spacing w:val="-4"/>
        </w:rPr>
        <w:t xml:space="preserve"> </w:t>
      </w:r>
      <w:r>
        <w:t>палочка».</w:t>
      </w:r>
    </w:p>
    <w:p>
      <w:pPr>
        <w:pStyle w:val="4"/>
        <w:spacing w:before="4"/>
        <w:ind w:left="1170"/>
      </w:pPr>
      <w:r>
        <w:t>Слушание</w:t>
      </w:r>
      <w:r>
        <w:rPr>
          <w:spacing w:val="-6"/>
        </w:rPr>
        <w:t xml:space="preserve"> </w:t>
      </w:r>
      <w:r>
        <w:t>музыки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631"/>
      </w:pPr>
      <w:r>
        <w:t>Различать жанровую музыку. Узнавать и понимать народную музыку.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педагога).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жанрами:</w:t>
      </w:r>
      <w:r>
        <w:rPr>
          <w:spacing w:val="1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вальс,</w:t>
      </w:r>
      <w:r>
        <w:rPr>
          <w:spacing w:val="1"/>
        </w:rPr>
        <w:t xml:space="preserve"> </w:t>
      </w:r>
      <w:r>
        <w:t>танец.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иллюстрации к прослушанным музыкальным произведениям, мотивировать свой выбор.</w:t>
      </w:r>
      <w:r>
        <w:rPr>
          <w:spacing w:val="-62"/>
        </w:rPr>
        <w:t xml:space="preserve"> </w:t>
      </w:r>
      <w:r>
        <w:rPr>
          <w:b/>
        </w:rPr>
        <w:t xml:space="preserve">Репертуар: </w:t>
      </w:r>
      <w:r>
        <w:t>«Марш». Из кинофильма «Веселые ребята». Музыка II Дунаевского. Слова</w:t>
      </w:r>
      <w:r>
        <w:rPr>
          <w:spacing w:val="1"/>
        </w:rPr>
        <w:t xml:space="preserve"> </w:t>
      </w:r>
      <w:r>
        <w:t>В.</w:t>
      </w:r>
      <w:r>
        <w:rPr>
          <w:spacing w:val="120"/>
        </w:rPr>
        <w:t xml:space="preserve"> </w:t>
      </w:r>
      <w:r>
        <w:t>Лебедева-Кумача,</w:t>
      </w:r>
      <w:r>
        <w:rPr>
          <w:spacing w:val="124"/>
        </w:rPr>
        <w:t xml:space="preserve"> </w:t>
      </w:r>
      <w:r>
        <w:t>Русские</w:t>
      </w:r>
      <w:r>
        <w:rPr>
          <w:spacing w:val="122"/>
        </w:rPr>
        <w:t xml:space="preserve"> </w:t>
      </w:r>
      <w:r>
        <w:t>плясовые</w:t>
      </w:r>
      <w:r>
        <w:rPr>
          <w:spacing w:val="124"/>
        </w:rPr>
        <w:t xml:space="preserve"> </w:t>
      </w:r>
      <w:r>
        <w:t>мелодии,</w:t>
      </w:r>
      <w:r>
        <w:rPr>
          <w:spacing w:val="124"/>
        </w:rPr>
        <w:t xml:space="preserve"> </w:t>
      </w:r>
      <w:r>
        <w:t>«Полька».</w:t>
      </w:r>
      <w:r>
        <w:rPr>
          <w:spacing w:val="121"/>
        </w:rPr>
        <w:t xml:space="preserve"> </w:t>
      </w:r>
      <w:r>
        <w:t>Музыка</w:t>
      </w:r>
      <w:r>
        <w:rPr>
          <w:spacing w:val="121"/>
        </w:rPr>
        <w:t xml:space="preserve"> </w:t>
      </w:r>
      <w:r>
        <w:t>М.</w:t>
      </w:r>
      <w:r>
        <w:rPr>
          <w:spacing w:val="121"/>
        </w:rPr>
        <w:t xml:space="preserve"> </w:t>
      </w:r>
      <w:r>
        <w:t>Глинки,</w:t>
      </w:r>
    </w:p>
    <w:p>
      <w:pPr>
        <w:pStyle w:val="8"/>
        <w:spacing w:before="1"/>
        <w:ind w:right="499"/>
      </w:pPr>
      <w:r>
        <w:t>«Грустное настроение». Музыка А. Штейнвиля, «Вальс». Музыка Ф. Шуберта, «Кот и</w:t>
      </w:r>
      <w:r>
        <w:rPr>
          <w:spacing w:val="1"/>
        </w:rPr>
        <w:t xml:space="preserve"> </w:t>
      </w:r>
      <w:r>
        <w:t>мышь».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Рыбицкого,</w:t>
      </w:r>
      <w:r>
        <w:rPr>
          <w:spacing w:val="1"/>
        </w:rPr>
        <w:t xml:space="preserve"> </w:t>
      </w:r>
      <w:r>
        <w:t>«Бегемотик</w:t>
      </w:r>
      <w:r>
        <w:rPr>
          <w:spacing w:val="1"/>
        </w:rPr>
        <w:t xml:space="preserve"> </w:t>
      </w:r>
      <w:r>
        <w:t>танцует»,</w:t>
      </w:r>
      <w:r>
        <w:rPr>
          <w:spacing w:val="1"/>
        </w:rPr>
        <w:t xml:space="preserve"> </w:t>
      </w:r>
      <w:r>
        <w:t>«Вальс-шутка».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Шостаковича,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танец».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петуха».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Разоренова,</w:t>
      </w:r>
      <w:r>
        <w:rPr>
          <w:spacing w:val="100"/>
        </w:rPr>
        <w:t xml:space="preserve"> </w:t>
      </w:r>
      <w:r>
        <w:t>«Смелый</w:t>
      </w:r>
      <w:r>
        <w:rPr>
          <w:spacing w:val="16"/>
        </w:rPr>
        <w:t xml:space="preserve"> </w:t>
      </w:r>
      <w:r>
        <w:t>наездник».</w:t>
      </w:r>
      <w:r>
        <w:rPr>
          <w:spacing w:val="16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Шумана,</w:t>
      </w:r>
      <w:r>
        <w:rPr>
          <w:spacing w:val="18"/>
        </w:rPr>
        <w:t xml:space="preserve"> </w:t>
      </w:r>
      <w:r>
        <w:t>«Маша</w:t>
      </w:r>
      <w:r>
        <w:rPr>
          <w:spacing w:val="16"/>
        </w:rPr>
        <w:t xml:space="preserve"> </w:t>
      </w:r>
      <w:r>
        <w:t>спит».</w:t>
      </w:r>
      <w:r>
        <w:rPr>
          <w:spacing w:val="16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Фрида,</w:t>
      </w:r>
    </w:p>
    <w:p>
      <w:pPr>
        <w:pStyle w:val="8"/>
        <w:ind w:right="501"/>
      </w:pPr>
      <w:r>
        <w:t>«Вальс». Музыка А. Грибоедова, «Ежик». Музыка Д. Кабалевского, «Полечка». Музыка</w:t>
      </w:r>
      <w:r>
        <w:rPr>
          <w:spacing w:val="1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Кабалевского,</w:t>
      </w:r>
      <w:r>
        <w:rPr>
          <w:spacing w:val="29"/>
        </w:rPr>
        <w:t xml:space="preserve"> </w:t>
      </w:r>
      <w:r>
        <w:t>«Марш</w:t>
      </w:r>
      <w:r>
        <w:rPr>
          <w:spacing w:val="25"/>
        </w:rPr>
        <w:t xml:space="preserve"> </w:t>
      </w:r>
      <w:r>
        <w:t>солдатиков».</w:t>
      </w:r>
      <w:r>
        <w:rPr>
          <w:spacing w:val="26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Юцевич,</w:t>
      </w:r>
      <w:r>
        <w:rPr>
          <w:spacing w:val="29"/>
        </w:rPr>
        <w:t xml:space="preserve"> </w:t>
      </w:r>
      <w:r>
        <w:t>«Колыбельная».</w:t>
      </w:r>
      <w:r>
        <w:rPr>
          <w:spacing w:val="26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А. Моцарта. Русский текст С. Свириденко, «Шуточка». Музыка В. Селиванова, «Папа и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разговаривают».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«Марширующие</w:t>
      </w:r>
      <w:r>
        <w:rPr>
          <w:spacing w:val="1"/>
        </w:rPr>
        <w:t xml:space="preserve"> </w:t>
      </w:r>
      <w:r>
        <w:t>поросята».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Берлин</w:t>
      </w:r>
    </w:p>
    <w:p>
      <w:pPr>
        <w:pStyle w:val="4"/>
        <w:spacing w:before="8" w:line="296" w:lineRule="exact"/>
      </w:pPr>
      <w:r>
        <w:t>Распевание,</w:t>
      </w:r>
      <w:r>
        <w:rPr>
          <w:spacing w:val="-5"/>
        </w:rPr>
        <w:t xml:space="preserve"> </w:t>
      </w:r>
      <w:r>
        <w:t>пение</w:t>
      </w:r>
    </w:p>
    <w:p>
      <w:pPr>
        <w:pStyle w:val="8"/>
        <w:ind w:right="505" w:firstLine="56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голосом.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дыхательные</w:t>
      </w:r>
      <w:r>
        <w:rPr>
          <w:spacing w:val="3"/>
        </w:rPr>
        <w:t xml:space="preserve"> </w:t>
      </w:r>
      <w:r>
        <w:t>упражнения.</w:t>
      </w:r>
    </w:p>
    <w:p>
      <w:pPr>
        <w:pStyle w:val="8"/>
        <w:ind w:right="502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«Андрей-воробей».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«Чики-чики-чикалочки».</w:t>
      </w:r>
      <w:r>
        <w:rPr>
          <w:spacing w:val="1"/>
        </w:rPr>
        <w:t xml:space="preserve"> </w:t>
      </w:r>
      <w:r>
        <w:t>Русская народная песня, «Барабанщик». Музыка М. Красева. Слова М. Чарной и Н.</w:t>
      </w:r>
      <w:r>
        <w:rPr>
          <w:spacing w:val="1"/>
        </w:rPr>
        <w:t xml:space="preserve"> </w:t>
      </w:r>
      <w:r>
        <w:t>Найденовой,</w:t>
      </w:r>
      <w:r>
        <w:rPr>
          <w:spacing w:val="63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проснулся</w:t>
      </w:r>
      <w:r>
        <w:rPr>
          <w:spacing w:val="62"/>
        </w:rPr>
        <w:t xml:space="preserve"> </w:t>
      </w:r>
      <w:r>
        <w:t>рано?».</w:t>
      </w:r>
      <w:r>
        <w:rPr>
          <w:spacing w:val="63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Г.</w:t>
      </w:r>
      <w:r>
        <w:rPr>
          <w:spacing w:val="63"/>
        </w:rPr>
        <w:t xml:space="preserve"> </w:t>
      </w:r>
      <w:r>
        <w:t>Гриневича.</w:t>
      </w:r>
      <w:r>
        <w:rPr>
          <w:spacing w:val="64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С.</w:t>
      </w:r>
      <w:r>
        <w:rPr>
          <w:spacing w:val="63"/>
        </w:rPr>
        <w:t xml:space="preserve"> </w:t>
      </w:r>
      <w:r>
        <w:t>Прокофьевой,</w:t>
      </w:r>
    </w:p>
    <w:p>
      <w:pPr>
        <w:pStyle w:val="8"/>
        <w:ind w:right="499"/>
      </w:pPr>
      <w:r>
        <w:t>«Котик».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Бойко,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зайчонка».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Френкель,</w:t>
      </w:r>
      <w:r>
        <w:rPr>
          <w:spacing w:val="1"/>
        </w:rPr>
        <w:t xml:space="preserve"> </w:t>
      </w:r>
      <w:r>
        <w:t>«Лошадка</w:t>
      </w:r>
      <w:r>
        <w:rPr>
          <w:spacing w:val="1"/>
        </w:rPr>
        <w:t xml:space="preserve"> </w:t>
      </w:r>
      <w:r>
        <w:t>Зорька».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Ивенсен, «Осень». Музыка А. Филиппенко. Слова А. Шибицкой, «Осенние распевки».</w:t>
      </w:r>
      <w:r>
        <w:rPr>
          <w:spacing w:val="1"/>
        </w:rPr>
        <w:t xml:space="preserve"> </w:t>
      </w:r>
      <w:r>
        <w:t>Музыка и слова М. Сидоровой, «Варись, варись, кашка». Музыка Е. Туманян. Слова А.</w:t>
      </w:r>
      <w:r>
        <w:rPr>
          <w:spacing w:val="1"/>
        </w:rPr>
        <w:t xml:space="preserve"> </w:t>
      </w:r>
      <w:r>
        <w:t>Рождественской, «Первый снег». Музыка А. Филиппенко. Слова А. Горина, «Веселый</w:t>
      </w:r>
      <w:r>
        <w:rPr>
          <w:spacing w:val="1"/>
        </w:rPr>
        <w:t xml:space="preserve"> </w:t>
      </w:r>
      <w:r>
        <w:t>Новый год». Музыка Е. Жарковского. Слова М. Лаписовой, «Дед Мороз». Музыка В.</w:t>
      </w:r>
      <w:r>
        <w:rPr>
          <w:spacing w:val="1"/>
        </w:rPr>
        <w:t xml:space="preserve"> </w:t>
      </w:r>
      <w:r>
        <w:t>Герчик.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Немировского,</w:t>
      </w:r>
      <w:r>
        <w:rPr>
          <w:spacing w:val="1"/>
        </w:rPr>
        <w:t xml:space="preserve"> </w:t>
      </w:r>
      <w:r>
        <w:t>«Елка-елочка».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Черницкой, «Песенка про хомячка». Музыка и слова J1. Абелян, «Саночки». Музыка А.</w:t>
      </w:r>
      <w:r>
        <w:rPr>
          <w:spacing w:val="1"/>
        </w:rPr>
        <w:t xml:space="preserve"> </w:t>
      </w:r>
      <w:r>
        <w:t>Филиппенко.</w:t>
      </w:r>
      <w:r>
        <w:rPr>
          <w:spacing w:val="17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Волгиной,</w:t>
      </w:r>
      <w:r>
        <w:rPr>
          <w:spacing w:val="19"/>
        </w:rPr>
        <w:t xml:space="preserve"> </w:t>
      </w:r>
      <w:r>
        <w:t>«Паровоз».</w:t>
      </w:r>
      <w:r>
        <w:rPr>
          <w:spacing w:val="18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Эрнесакса.</w:t>
      </w:r>
      <w:r>
        <w:rPr>
          <w:spacing w:val="18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Эрнесакс,</w:t>
      </w:r>
    </w:p>
    <w:p>
      <w:pPr>
        <w:pStyle w:val="8"/>
        <w:ind w:right="504"/>
      </w:pPr>
      <w:r>
        <w:t>«Мы запели песенку». Музыка Р. Рустамова. Слова Л. Мироновой, «Воробей». Музыка</w:t>
      </w:r>
      <w:r>
        <w:rPr>
          <w:spacing w:val="1"/>
        </w:rPr>
        <w:t xml:space="preserve"> </w:t>
      </w:r>
      <w:r>
        <w:t>В. Герчик. Слова А. Чельцова, «Ежик». Распевка «Новый дом». Музыка Р. Бойко. Слова</w:t>
      </w:r>
      <w:r>
        <w:rPr>
          <w:spacing w:val="1"/>
        </w:rPr>
        <w:t xml:space="preserve"> </w:t>
      </w:r>
      <w:r>
        <w:t>Л.</w:t>
      </w:r>
      <w:r>
        <w:rPr>
          <w:spacing w:val="124"/>
        </w:rPr>
        <w:t xml:space="preserve"> </w:t>
      </w:r>
      <w:r>
        <w:t xml:space="preserve">Дербенева,  </w:t>
      </w:r>
      <w:r>
        <w:rPr>
          <w:spacing w:val="1"/>
        </w:rPr>
        <w:t xml:space="preserve"> </w:t>
      </w:r>
      <w:r>
        <w:t>«Весенняя</w:t>
      </w:r>
      <w:r>
        <w:rPr>
          <w:spacing w:val="126"/>
        </w:rPr>
        <w:t xml:space="preserve"> </w:t>
      </w:r>
      <w:r>
        <w:t>полька».</w:t>
      </w:r>
      <w:r>
        <w:rPr>
          <w:spacing w:val="128"/>
        </w:rPr>
        <w:t xml:space="preserve"> </w:t>
      </w:r>
      <w:r>
        <w:t>Музыка</w:t>
      </w:r>
      <w:r>
        <w:rPr>
          <w:spacing w:val="125"/>
        </w:rPr>
        <w:t xml:space="preserve"> </w:t>
      </w:r>
      <w:r>
        <w:t>Е.</w:t>
      </w:r>
      <w:r>
        <w:rPr>
          <w:spacing w:val="126"/>
        </w:rPr>
        <w:t xml:space="preserve"> </w:t>
      </w:r>
      <w:r>
        <w:t>Тиличеевой.</w:t>
      </w:r>
      <w:r>
        <w:rPr>
          <w:spacing w:val="127"/>
        </w:rPr>
        <w:t xml:space="preserve"> </w:t>
      </w:r>
      <w:r>
        <w:t>Слова</w:t>
      </w:r>
      <w:r>
        <w:rPr>
          <w:spacing w:val="126"/>
        </w:rPr>
        <w:t xml:space="preserve"> </w:t>
      </w:r>
      <w:r>
        <w:t>В.</w:t>
      </w:r>
      <w:r>
        <w:rPr>
          <w:spacing w:val="127"/>
        </w:rPr>
        <w:t xml:space="preserve"> </w:t>
      </w:r>
      <w:r>
        <w:t>Викторова</w:t>
      </w:r>
    </w:p>
    <w:p>
      <w:pPr>
        <w:pStyle w:val="8"/>
        <w:ind w:right="500"/>
      </w:pPr>
      <w:r>
        <w:t>«Солнышко», Распевка «Три синички». Русская народная песня, «Самолет». Музыка М.</w:t>
      </w:r>
      <w:r>
        <w:rPr>
          <w:spacing w:val="1"/>
        </w:rPr>
        <w:t xml:space="preserve"> </w:t>
      </w:r>
      <w:r>
        <w:t>Магиденко. Слова С. Баруздина, «Летчик». Музыка Е. Тиличеевой «Зайчик». Музыка М.</w:t>
      </w:r>
      <w:r>
        <w:rPr>
          <w:spacing w:val="-62"/>
        </w:rPr>
        <w:t xml:space="preserve"> </w:t>
      </w:r>
      <w:r>
        <w:t>Старокадомского.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Клоковой,</w:t>
      </w:r>
      <w:r>
        <w:rPr>
          <w:spacing w:val="1"/>
        </w:rPr>
        <w:t xml:space="preserve"> </w:t>
      </w:r>
      <w:r>
        <w:t>«Хохлатка».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неизвестного автора, «Веселый жук». Музыка и слова Р. Котляревского, «Баю-баю».</w:t>
      </w:r>
      <w:r>
        <w:rPr>
          <w:spacing w:val="1"/>
        </w:rPr>
        <w:t xml:space="preserve"> </w:t>
      </w:r>
      <w:r>
        <w:t>Музыка М. Красева. Слова М. Чарной, «Веселый поезд». Музыка 3. Компанейца. Слова</w:t>
      </w:r>
      <w:r>
        <w:rPr>
          <w:spacing w:val="1"/>
        </w:rPr>
        <w:t xml:space="preserve"> </w:t>
      </w:r>
      <w:r>
        <w:t>О.</w:t>
      </w:r>
      <w:r>
        <w:rPr>
          <w:spacing w:val="30"/>
        </w:rPr>
        <w:t xml:space="preserve"> </w:t>
      </w:r>
      <w:r>
        <w:t>Высотской,</w:t>
      </w:r>
      <w:r>
        <w:rPr>
          <w:spacing w:val="30"/>
        </w:rPr>
        <w:t xml:space="preserve"> </w:t>
      </w:r>
      <w:r>
        <w:t>«Заинька».</w:t>
      </w:r>
      <w:r>
        <w:rPr>
          <w:spacing w:val="30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Ю.</w:t>
      </w:r>
      <w:r>
        <w:rPr>
          <w:spacing w:val="31"/>
        </w:rPr>
        <w:t xml:space="preserve"> </w:t>
      </w:r>
      <w:r>
        <w:t>Слонова.</w:t>
      </w:r>
      <w:r>
        <w:rPr>
          <w:spacing w:val="30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Черницкой,</w:t>
      </w:r>
      <w:r>
        <w:rPr>
          <w:spacing w:val="33"/>
        </w:rPr>
        <w:t xml:space="preserve"> </w:t>
      </w:r>
      <w:r>
        <w:t>«Конь».</w:t>
      </w:r>
      <w:r>
        <w:rPr>
          <w:spacing w:val="30"/>
        </w:rPr>
        <w:t xml:space="preserve"> </w:t>
      </w:r>
      <w:r>
        <w:t>Музыка</w:t>
      </w:r>
      <w:r>
        <w:rPr>
          <w:spacing w:val="-63"/>
        </w:rPr>
        <w:t xml:space="preserve"> </w:t>
      </w:r>
      <w:r>
        <w:t>М. Красева. Слова М. Клоковой, «Дождик». Русская народная песня, «Барабан». Музыка</w:t>
      </w:r>
      <w:r>
        <w:rPr>
          <w:spacing w:val="-62"/>
        </w:rPr>
        <w:t xml:space="preserve"> </w:t>
      </w:r>
      <w:r>
        <w:t>Г. Левкодимова. Слова И. Черницкой, «Почтальон». Музыка А. Самонова. Слова А.</w:t>
      </w:r>
      <w:r>
        <w:rPr>
          <w:spacing w:val="1"/>
        </w:rPr>
        <w:t xml:space="preserve"> </w:t>
      </w:r>
      <w:r>
        <w:t>Расцветникова,</w:t>
      </w:r>
      <w:r>
        <w:rPr>
          <w:spacing w:val="122"/>
        </w:rPr>
        <w:t xml:space="preserve"> </w:t>
      </w:r>
      <w:r>
        <w:t>«Ехали,</w:t>
      </w:r>
      <w:r>
        <w:rPr>
          <w:spacing w:val="120"/>
        </w:rPr>
        <w:t xml:space="preserve"> </w:t>
      </w:r>
      <w:r>
        <w:t>ехали».</w:t>
      </w:r>
      <w:r>
        <w:rPr>
          <w:spacing w:val="120"/>
        </w:rPr>
        <w:t xml:space="preserve"> </w:t>
      </w:r>
      <w:r>
        <w:t>Музыка</w:t>
      </w:r>
      <w:r>
        <w:rPr>
          <w:spacing w:val="121"/>
        </w:rPr>
        <w:t xml:space="preserve"> </w:t>
      </w:r>
      <w:r>
        <w:t>М.</w:t>
      </w:r>
      <w:r>
        <w:rPr>
          <w:spacing w:val="120"/>
        </w:rPr>
        <w:t xml:space="preserve"> </w:t>
      </w:r>
      <w:r>
        <w:t>Иорданского.</w:t>
      </w:r>
      <w:r>
        <w:rPr>
          <w:spacing w:val="119"/>
        </w:rPr>
        <w:t xml:space="preserve"> </w:t>
      </w:r>
      <w:r>
        <w:t>Слова</w:t>
      </w:r>
      <w:r>
        <w:rPr>
          <w:spacing w:val="120"/>
        </w:rPr>
        <w:t xml:space="preserve"> </w:t>
      </w:r>
      <w:r>
        <w:t>И.</w:t>
      </w:r>
      <w:r>
        <w:rPr>
          <w:spacing w:val="120"/>
        </w:rPr>
        <w:t xml:space="preserve"> </w:t>
      </w:r>
      <w:r>
        <w:t>Токмаковой,</w:t>
      </w:r>
    </w:p>
    <w:p>
      <w:pPr>
        <w:pStyle w:val="8"/>
        <w:ind w:right="502"/>
      </w:pPr>
      <w:r>
        <w:t>«Елочка». Музыка и</w:t>
      </w:r>
      <w:r>
        <w:rPr>
          <w:spacing w:val="1"/>
        </w:rPr>
        <w:t xml:space="preserve"> </w:t>
      </w:r>
      <w:r>
        <w:t>слова Н. Вересокиной,</w:t>
      </w:r>
      <w:r>
        <w:rPr>
          <w:spacing w:val="1"/>
        </w:rPr>
        <w:t xml:space="preserve"> </w:t>
      </w:r>
      <w:r>
        <w:t>«К деткам елочка пришла».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Чарноцкой,</w:t>
      </w:r>
      <w:r>
        <w:rPr>
          <w:spacing w:val="1"/>
        </w:rPr>
        <w:t xml:space="preserve"> </w:t>
      </w:r>
      <w:r>
        <w:t>«Снежинки».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65"/>
        </w:rPr>
        <w:t xml:space="preserve"> </w:t>
      </w:r>
      <w:r>
        <w:t>песня,</w:t>
      </w:r>
      <w:r>
        <w:rPr>
          <w:spacing w:val="65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Михайловой,</w:t>
      </w:r>
      <w:r>
        <w:rPr>
          <w:spacing w:val="1"/>
        </w:rPr>
        <w:t xml:space="preserve"> </w:t>
      </w:r>
      <w:r>
        <w:t>«Жучок».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Волгиной,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цыплята».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Гусейнли.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Муталлибова,</w:t>
      </w:r>
      <w:r>
        <w:rPr>
          <w:spacing w:val="84"/>
        </w:rPr>
        <w:t xml:space="preserve"> </w:t>
      </w:r>
      <w:r>
        <w:t>«Две</w:t>
      </w:r>
      <w:r>
        <w:rPr>
          <w:spacing w:val="84"/>
        </w:rPr>
        <w:t xml:space="preserve"> </w:t>
      </w:r>
      <w:r>
        <w:t>тетери».</w:t>
      </w:r>
      <w:r>
        <w:rPr>
          <w:spacing w:val="85"/>
        </w:rPr>
        <w:t xml:space="preserve"> </w:t>
      </w:r>
      <w:r>
        <w:t>Русская</w:t>
      </w:r>
      <w:r>
        <w:rPr>
          <w:spacing w:val="85"/>
        </w:rPr>
        <w:t xml:space="preserve"> </w:t>
      </w:r>
      <w:r>
        <w:t>народная</w:t>
      </w:r>
      <w:r>
        <w:rPr>
          <w:spacing w:val="86"/>
        </w:rPr>
        <w:t xml:space="preserve"> </w:t>
      </w:r>
      <w:r>
        <w:t>прибаутка,</w:t>
      </w:r>
      <w:r>
        <w:rPr>
          <w:spacing w:val="85"/>
        </w:rPr>
        <w:t xml:space="preserve"> </w:t>
      </w:r>
      <w:r>
        <w:t>«Наш</w:t>
      </w:r>
      <w:r>
        <w:rPr>
          <w:spacing w:val="84"/>
        </w:rPr>
        <w:t xml:space="preserve"> </w:t>
      </w:r>
      <w:r>
        <w:t>автобус</w:t>
      </w:r>
      <w:r>
        <w:rPr>
          <w:spacing w:val="85"/>
        </w:rPr>
        <w:t xml:space="preserve"> </w:t>
      </w:r>
      <w:r>
        <w:t>голубой».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Музыка А.</w:t>
      </w:r>
      <w:r>
        <w:rPr>
          <w:spacing w:val="1"/>
        </w:rPr>
        <w:t xml:space="preserve"> </w:t>
      </w:r>
      <w:r>
        <w:t>Филиппенко. Слова Т.</w:t>
      </w:r>
      <w:r>
        <w:rPr>
          <w:spacing w:val="1"/>
        </w:rPr>
        <w:t xml:space="preserve"> </w:t>
      </w:r>
      <w:r>
        <w:t>Волг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четыре года».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Малкова</w:t>
      </w:r>
      <w:r>
        <w:rPr>
          <w:spacing w:val="6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сад».</w:t>
      </w:r>
      <w:r>
        <w:rPr>
          <w:spacing w:val="2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Волгиной,</w:t>
      </w:r>
    </w:p>
    <w:p>
      <w:pPr>
        <w:pStyle w:val="8"/>
        <w:spacing w:before="2"/>
      </w:pPr>
      <w:r>
        <w:t>«Два</w:t>
      </w:r>
      <w:r>
        <w:rPr>
          <w:spacing w:val="-3"/>
        </w:rPr>
        <w:t xml:space="preserve"> </w:t>
      </w:r>
      <w:r>
        <w:t>кота».</w:t>
      </w:r>
      <w:r>
        <w:rPr>
          <w:spacing w:val="-5"/>
        </w:rPr>
        <w:t xml:space="preserve"> </w:t>
      </w:r>
      <w:r>
        <w:t>Польская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песня.</w:t>
      </w:r>
    </w:p>
    <w:p>
      <w:pPr>
        <w:pStyle w:val="4"/>
        <w:spacing w:before="6" w:line="296" w:lineRule="exact"/>
        <w:ind w:left="1170"/>
      </w:pPr>
      <w:r>
        <w:t>Игры,</w:t>
      </w:r>
      <w:r>
        <w:rPr>
          <w:spacing w:val="-4"/>
        </w:rPr>
        <w:t xml:space="preserve"> </w:t>
      </w:r>
      <w:r>
        <w:t>пляски,</w:t>
      </w:r>
      <w:r>
        <w:rPr>
          <w:spacing w:val="-5"/>
        </w:rPr>
        <w:t xml:space="preserve"> </w:t>
      </w:r>
      <w:r>
        <w:t>хороводы</w:t>
      </w:r>
    </w:p>
    <w:p>
      <w:pPr>
        <w:pStyle w:val="8"/>
        <w:ind w:right="503" w:firstLine="631"/>
      </w:pP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Выполнять</w:t>
      </w:r>
      <w:r>
        <w:rPr>
          <w:spacing w:val="66"/>
        </w:rPr>
        <w:t xml:space="preserve"> </w:t>
      </w:r>
      <w:r>
        <w:t>движения</w:t>
      </w:r>
      <w:r>
        <w:rPr>
          <w:spacing w:val="-62"/>
        </w:rPr>
        <w:t xml:space="preserve"> </w:t>
      </w:r>
      <w:r>
        <w:t>эмоционально.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солирующие</w:t>
      </w:r>
      <w:r>
        <w:rPr>
          <w:spacing w:val="1"/>
        </w:rPr>
        <w:t xml:space="preserve"> </w:t>
      </w:r>
      <w:r>
        <w:t>роли.</w:t>
      </w:r>
      <w:r>
        <w:rPr>
          <w:spacing w:val="-62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показал</w:t>
      </w:r>
      <w:r>
        <w:rPr>
          <w:spacing w:val="-1"/>
        </w:rPr>
        <w:t xml:space="preserve"> </w:t>
      </w:r>
      <w:r>
        <w:t>педагог.</w:t>
      </w:r>
    </w:p>
    <w:p>
      <w:pPr>
        <w:pStyle w:val="8"/>
        <w:ind w:right="501"/>
      </w:pPr>
      <w:r>
        <w:rPr>
          <w:b/>
        </w:rPr>
        <w:t xml:space="preserve">Репертуар: </w:t>
      </w:r>
      <w:r>
        <w:t>«Нам весело». Украинская народная мелодия, «Котик». Музыка И. Кишко.</w:t>
      </w:r>
      <w:r>
        <w:rPr>
          <w:spacing w:val="1"/>
        </w:rPr>
        <w:t xml:space="preserve"> </w:t>
      </w:r>
      <w:r>
        <w:t>Слова Г. Бойко,</w:t>
      </w:r>
      <w:r>
        <w:rPr>
          <w:spacing w:val="1"/>
        </w:rPr>
        <w:t xml:space="preserve"> </w:t>
      </w:r>
      <w:r>
        <w:t>«Заинька». Русская народная</w:t>
      </w:r>
      <w:r>
        <w:rPr>
          <w:spacing w:val="65"/>
        </w:rPr>
        <w:t xml:space="preserve"> </w:t>
      </w:r>
      <w:r>
        <w:t>песня, «Огородная-хороводная». Музыка</w:t>
      </w:r>
      <w:r>
        <w:rPr>
          <w:spacing w:val="1"/>
        </w:rPr>
        <w:t xml:space="preserve"> </w:t>
      </w:r>
      <w:r>
        <w:t>Б. Можжевелова. Слова А. Пассовой, «Ловишки». Музыка И. Гайдна, «Танец осенних</w:t>
      </w:r>
      <w:r>
        <w:rPr>
          <w:spacing w:val="1"/>
        </w:rPr>
        <w:t xml:space="preserve"> </w:t>
      </w:r>
      <w:r>
        <w:t>листочков».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Макшанцевой,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парами».</w:t>
      </w:r>
      <w:r>
        <w:rPr>
          <w:spacing w:val="1"/>
        </w:rPr>
        <w:t xml:space="preserve"> </w:t>
      </w:r>
      <w:r>
        <w:t>Литовская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«Колпачок».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«Хитрый</w:t>
      </w:r>
      <w:r>
        <w:rPr>
          <w:spacing w:val="1"/>
        </w:rPr>
        <w:t xml:space="preserve"> </w:t>
      </w:r>
      <w:r>
        <w:t>кот».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прибаутка,</w:t>
      </w:r>
      <w:r>
        <w:rPr>
          <w:spacing w:val="1"/>
        </w:rPr>
        <w:t xml:space="preserve"> </w:t>
      </w:r>
      <w:r>
        <w:t>«Ищи</w:t>
      </w:r>
      <w:r>
        <w:rPr>
          <w:spacing w:val="1"/>
        </w:rPr>
        <w:t xml:space="preserve"> </w:t>
      </w:r>
      <w:r>
        <w:t>игрушку».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медведь». Музыка и слова В. Верховинца, «Вальс». Музыка Ф. Шуберта, «Полька».</w:t>
      </w:r>
      <w:r>
        <w:rPr>
          <w:spacing w:val="1"/>
        </w:rPr>
        <w:t xml:space="preserve"> </w:t>
      </w:r>
      <w:r>
        <w:t>Музыка И. Штрауса, «Зайцы и лиса». Музыка Ю. Рожавской, «Танец клоунов». 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Жилина,</w:t>
      </w:r>
      <w:r>
        <w:rPr>
          <w:spacing w:val="1"/>
        </w:rPr>
        <w:t xml:space="preserve"> </w:t>
      </w:r>
      <w:r>
        <w:t>«Покажи</w:t>
      </w:r>
      <w:r>
        <w:rPr>
          <w:spacing w:val="1"/>
        </w:rPr>
        <w:t xml:space="preserve"> </w:t>
      </w:r>
      <w:r>
        <w:t>ладошки».</w:t>
      </w:r>
      <w:r>
        <w:rPr>
          <w:spacing w:val="1"/>
        </w:rPr>
        <w:t xml:space="preserve"> </w:t>
      </w:r>
      <w:r>
        <w:t>Латвийская народная мелодия, «Игра с платочком». Русская народная мелодия, «Пляска</w:t>
      </w:r>
      <w:r>
        <w:rPr>
          <w:spacing w:val="1"/>
        </w:rPr>
        <w:t xml:space="preserve"> </w:t>
      </w:r>
      <w:r>
        <w:t>с платочком». Хорватская народная мелодия, «Игра с ежиком». Музыка и слова М.</w:t>
      </w:r>
      <w:r>
        <w:rPr>
          <w:spacing w:val="1"/>
        </w:rPr>
        <w:t xml:space="preserve"> </w:t>
      </w:r>
      <w:r>
        <w:t>Сидоровой,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«Веселый</w:t>
      </w:r>
      <w:r>
        <w:rPr>
          <w:spacing w:val="66"/>
        </w:rPr>
        <w:t xml:space="preserve"> </w:t>
      </w:r>
      <w:r>
        <w:t>танец».</w:t>
      </w:r>
      <w:r>
        <w:rPr>
          <w:spacing w:val="-62"/>
        </w:rPr>
        <w:t xml:space="preserve"> </w:t>
      </w:r>
      <w:r>
        <w:t>Литовская народная мелодия, «Жмурки». Музыка Ф. Флотова, «Летчики, на аэродром!».</w:t>
      </w:r>
      <w:r>
        <w:rPr>
          <w:spacing w:val="-62"/>
        </w:rPr>
        <w:t xml:space="preserve"> </w:t>
      </w:r>
      <w:r>
        <w:t>Музыка М. Раухвергера, «Вот так вот». Белорусская народная песня, «Белые гуси».</w:t>
      </w:r>
      <w:r>
        <w:rPr>
          <w:spacing w:val="1"/>
        </w:rPr>
        <w:t xml:space="preserve"> </w:t>
      </w:r>
      <w:r>
        <w:t>Русская народная песня, «Веселая девочка Таня». Музыка А. Филиппенко, «Мы на луг</w:t>
      </w:r>
      <w:r>
        <w:rPr>
          <w:spacing w:val="1"/>
        </w:rPr>
        <w:t xml:space="preserve"> </w:t>
      </w:r>
      <w:r>
        <w:t>ходили». Музыка А. Филиппенко «Как на нашем на лугу». Музыка Л. Бирнова. Слова А.</w:t>
      </w:r>
      <w:r>
        <w:rPr>
          <w:spacing w:val="-62"/>
        </w:rPr>
        <w:t xml:space="preserve"> </w:t>
      </w:r>
      <w:r>
        <w:t>Кузнецовой, «Кто у нас хороший?». Русская народная песня, «Веселая девочка Таня».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Кукловской,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Волгиной.</w:t>
      </w:r>
    </w:p>
    <w:p>
      <w:pPr>
        <w:pStyle w:val="4"/>
        <w:spacing w:before="5"/>
        <w:ind w:left="776" w:right="143"/>
        <w:jc w:val="center"/>
      </w:pPr>
      <w:r>
        <w:t>(от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6"/>
          <w:numId w:val="41"/>
        </w:numPr>
        <w:tabs>
          <w:tab w:val="left" w:pos="4429"/>
        </w:tabs>
        <w:spacing w:before="1" w:after="0" w:line="295" w:lineRule="exact"/>
        <w:ind w:left="4428" w:right="0" w:hanging="3829"/>
        <w:jc w:val="left"/>
        <w:rPr>
          <w:u w:val="none"/>
        </w:rPr>
      </w:pPr>
      <w:r>
        <w:rPr>
          <w:u w:val="thick"/>
        </w:rPr>
        <w:t>Приобщение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искусству</w:t>
      </w:r>
    </w:p>
    <w:p>
      <w:pPr>
        <w:pStyle w:val="8"/>
        <w:ind w:right="503" w:firstLine="56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-62"/>
        </w:rPr>
        <w:t xml:space="preserve"> </w:t>
      </w:r>
      <w:r>
        <w:t>восприятие произведений искусства, формировать умение выделять их 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62"/>
        </w:rPr>
        <w:t xml:space="preserve"> </w:t>
      </w:r>
      <w:r>
        <w:t>характеризующие его в разных видах искусства, подбирать материал и пособия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в своей изобразительной, музыкальной, театрализованной 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Шишкин, И. Левитан, В. Серов, И. Грабарь, П. Кончаловский и др.) и 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ху-дожников-иллюстраторов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Рачев,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Продолжать</w:t>
      </w:r>
      <w:r>
        <w:rPr>
          <w:spacing w:val="-62"/>
        </w:rPr>
        <w:t xml:space="preserve"> </w:t>
      </w:r>
      <w:r>
        <w:t>знакомить детей с архитектурой.</w:t>
      </w:r>
      <w:r>
        <w:rPr>
          <w:spacing w:val="1"/>
        </w:rPr>
        <w:t xml:space="preserve"> </w:t>
      </w:r>
      <w:r>
        <w:t>Закреплять знания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существуют различные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Обращать</w:t>
      </w:r>
      <w:r>
        <w:rPr>
          <w:spacing w:val="-62"/>
        </w:rPr>
        <w:t xml:space="preserve"> </w:t>
      </w:r>
      <w:r>
        <w:t>внимание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сходства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различия</w:t>
      </w:r>
      <w:r>
        <w:rPr>
          <w:spacing w:val="47"/>
        </w:rPr>
        <w:t xml:space="preserve"> </w:t>
      </w:r>
      <w:r>
        <w:t>архитектурных</w:t>
      </w:r>
      <w:r>
        <w:rPr>
          <w:spacing w:val="46"/>
        </w:rPr>
        <w:t xml:space="preserve"> </w:t>
      </w:r>
      <w:r>
        <w:t>сооружений</w:t>
      </w:r>
      <w:r>
        <w:rPr>
          <w:spacing w:val="46"/>
        </w:rPr>
        <w:t xml:space="preserve"> </w:t>
      </w:r>
      <w:r>
        <w:t>одинакового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4"/>
      </w:pPr>
      <w:r>
        <w:t>назначения: форма, пропорции (высота, длина, украшения — декор и т. д.). Подводить к</w:t>
      </w:r>
      <w:r>
        <w:rPr>
          <w:spacing w:val="1"/>
        </w:rPr>
        <w:t xml:space="preserve"> </w:t>
      </w:r>
      <w:r>
        <w:t>пониманию зависимости конструкции здания от его назначения: жилой дом, театр, храм</w:t>
      </w:r>
      <w:r>
        <w:rPr>
          <w:spacing w:val="1"/>
        </w:rPr>
        <w:t xml:space="preserve"> </w:t>
      </w:r>
      <w:r>
        <w:t>и т. д. Развивать наблюдательность, учить внимательно рассматривать здания,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 При чтении литературных произведений, сказок обращать внимание детей на</w:t>
      </w:r>
      <w:r>
        <w:rPr>
          <w:spacing w:val="1"/>
        </w:rPr>
        <w:t xml:space="preserve"> </w:t>
      </w:r>
      <w:r>
        <w:t>описание сказочных домиков (теремок, рукавичка, избушка на курьих ножках), дворцов.</w:t>
      </w:r>
      <w:r>
        <w:rPr>
          <w:spacing w:val="-62"/>
        </w:rPr>
        <w:t xml:space="preserve"> </w:t>
      </w:r>
      <w:r>
        <w:t>Познакомить с понятиями «народное искусство», «виды и жанры народного искусства».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>
      <w:pPr>
        <w:pStyle w:val="5"/>
        <w:numPr>
          <w:ilvl w:val="6"/>
          <w:numId w:val="41"/>
        </w:numPr>
        <w:tabs>
          <w:tab w:val="left" w:pos="5281"/>
        </w:tabs>
        <w:spacing w:before="8" w:after="0" w:line="296" w:lineRule="exact"/>
        <w:ind w:left="5280" w:right="0" w:hanging="4686"/>
        <w:jc w:val="left"/>
        <w:rPr>
          <w:u w:val="none"/>
        </w:rPr>
      </w:pPr>
      <w:r>
        <w:rPr>
          <w:u w:val="thick"/>
        </w:rPr>
        <w:t>Рисование</w:t>
      </w:r>
    </w:p>
    <w:p>
      <w:pPr>
        <w:pStyle w:val="8"/>
        <w:ind w:right="504" w:firstLine="631"/>
      </w:pPr>
      <w:r>
        <w:rPr>
          <w:b/>
        </w:rPr>
        <w:t>Предметное</w:t>
      </w:r>
      <w:r>
        <w:rPr>
          <w:b/>
          <w:spacing w:val="1"/>
        </w:rPr>
        <w:t xml:space="preserve"> </w:t>
      </w:r>
      <w:r>
        <w:rPr>
          <w:b/>
        </w:rPr>
        <w:t>рисование.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 образы предметов, объектов, персонажей сказок, литературных произведений.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-2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отличия в</w:t>
      </w:r>
      <w:r>
        <w:rPr>
          <w:spacing w:val="-2"/>
        </w:rPr>
        <w:t xml:space="preserve"> </w:t>
      </w:r>
      <w:r>
        <w:t>рисунках.</w:t>
      </w:r>
    </w:p>
    <w:p>
      <w:pPr>
        <w:pStyle w:val="8"/>
        <w:ind w:right="503" w:firstLine="566"/>
      </w:pPr>
      <w:r>
        <w:t>Учить передавать положение предметов в пространстве на листе бумаги,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62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-6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ветреный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наклоняться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фигур.</w:t>
      </w:r>
    </w:p>
    <w:p>
      <w:pPr>
        <w:pStyle w:val="8"/>
        <w:ind w:right="508" w:firstLine="566"/>
      </w:pPr>
      <w:r>
        <w:t>Способствовать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 на листе с учетом его пропорций (если предмет вытянут в высоту, располагать</w:t>
      </w:r>
      <w:r>
        <w:rPr>
          <w:spacing w:val="1"/>
        </w:rPr>
        <w:t xml:space="preserve"> </w:t>
      </w:r>
      <w:r>
        <w:t>его на листе по вертикали; если он вытянут в ширину, например, не очень высокий, но</w:t>
      </w:r>
      <w:r>
        <w:rPr>
          <w:spacing w:val="1"/>
        </w:rPr>
        <w:t xml:space="preserve"> </w:t>
      </w:r>
      <w:r>
        <w:t>длинный</w:t>
      </w:r>
      <w:r>
        <w:rPr>
          <w:spacing w:val="-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горизонтали).</w:t>
      </w:r>
    </w:p>
    <w:p>
      <w:pPr>
        <w:pStyle w:val="8"/>
        <w:ind w:right="502" w:firstLine="566"/>
      </w:pPr>
      <w:r>
        <w:t>Закреплять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-62"/>
        </w:rPr>
        <w:t xml:space="preserve"> </w:t>
      </w:r>
      <w:r>
        <w:t>материалами (цветные карандаши, гуашь, акварель, цветные мелки, пастель, 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 фломастеры,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п).</w:t>
      </w:r>
    </w:p>
    <w:p>
      <w:pPr>
        <w:pStyle w:val="8"/>
        <w:ind w:right="509" w:firstLine="566"/>
      </w:pPr>
      <w:r>
        <w:t>Вырабатывать навыки рисования контура предмета простым карандашом с легким</w:t>
      </w:r>
      <w:r>
        <w:rPr>
          <w:spacing w:val="1"/>
        </w:rPr>
        <w:t xml:space="preserve"> </w:t>
      </w:r>
      <w:r>
        <w:t>нажимом на него, чтобы при последующем закрашивании изображения не 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-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пачкающих</w:t>
      </w:r>
      <w:r>
        <w:rPr>
          <w:spacing w:val="-2"/>
        </w:rPr>
        <w:t xml:space="preserve"> </w:t>
      </w:r>
      <w:r>
        <w:t>рисунок.</w:t>
      </w:r>
    </w:p>
    <w:p>
      <w:pPr>
        <w:pStyle w:val="8"/>
        <w:ind w:right="508" w:firstLine="566"/>
      </w:pPr>
      <w:r>
        <w:t>Учить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плавностью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другой).</w:t>
      </w:r>
    </w:p>
    <w:p>
      <w:pPr>
        <w:pStyle w:val="8"/>
        <w:ind w:right="503" w:firstLine="566"/>
      </w:pPr>
      <w:r>
        <w:t>Учить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всем</w:t>
      </w:r>
      <w:r>
        <w:rPr>
          <w:spacing w:val="65"/>
        </w:rPr>
        <w:t xml:space="preserve"> </w:t>
      </w:r>
      <w:r>
        <w:t>ворсом,</w:t>
      </w:r>
      <w:r>
        <w:rPr>
          <w:spacing w:val="1"/>
        </w:rPr>
        <w:t xml:space="preserve"> </w:t>
      </w:r>
      <w:r>
        <w:t>тонкие — концом кисти; наносить мазки, прикладывая кисть всем ворсом к 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мелкие</w:t>
      </w:r>
      <w:r>
        <w:rPr>
          <w:spacing w:val="2"/>
        </w:rPr>
        <w:t xml:space="preserve"> </w:t>
      </w:r>
      <w:r>
        <w:t>пятнышки.</w:t>
      </w:r>
    </w:p>
    <w:p>
      <w:pPr>
        <w:pStyle w:val="8"/>
        <w:ind w:right="506" w:firstLine="566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сиреневый), развивать</w:t>
      </w:r>
      <w:r>
        <w:rPr>
          <w:spacing w:val="1"/>
        </w:rPr>
        <w:t xml:space="preserve"> </w:t>
      </w:r>
      <w:r>
        <w:t>чувство цвета. Учить смешивать краски для получения новых цветов и оттенков 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 При рисовании карандашами учить передавать оттенки цвета, 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карандаш.</w:t>
      </w:r>
    </w:p>
    <w:p>
      <w:pPr>
        <w:pStyle w:val="8"/>
        <w:ind w:right="509" w:firstLine="566"/>
      </w:pP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темы</w:t>
      </w:r>
      <w:r>
        <w:rPr>
          <w:spacing w:val="21"/>
        </w:rPr>
        <w:t xml:space="preserve"> </w:t>
      </w:r>
      <w:r>
        <w:t>литературных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(«Кого</w:t>
      </w:r>
      <w:r>
        <w:rPr>
          <w:spacing w:val="20"/>
        </w:rPr>
        <w:t xml:space="preserve"> </w:t>
      </w:r>
      <w:r>
        <w:t>встретил</w:t>
      </w:r>
      <w:r>
        <w:rPr>
          <w:spacing w:val="22"/>
        </w:rPr>
        <w:t xml:space="preserve"> </w:t>
      </w:r>
      <w:r>
        <w:t>Колобок»,</w:t>
      </w:r>
    </w:p>
    <w:p>
      <w:pPr>
        <w:pStyle w:val="8"/>
        <w:ind w:right="505"/>
      </w:pPr>
      <w:r>
        <w:t>«Два жадных медвежонка», «Где обедал воробей?» и др.). Развивать 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-1"/>
        </w:rPr>
        <w:t xml:space="preserve"> </w:t>
      </w:r>
      <w:r>
        <w:t>внизу</w:t>
      </w:r>
      <w:r>
        <w:rPr>
          <w:spacing w:val="-7"/>
        </w:rPr>
        <w:t xml:space="preserve"> </w:t>
      </w:r>
      <w:r>
        <w:t>листа,</w:t>
      </w:r>
      <w:r>
        <w:rPr>
          <w:spacing w:val="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листу.</w:t>
      </w:r>
    </w:p>
    <w:p>
      <w:pPr>
        <w:pStyle w:val="8"/>
        <w:ind w:right="508" w:firstLine="566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 (дома большие, деревья высокие</w:t>
      </w:r>
      <w:r>
        <w:rPr>
          <w:spacing w:val="1"/>
        </w:rPr>
        <w:t xml:space="preserve"> </w:t>
      </w:r>
      <w:r>
        <w:t>и низкие; люди меньше домов, но больше</w:t>
      </w:r>
      <w:r>
        <w:rPr>
          <w:spacing w:val="1"/>
        </w:rPr>
        <w:t xml:space="preserve"> </w:t>
      </w:r>
      <w:r>
        <w:t>растущих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лугу</w:t>
      </w:r>
      <w:r>
        <w:rPr>
          <w:spacing w:val="58"/>
        </w:rPr>
        <w:t xml:space="preserve"> </w:t>
      </w:r>
      <w:r>
        <w:t>цветов).</w:t>
      </w:r>
      <w:r>
        <w:rPr>
          <w:spacing w:val="62"/>
        </w:rPr>
        <w:t xml:space="preserve"> </w:t>
      </w:r>
      <w:r>
        <w:t>Учить</w:t>
      </w:r>
      <w:r>
        <w:rPr>
          <w:spacing w:val="63"/>
        </w:rPr>
        <w:t xml:space="preserve"> </w:t>
      </w:r>
      <w:r>
        <w:t>располагать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рисунке</w:t>
      </w:r>
      <w:r>
        <w:rPr>
          <w:spacing w:val="64"/>
        </w:rPr>
        <w:t xml:space="preserve"> </w:t>
      </w:r>
      <w:r>
        <w:t>предметы</w:t>
      </w:r>
      <w:r>
        <w:rPr>
          <w:spacing w:val="63"/>
        </w:rPr>
        <w:t xml:space="preserve"> </w:t>
      </w:r>
      <w:r>
        <w:t>так,</w:t>
      </w:r>
      <w:r>
        <w:rPr>
          <w:spacing w:val="63"/>
        </w:rPr>
        <w:t xml:space="preserve"> </w:t>
      </w:r>
      <w:r>
        <w:t>чтобы</w:t>
      </w:r>
      <w:r>
        <w:rPr>
          <w:spacing w:val="63"/>
        </w:rPr>
        <w:t xml:space="preserve"> </w:t>
      </w:r>
      <w:r>
        <w:t>они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/>
      </w:pP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>
      <w:pPr>
        <w:pStyle w:val="8"/>
        <w:spacing w:before="2"/>
        <w:ind w:right="506" w:firstLine="566"/>
      </w:pPr>
      <w:r>
        <w:rPr>
          <w:b/>
        </w:rPr>
        <w:t xml:space="preserve">Декоративное рисование. </w:t>
      </w:r>
      <w:r>
        <w:t>Продолжать знакомить детей с изделиями народных</w:t>
      </w:r>
      <w:r>
        <w:rPr>
          <w:spacing w:val="1"/>
        </w:rPr>
        <w:t xml:space="preserve"> </w:t>
      </w:r>
      <w:r>
        <w:t>промыслов, закреплять и углублять знания о дымковской и филимоновской игрушках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большего разнообразия используемых элементов. Продолжать знакомить с 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чистых</w:t>
      </w:r>
      <w:r>
        <w:rPr>
          <w:spacing w:val="-2"/>
        </w:rPr>
        <w:t xml:space="preserve"> </w:t>
      </w:r>
      <w:r>
        <w:t>тонов,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оттенков),</w:t>
      </w:r>
      <w:r>
        <w:rPr>
          <w:spacing w:val="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оживки.</w:t>
      </w:r>
    </w:p>
    <w:p>
      <w:pPr>
        <w:pStyle w:val="8"/>
        <w:ind w:right="499" w:firstLine="566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Полхов-Майдана.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майданскую роспись в творческую работу детей, помогать осваивать специфику этих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с региональным</w:t>
      </w:r>
      <w:r>
        <w:rPr>
          <w:spacing w:val="-1"/>
        </w:rPr>
        <w:t xml:space="preserve"> </w:t>
      </w:r>
      <w:r>
        <w:t>(местным)</w:t>
      </w:r>
      <w:r>
        <w:rPr>
          <w:spacing w:val="-2"/>
        </w:rPr>
        <w:t xml:space="preserve"> </w:t>
      </w:r>
      <w:r>
        <w:t>декоративным</w:t>
      </w:r>
      <w:r>
        <w:rPr>
          <w:spacing w:val="-2"/>
        </w:rPr>
        <w:t xml:space="preserve"> </w:t>
      </w:r>
      <w:r>
        <w:t>искусством.</w:t>
      </w:r>
    </w:p>
    <w:p>
      <w:pPr>
        <w:pStyle w:val="8"/>
        <w:ind w:right="504" w:firstLine="566"/>
      </w:pPr>
      <w:r>
        <w:t>Учить составлять узоры по мотивам городецкой, полхов-майданской, гжельской</w:t>
      </w:r>
      <w:r>
        <w:rPr>
          <w:spacing w:val="1"/>
        </w:rPr>
        <w:t xml:space="preserve"> </w:t>
      </w:r>
      <w:r>
        <w:t>росписи: знакомить с характерными элементами (бутоны, цветы, листья, травка, 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-2"/>
        </w:rPr>
        <w:t xml:space="preserve"> </w:t>
      </w:r>
      <w:r>
        <w:t>оживки).</w:t>
      </w:r>
    </w:p>
    <w:p>
      <w:pPr>
        <w:pStyle w:val="8"/>
        <w:ind w:right="512" w:firstLine="566"/>
      </w:pPr>
      <w:r>
        <w:t>Учить создавать узоры на листах в форме народного изделия (поднос, 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-2"/>
        </w:rPr>
        <w:t xml:space="preserve"> </w:t>
      </w:r>
      <w:r>
        <w:t>розетка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8"/>
        <w:ind w:right="509" w:firstLine="566"/>
      </w:pPr>
      <w:r>
        <w:t>Для развития творчества в декоративной деятельности использовать декоративные</w:t>
      </w:r>
      <w:r>
        <w:rPr>
          <w:spacing w:val="1"/>
        </w:rPr>
        <w:t xml:space="preserve"> </w:t>
      </w:r>
      <w:r>
        <w:t>ткани. Предоставлять детям бумагу в форме одежды и головных уборов (кокошник,</w:t>
      </w:r>
      <w:r>
        <w:rPr>
          <w:spacing w:val="1"/>
        </w:rPr>
        <w:t xml:space="preserve"> </w:t>
      </w:r>
      <w:r>
        <w:t>платок, свитер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(салфетка,</w:t>
      </w:r>
      <w:r>
        <w:rPr>
          <w:spacing w:val="-2"/>
        </w:rPr>
        <w:t xml:space="preserve"> </w:t>
      </w:r>
      <w:r>
        <w:t>полотенце).</w:t>
      </w:r>
    </w:p>
    <w:p>
      <w:pPr>
        <w:pStyle w:val="8"/>
        <w:ind w:right="504" w:firstLine="566"/>
      </w:pPr>
      <w:r>
        <w:t>Учить ритмично располагать узор. Предлагать расписывать бумажные силуэты и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>
      <w:pPr>
        <w:pStyle w:val="5"/>
        <w:numPr>
          <w:ilvl w:val="6"/>
          <w:numId w:val="41"/>
        </w:numPr>
        <w:tabs>
          <w:tab w:val="left" w:pos="5531"/>
        </w:tabs>
        <w:spacing w:before="7" w:after="0" w:line="296" w:lineRule="exact"/>
        <w:ind w:left="5530" w:right="0" w:hanging="4936"/>
        <w:jc w:val="left"/>
        <w:rPr>
          <w:u w:val="none"/>
        </w:rPr>
      </w:pPr>
      <w:r>
        <w:rPr>
          <w:u w:val="thick"/>
        </w:rPr>
        <w:t>Лепка</w:t>
      </w:r>
    </w:p>
    <w:p>
      <w:pPr>
        <w:pStyle w:val="8"/>
        <w:ind w:right="513" w:firstLine="631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</w:p>
    <w:p>
      <w:pPr>
        <w:pStyle w:val="8"/>
        <w:ind w:right="510" w:firstLine="56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65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-62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</w:p>
    <w:p>
      <w:pPr>
        <w:pStyle w:val="8"/>
        <w:ind w:right="508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 способами. Учить сглаживать поверхность формы, делать предметы</w:t>
      </w:r>
      <w:r>
        <w:rPr>
          <w:spacing w:val="1"/>
        </w:rPr>
        <w:t xml:space="preserve"> </w:t>
      </w:r>
      <w:r>
        <w:t>устойчивыми.</w:t>
      </w:r>
    </w:p>
    <w:p>
      <w:pPr>
        <w:pStyle w:val="8"/>
        <w:ind w:right="506" w:firstLine="566"/>
      </w:pP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в движении, объединять небольшие группы предметов в несложные 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65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8"/>
        <w:ind w:right="506" w:firstLine="566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Развивать творчество,</w:t>
      </w:r>
      <w:r>
        <w:rPr>
          <w:spacing w:val="1"/>
        </w:rPr>
        <w:t xml:space="preserve"> </w:t>
      </w:r>
      <w:r>
        <w:t>инициативу.</w:t>
      </w:r>
    </w:p>
    <w:p>
      <w:pPr>
        <w:pStyle w:val="8"/>
        <w:ind w:right="513" w:firstLine="56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 узор,</w:t>
      </w:r>
      <w:r>
        <w:rPr>
          <w:spacing w:val="-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п.</w:t>
      </w:r>
    </w:p>
    <w:p>
      <w:pPr>
        <w:pStyle w:val="8"/>
        <w:ind w:right="508" w:firstLine="566"/>
      </w:pPr>
      <w:r>
        <w:t>Продолжать формировать технические умения и навыки работы с разнообразными</w:t>
      </w:r>
      <w:r>
        <w:rPr>
          <w:spacing w:val="1"/>
        </w:rPr>
        <w:t xml:space="preserve"> </w:t>
      </w:r>
      <w:r>
        <w:t>материалами для лепки; побуждать использовать дополнительные материалы (косточки,</w:t>
      </w:r>
      <w:r>
        <w:rPr>
          <w:spacing w:val="-62"/>
        </w:rPr>
        <w:t xml:space="preserve"> </w:t>
      </w:r>
      <w:r>
        <w:t>зернышки,</w:t>
      </w:r>
      <w:r>
        <w:rPr>
          <w:spacing w:val="-2"/>
        </w:rPr>
        <w:t xml:space="preserve"> </w:t>
      </w:r>
      <w:r>
        <w:t>бусинки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8"/>
        <w:spacing w:line="297" w:lineRule="exact"/>
        <w:ind w:left="1105"/>
      </w:pPr>
      <w:r>
        <w:t>Закреплять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аккуратной</w:t>
      </w:r>
      <w:r>
        <w:rPr>
          <w:spacing w:val="-4"/>
        </w:rPr>
        <w:t xml:space="preserve"> </w:t>
      </w:r>
      <w:r>
        <w:t>лепки.</w:t>
      </w:r>
    </w:p>
    <w:p>
      <w:pPr>
        <w:pStyle w:val="8"/>
        <w:ind w:left="1105"/>
      </w:pPr>
      <w:r>
        <w:t>Закреплять</w:t>
      </w:r>
      <w:r>
        <w:rPr>
          <w:spacing w:val="-4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лепки.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rPr>
          <w:b/>
        </w:rPr>
        <w:t>Декоративная</w:t>
      </w:r>
      <w:r>
        <w:rPr>
          <w:b/>
          <w:spacing w:val="1"/>
        </w:rPr>
        <w:t xml:space="preserve"> </w:t>
      </w:r>
      <w:r>
        <w:rPr>
          <w:b/>
        </w:rPr>
        <w:t>лепка.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особенностями</w:t>
      </w:r>
      <w:r>
        <w:rPr>
          <w:spacing w:val="-62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>
      <w:pPr>
        <w:pStyle w:val="8"/>
        <w:spacing w:before="1"/>
        <w:ind w:right="507" w:firstLine="566"/>
      </w:pPr>
      <w:r>
        <w:t>Учить лепить птиц, животных, людей по типу народных игрушек 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1"/>
        </w:rPr>
        <w:t xml:space="preserve"> </w:t>
      </w:r>
      <w:r>
        <w:t>и др.).</w:t>
      </w:r>
    </w:p>
    <w:p>
      <w:pPr>
        <w:pStyle w:val="8"/>
        <w:ind w:right="508" w:firstLine="566"/>
      </w:pPr>
      <w:r>
        <w:t>Формировать умение украшать узорами предметы декоративного искусства. Учить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стеку.</w:t>
      </w:r>
    </w:p>
    <w:p>
      <w:pPr>
        <w:pStyle w:val="8"/>
        <w:ind w:right="509" w:firstLine="566"/>
      </w:pPr>
      <w:r>
        <w:t>Учить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для передачи</w:t>
      </w:r>
      <w:r>
        <w:rPr>
          <w:spacing w:val="-1"/>
        </w:rPr>
        <w:t xml:space="preserve"> </w:t>
      </w:r>
      <w:r>
        <w:t>образа.</w:t>
      </w:r>
    </w:p>
    <w:p>
      <w:pPr>
        <w:pStyle w:val="5"/>
        <w:numPr>
          <w:ilvl w:val="6"/>
          <w:numId w:val="41"/>
        </w:numPr>
        <w:tabs>
          <w:tab w:val="left" w:pos="5168"/>
        </w:tabs>
        <w:spacing w:before="7" w:after="0" w:line="296" w:lineRule="exact"/>
        <w:ind w:left="5167" w:right="0" w:hanging="4574"/>
        <w:jc w:val="left"/>
        <w:rPr>
          <w:u w:val="none"/>
        </w:rPr>
      </w:pPr>
      <w:r>
        <w:rPr>
          <w:u w:val="thick"/>
        </w:rPr>
        <w:t>Аппликация</w:t>
      </w:r>
    </w:p>
    <w:p>
      <w:pPr>
        <w:pStyle w:val="8"/>
        <w:ind w:right="502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два–четыре</w:t>
      </w:r>
      <w:r>
        <w:rPr>
          <w:spacing w:val="1"/>
        </w:rPr>
        <w:t xml:space="preserve"> </w:t>
      </w:r>
      <w:r>
        <w:t>треугольника, прямоугольник — в полоски, квадраты или маленькие 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декоративные</w:t>
      </w:r>
      <w:r>
        <w:rPr>
          <w:spacing w:val="-4"/>
        </w:rPr>
        <w:t xml:space="preserve"> </w:t>
      </w:r>
      <w:r>
        <w:t>композиции.</w:t>
      </w:r>
    </w:p>
    <w:p>
      <w:pPr>
        <w:pStyle w:val="8"/>
        <w:ind w:right="508" w:firstLine="427"/>
      </w:pPr>
      <w:r>
        <w:t>Учить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66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 а симметричные изображения — из бумаги, сложенной пополам (стакан,</w:t>
      </w:r>
      <w:r>
        <w:rPr>
          <w:spacing w:val="1"/>
        </w:rPr>
        <w:t xml:space="preserve"> </w:t>
      </w:r>
      <w:r>
        <w:t>ваза,</w:t>
      </w:r>
      <w:r>
        <w:rPr>
          <w:spacing w:val="-4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приему</w:t>
      </w:r>
      <w:r>
        <w:rPr>
          <w:spacing w:val="-8"/>
        </w:rPr>
        <w:t xml:space="preserve"> </w:t>
      </w:r>
      <w:r>
        <w:t>обрывания.</w:t>
      </w:r>
    </w:p>
    <w:p>
      <w:pPr>
        <w:pStyle w:val="8"/>
        <w:ind w:right="508" w:firstLine="566"/>
      </w:pPr>
      <w:r>
        <w:t>Побуждать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-2"/>
        </w:rPr>
        <w:t xml:space="preserve"> </w:t>
      </w:r>
      <w:r>
        <w:t>обогащающими</w:t>
      </w:r>
      <w:r>
        <w:rPr>
          <w:spacing w:val="-1"/>
        </w:rPr>
        <w:t xml:space="preserve"> </w:t>
      </w:r>
      <w:r>
        <w:t>изображения.</w:t>
      </w:r>
    </w:p>
    <w:p>
      <w:pPr>
        <w:pStyle w:val="8"/>
        <w:spacing w:line="298" w:lineRule="exact"/>
        <w:ind w:left="1105"/>
      </w:pPr>
      <w:r>
        <w:t>Формировать</w:t>
      </w:r>
      <w:r>
        <w:rPr>
          <w:spacing w:val="-4"/>
        </w:rPr>
        <w:t xml:space="preserve"> </w:t>
      </w:r>
      <w:r>
        <w:t>аккуратное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материалам.</w:t>
      </w:r>
    </w:p>
    <w:p>
      <w:pPr>
        <w:pStyle w:val="8"/>
        <w:ind w:right="507" w:firstLine="566"/>
      </w:pPr>
      <w:r>
        <w:rPr>
          <w:b/>
        </w:rPr>
        <w:t>Художественный</w:t>
      </w:r>
      <w:r>
        <w:rPr>
          <w:b/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-62"/>
        </w:rPr>
        <w:t xml:space="preserve"> </w:t>
      </w:r>
      <w:r>
        <w:t>лист вчетверо в разных направлениях; работать по готовой выкройке (шапочка, лодочка,</w:t>
      </w:r>
      <w:r>
        <w:rPr>
          <w:spacing w:val="-62"/>
        </w:rPr>
        <w:t xml:space="preserve"> </w:t>
      </w:r>
      <w:r>
        <w:t>домик,</w:t>
      </w:r>
      <w:r>
        <w:rPr>
          <w:spacing w:val="-2"/>
        </w:rPr>
        <w:t xml:space="preserve"> </w:t>
      </w:r>
      <w:r>
        <w:t>кошелек).</w:t>
      </w:r>
    </w:p>
    <w:p>
      <w:pPr>
        <w:pStyle w:val="8"/>
        <w:ind w:right="512" w:firstLine="566"/>
      </w:pPr>
      <w:r>
        <w:t>Закреплять умение создавать из бумаги объемные фигуры: делить квадратный лист</w:t>
      </w:r>
      <w:r>
        <w:rPr>
          <w:spacing w:val="-62"/>
        </w:rPr>
        <w:t xml:space="preserve"> </w:t>
      </w:r>
      <w:r>
        <w:t>на несколько равных частей, сглаживать сгибы, надрезать по сгибам (домик, корзинка,</w:t>
      </w:r>
      <w:r>
        <w:rPr>
          <w:spacing w:val="1"/>
        </w:rPr>
        <w:t xml:space="preserve"> </w:t>
      </w:r>
      <w:r>
        <w:t>кубик).</w:t>
      </w:r>
    </w:p>
    <w:p>
      <w:pPr>
        <w:pStyle w:val="8"/>
        <w:ind w:right="505" w:firstLine="566"/>
      </w:pPr>
      <w:r>
        <w:t>Закреплять умение делать игрушки, сувениры из природного материала (шишки,</w:t>
      </w:r>
      <w:r>
        <w:rPr>
          <w:spacing w:val="1"/>
        </w:rPr>
        <w:t xml:space="preserve"> </w:t>
      </w:r>
      <w:r>
        <w:t>ветки, ягоды) и других материалов (катушки, проволока в цветной обмотке, 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прочно</w:t>
      </w:r>
      <w:r>
        <w:rPr>
          <w:spacing w:val="-1"/>
        </w:rPr>
        <w:t xml:space="preserve"> </w:t>
      </w:r>
      <w:r>
        <w:t>соединяя</w:t>
      </w:r>
      <w:r>
        <w:rPr>
          <w:spacing w:val="-1"/>
        </w:rPr>
        <w:t xml:space="preserve"> </w:t>
      </w:r>
      <w:r>
        <w:t>части.</w:t>
      </w:r>
    </w:p>
    <w:p>
      <w:pPr>
        <w:pStyle w:val="8"/>
        <w:ind w:right="507" w:firstLine="566"/>
      </w:pPr>
      <w:r>
        <w:t>Формировать умение самостоятельно создавать игрушки для сюжетно-ролевых игр</w:t>
      </w:r>
      <w:r>
        <w:rPr>
          <w:spacing w:val="-62"/>
        </w:rPr>
        <w:t xml:space="preserve"> </w:t>
      </w:r>
      <w:r>
        <w:t>(флажки, сумочки,</w:t>
      </w:r>
      <w:r>
        <w:rPr>
          <w:spacing w:val="1"/>
        </w:rPr>
        <w:t xml:space="preserve"> </w:t>
      </w:r>
      <w:r>
        <w:t>шапочки, салфетки</w:t>
      </w:r>
      <w:r>
        <w:rPr>
          <w:spacing w:val="1"/>
        </w:rPr>
        <w:t xml:space="preserve"> </w:t>
      </w:r>
      <w:r>
        <w:t>и др.); сувениры для родителей, 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елочные</w:t>
      </w:r>
      <w:r>
        <w:rPr>
          <w:spacing w:val="2"/>
        </w:rPr>
        <w:t xml:space="preserve"> </w:t>
      </w:r>
      <w:r>
        <w:t>украшения.</w:t>
      </w:r>
    </w:p>
    <w:p>
      <w:pPr>
        <w:pStyle w:val="8"/>
        <w:ind w:right="509" w:firstLine="566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(коробки,</w:t>
      </w:r>
      <w:r>
        <w:rPr>
          <w:spacing w:val="-2"/>
        </w:rPr>
        <w:t xml:space="preserve"> </w:t>
      </w:r>
      <w:r>
        <w:t>счетный материал), ремонту</w:t>
      </w:r>
      <w:r>
        <w:rPr>
          <w:spacing w:val="-5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настольно-печатных</w:t>
      </w:r>
      <w:r>
        <w:rPr>
          <w:spacing w:val="-3"/>
        </w:rPr>
        <w:t xml:space="preserve"> </w:t>
      </w:r>
      <w:r>
        <w:t>игр.</w:t>
      </w:r>
    </w:p>
    <w:p>
      <w:pPr>
        <w:pStyle w:val="8"/>
        <w:ind w:left="1105"/>
      </w:pPr>
      <w:r>
        <w:t>Закреплять умение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экономно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</w:t>
      </w:r>
      <w:r>
        <w:rPr>
          <w:spacing w:val="-4"/>
        </w:rPr>
        <w:t xml:space="preserve"> </w:t>
      </w:r>
      <w:r>
        <w:t>расходовать</w:t>
      </w:r>
      <w:r>
        <w:rPr>
          <w:spacing w:val="-3"/>
        </w:rPr>
        <w:t xml:space="preserve"> </w:t>
      </w:r>
      <w:r>
        <w:t>материалы.</w:t>
      </w:r>
    </w:p>
    <w:p>
      <w:pPr>
        <w:pStyle w:val="5"/>
        <w:numPr>
          <w:ilvl w:val="6"/>
          <w:numId w:val="41"/>
        </w:numPr>
        <w:tabs>
          <w:tab w:val="left" w:pos="4422"/>
        </w:tabs>
        <w:spacing w:before="6" w:after="0" w:line="295" w:lineRule="exact"/>
        <w:ind w:left="4421" w:right="251" w:hanging="4422"/>
        <w:jc w:val="left"/>
        <w:rPr>
          <w:u w:val="none"/>
        </w:rPr>
      </w:pPr>
      <w:r>
        <w:rPr>
          <w:u w:val="thick"/>
        </w:rPr>
        <w:t>Конструирование</w:t>
      </w:r>
    </w:p>
    <w:p>
      <w:pPr>
        <w:pStyle w:val="8"/>
        <w:ind w:right="511" w:firstLine="56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(дома,</w:t>
      </w:r>
      <w:r>
        <w:rPr>
          <w:spacing w:val="-2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игровое 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>
      <w:pPr>
        <w:pStyle w:val="8"/>
        <w:ind w:left="1105" w:right="2177"/>
      </w:pPr>
      <w:r>
        <w:t>Учить выделять основные части и характерные детали конструкций.</w:t>
      </w:r>
      <w:r>
        <w:rPr>
          <w:spacing w:val="-62"/>
        </w:rPr>
        <w:t xml:space="preserve"> </w:t>
      </w:r>
      <w:r>
        <w:t>Поощрять</w:t>
      </w:r>
      <w:r>
        <w:rPr>
          <w:spacing w:val="-8"/>
        </w:rPr>
        <w:t xml:space="preserve"> </w:t>
      </w:r>
      <w:r>
        <w:t>самостоятельность,</w:t>
      </w:r>
      <w:r>
        <w:rPr>
          <w:spacing w:val="-7"/>
        </w:rPr>
        <w:t xml:space="preserve"> </w:t>
      </w:r>
      <w:r>
        <w:t>творчество,</w:t>
      </w:r>
      <w:r>
        <w:rPr>
          <w:spacing w:val="-6"/>
        </w:rPr>
        <w:t xml:space="preserve"> </w:t>
      </w:r>
      <w:r>
        <w:t>инициативу,</w:t>
      </w:r>
      <w:r>
        <w:rPr>
          <w:spacing w:val="-7"/>
        </w:rPr>
        <w:t xml:space="preserve"> </w:t>
      </w:r>
      <w:r>
        <w:t>дружелюбие.</w:t>
      </w:r>
    </w:p>
    <w:p>
      <w:pPr>
        <w:pStyle w:val="8"/>
        <w:ind w:right="507" w:firstLine="566"/>
      </w:pPr>
      <w:r>
        <w:t>Помогать анализировать сделанные воспитателем поделки и постройки;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находить</w:t>
      </w:r>
      <w:r>
        <w:rPr>
          <w:spacing w:val="62"/>
        </w:rPr>
        <w:t xml:space="preserve"> </w:t>
      </w:r>
      <w:r>
        <w:t>конструктивные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планировать</w:t>
      </w:r>
      <w:r>
        <w:rPr>
          <w:spacing w:val="62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собственной</w:t>
      </w:r>
      <w:r>
        <w:rPr>
          <w:spacing w:val="-63"/>
        </w:rPr>
        <w:t xml:space="preserve"> </w:t>
      </w:r>
      <w:r>
        <w:t>постройки.</w:t>
      </w:r>
    </w:p>
    <w:p>
      <w:pPr>
        <w:pStyle w:val="8"/>
        <w:ind w:right="512" w:firstLine="566"/>
      </w:pPr>
      <w:r>
        <w:t>Знакомить с новыми деталями: разнообразными по форме и величине 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-2"/>
        </w:rPr>
        <w:t xml:space="preserve"> </w:t>
      </w:r>
      <w:r>
        <w:t>цилиндрами,</w:t>
      </w:r>
      <w:r>
        <w:rPr>
          <w:spacing w:val="-2"/>
        </w:rPr>
        <w:t xml:space="preserve"> </w:t>
      </w:r>
      <w:r>
        <w:t>конусами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заменять</w:t>
      </w:r>
      <w:r>
        <w:rPr>
          <w:spacing w:val="-3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другими.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 w:firstLine="566"/>
      </w:pPr>
      <w:r>
        <w:t>Формировать умение создавать различные по величине и конструкции 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объекта.</w:t>
      </w:r>
    </w:p>
    <w:p>
      <w:pPr>
        <w:pStyle w:val="8"/>
        <w:spacing w:before="2"/>
        <w:ind w:right="514" w:firstLine="566"/>
      </w:pPr>
      <w:r>
        <w:t>Учить строить по рисунку, самостоятельно подбирать необходимый строительный</w:t>
      </w:r>
      <w:r>
        <w:rPr>
          <w:spacing w:val="1"/>
        </w:rPr>
        <w:t xml:space="preserve"> </w:t>
      </w:r>
      <w:r>
        <w:t>материал.</w:t>
      </w:r>
    </w:p>
    <w:p>
      <w:pPr>
        <w:pStyle w:val="8"/>
        <w:ind w:right="506" w:firstLine="566"/>
      </w:pPr>
      <w:r>
        <w:t>Продолжать развивать умение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>
      <w:pPr>
        <w:pStyle w:val="11"/>
        <w:numPr>
          <w:ilvl w:val="6"/>
          <w:numId w:val="41"/>
        </w:numPr>
        <w:tabs>
          <w:tab w:val="left" w:pos="3819"/>
        </w:tabs>
        <w:spacing w:before="8" w:after="0" w:line="298" w:lineRule="exact"/>
        <w:ind w:left="3818" w:right="247" w:hanging="3819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Музыкальная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деятельность</w:t>
      </w:r>
    </w:p>
    <w:p>
      <w:pPr>
        <w:pStyle w:val="4"/>
        <w:spacing w:line="295" w:lineRule="exact"/>
      </w:pPr>
      <w:r>
        <w:t>Музыкально-ритмические</w:t>
      </w:r>
      <w:r>
        <w:rPr>
          <w:spacing w:val="-9"/>
        </w:rPr>
        <w:t xml:space="preserve"> </w:t>
      </w:r>
      <w:r>
        <w:t>движения</w:t>
      </w:r>
    </w:p>
    <w:p>
      <w:pPr>
        <w:pStyle w:val="8"/>
        <w:ind w:right="504" w:firstLine="566"/>
      </w:pPr>
      <w:r>
        <w:t>Ритмично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дистанцию.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врассыпную.</w:t>
      </w:r>
      <w:r>
        <w:rPr>
          <w:spacing w:val="1"/>
        </w:rPr>
        <w:t xml:space="preserve"> </w:t>
      </w:r>
      <w:r>
        <w:t>Останавливаться</w:t>
      </w:r>
      <w:r>
        <w:rPr>
          <w:spacing w:val="1"/>
        </w:rPr>
        <w:t xml:space="preserve"> </w:t>
      </w:r>
      <w:r>
        <w:t>четко,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подгруппам.</w:t>
      </w:r>
      <w:r>
        <w:rPr>
          <w:spacing w:val="1"/>
        </w:rPr>
        <w:t xml:space="preserve"> </w:t>
      </w:r>
      <w:r>
        <w:t>Совершенствовать координацию рук. Четко, непринужденно выполнять поскоки с ноги</w:t>
      </w:r>
      <w:r>
        <w:rPr>
          <w:spacing w:val="1"/>
        </w:rPr>
        <w:t xml:space="preserve"> </w:t>
      </w:r>
      <w:r>
        <w:t>на ногу. Выполнять разнообразные ритмичные хлопки. Выполнять пружинящие шаги.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движете</w:t>
      </w:r>
      <w:r>
        <w:rPr>
          <w:spacing w:val="-3"/>
        </w:rPr>
        <w:t xml:space="preserve"> </w:t>
      </w:r>
      <w:r>
        <w:t>галопа.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выразительный</w:t>
      </w:r>
      <w:r>
        <w:rPr>
          <w:spacing w:val="-3"/>
        </w:rPr>
        <w:t xml:space="preserve"> </w:t>
      </w:r>
      <w:r>
        <w:t>образ.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плавность</w:t>
      </w:r>
      <w:r>
        <w:rPr>
          <w:spacing w:val="-4"/>
        </w:rPr>
        <w:t xml:space="preserve"> </w:t>
      </w:r>
      <w:r>
        <w:t>движений.</w:t>
      </w:r>
    </w:p>
    <w:p>
      <w:pPr>
        <w:pStyle w:val="8"/>
        <w:ind w:right="500"/>
      </w:pPr>
      <w:r>
        <w:rPr>
          <w:b/>
        </w:rPr>
        <w:t xml:space="preserve">Репертуар: </w:t>
      </w:r>
      <w:r>
        <w:t>«Марш». Музыка Ф. Надененко, упражнение для рук. Польская народная</w:t>
      </w:r>
      <w:r>
        <w:rPr>
          <w:spacing w:val="1"/>
        </w:rPr>
        <w:t xml:space="preserve"> </w:t>
      </w:r>
      <w:r>
        <w:t xml:space="preserve">мелодия,   </w:t>
      </w:r>
      <w:r>
        <w:rPr>
          <w:spacing w:val="2"/>
        </w:rPr>
        <w:t xml:space="preserve"> </w:t>
      </w:r>
      <w:r>
        <w:t xml:space="preserve">«Великаны   </w:t>
      </w:r>
      <w:r>
        <w:rPr>
          <w:spacing w:val="2"/>
        </w:rPr>
        <w:t xml:space="preserve"> </w:t>
      </w:r>
      <w:r>
        <w:t xml:space="preserve">и    гномы».   </w:t>
      </w:r>
      <w:r>
        <w:rPr>
          <w:spacing w:val="1"/>
        </w:rPr>
        <w:t xml:space="preserve"> </w:t>
      </w:r>
      <w:r>
        <w:t xml:space="preserve">Музыка   </w:t>
      </w:r>
      <w:r>
        <w:rPr>
          <w:spacing w:val="1"/>
        </w:rPr>
        <w:t xml:space="preserve"> </w:t>
      </w:r>
      <w:r>
        <w:t xml:space="preserve">Д.    Львова-Компанейца,   </w:t>
      </w:r>
      <w:r>
        <w:rPr>
          <w:spacing w:val="6"/>
        </w:rPr>
        <w:t xml:space="preserve"> </w:t>
      </w:r>
      <w:r>
        <w:t>упражнение</w:t>
      </w:r>
    </w:p>
    <w:p>
      <w:pPr>
        <w:pStyle w:val="8"/>
        <w:spacing w:line="298" w:lineRule="exact"/>
      </w:pPr>
      <w:r>
        <w:t>«Попрыгунчики».</w:t>
      </w:r>
      <w:r>
        <w:rPr>
          <w:spacing w:val="55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Ф.</w:t>
      </w:r>
      <w:r>
        <w:rPr>
          <w:spacing w:val="55"/>
        </w:rPr>
        <w:t xml:space="preserve"> </w:t>
      </w:r>
      <w:r>
        <w:t>Шуберта,</w:t>
      </w:r>
      <w:r>
        <w:rPr>
          <w:spacing w:val="56"/>
        </w:rPr>
        <w:t xml:space="preserve"> </w:t>
      </w:r>
      <w:r>
        <w:t>хороводный</w:t>
      </w:r>
      <w:r>
        <w:rPr>
          <w:spacing w:val="54"/>
        </w:rPr>
        <w:t xml:space="preserve"> </w:t>
      </w:r>
      <w:r>
        <w:t>шаг.</w:t>
      </w:r>
      <w:r>
        <w:rPr>
          <w:spacing w:val="53"/>
        </w:rPr>
        <w:t xml:space="preserve"> </w:t>
      </w:r>
      <w:r>
        <w:t>Русская</w:t>
      </w:r>
      <w:r>
        <w:rPr>
          <w:spacing w:val="54"/>
        </w:rPr>
        <w:t xml:space="preserve"> </w:t>
      </w:r>
      <w:r>
        <w:t>народная</w:t>
      </w:r>
      <w:r>
        <w:rPr>
          <w:spacing w:val="56"/>
        </w:rPr>
        <w:t xml:space="preserve"> </w:t>
      </w:r>
      <w:r>
        <w:t>мелодия,</w:t>
      </w:r>
    </w:p>
    <w:p>
      <w:pPr>
        <w:pStyle w:val="8"/>
        <w:spacing w:line="298" w:lineRule="exact"/>
      </w:pPr>
      <w:r>
        <w:t>«Марш».</w:t>
      </w:r>
      <w:r>
        <w:rPr>
          <w:spacing w:val="1"/>
        </w:rPr>
        <w:t xml:space="preserve"> </w:t>
      </w:r>
      <w:r>
        <w:t>Музыка В.</w:t>
      </w:r>
      <w:r>
        <w:rPr>
          <w:spacing w:val="3"/>
        </w:rPr>
        <w:t xml:space="preserve"> </w:t>
      </w:r>
      <w:r>
        <w:t>Золотарева,</w:t>
      </w:r>
      <w:r>
        <w:rPr>
          <w:spacing w:val="3"/>
        </w:rPr>
        <w:t xml:space="preserve"> </w:t>
      </w:r>
      <w:r>
        <w:t>«Прыжки».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народная мелодия,</w:t>
      </w:r>
      <w:r>
        <w:rPr>
          <w:spacing w:val="7"/>
        </w:rPr>
        <w:t xml:space="preserve"> </w:t>
      </w:r>
      <w:r>
        <w:t>упражнение</w:t>
      </w:r>
    </w:p>
    <w:p>
      <w:pPr>
        <w:pStyle w:val="8"/>
      </w:pPr>
      <w:r>
        <w:t>«Поскоки».</w:t>
      </w:r>
      <w:r>
        <w:rPr>
          <w:spacing w:val="78"/>
        </w:rPr>
        <w:t xml:space="preserve"> </w:t>
      </w:r>
      <w:r>
        <w:t>Музыка</w:t>
      </w:r>
      <w:r>
        <w:rPr>
          <w:spacing w:val="79"/>
        </w:rPr>
        <w:t xml:space="preserve"> </w:t>
      </w:r>
      <w:r>
        <w:t>Т.</w:t>
      </w:r>
      <w:r>
        <w:rPr>
          <w:spacing w:val="76"/>
        </w:rPr>
        <w:t xml:space="preserve"> </w:t>
      </w:r>
      <w:r>
        <w:t>Ломовой,</w:t>
      </w:r>
      <w:r>
        <w:rPr>
          <w:spacing w:val="82"/>
        </w:rPr>
        <w:t xml:space="preserve"> </w:t>
      </w:r>
      <w:r>
        <w:t>упражнение</w:t>
      </w:r>
      <w:r>
        <w:rPr>
          <w:spacing w:val="76"/>
        </w:rPr>
        <w:t xml:space="preserve"> </w:t>
      </w:r>
      <w:r>
        <w:t>«Буратино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Мальвина»,</w:t>
      </w:r>
      <w:r>
        <w:rPr>
          <w:spacing w:val="82"/>
        </w:rPr>
        <w:t xml:space="preserve"> </w:t>
      </w:r>
      <w:r>
        <w:t>упражнение</w:t>
      </w:r>
    </w:p>
    <w:p>
      <w:pPr>
        <w:pStyle w:val="8"/>
        <w:ind w:right="503"/>
      </w:pPr>
      <w:r>
        <w:t>«Гусеница». Музыка В. Агафонникова, упражнение «Ковырялочка». Русская 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33"/>
        </w:rPr>
        <w:t xml:space="preserve"> </w:t>
      </w:r>
      <w:r>
        <w:t>«Марш».</w:t>
      </w:r>
      <w:r>
        <w:rPr>
          <w:spacing w:val="30"/>
        </w:rPr>
        <w:t xml:space="preserve"> </w:t>
      </w:r>
      <w:r>
        <w:t>Музыка</w:t>
      </w:r>
      <w:r>
        <w:rPr>
          <w:spacing w:val="33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Роббера,</w:t>
      </w:r>
      <w:r>
        <w:rPr>
          <w:spacing w:val="31"/>
        </w:rPr>
        <w:t xml:space="preserve"> </w:t>
      </w:r>
      <w:r>
        <w:t>«Всадники».</w:t>
      </w:r>
      <w:r>
        <w:rPr>
          <w:spacing w:val="30"/>
        </w:rPr>
        <w:t xml:space="preserve"> </w:t>
      </w:r>
      <w:r>
        <w:t>Музыка</w:t>
      </w:r>
      <w:r>
        <w:rPr>
          <w:spacing w:val="34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Витлина,</w:t>
      </w:r>
      <w:r>
        <w:rPr>
          <w:spacing w:val="35"/>
        </w:rPr>
        <w:t xml:space="preserve"> </w:t>
      </w:r>
      <w:r>
        <w:t>упражнение</w:t>
      </w:r>
    </w:p>
    <w:p>
      <w:pPr>
        <w:pStyle w:val="8"/>
        <w:spacing w:line="298" w:lineRule="exact"/>
      </w:pPr>
      <w:r>
        <w:t xml:space="preserve">«Топотушки».   </w:t>
      </w:r>
      <w:r>
        <w:rPr>
          <w:spacing w:val="4"/>
        </w:rPr>
        <w:t xml:space="preserve"> </w:t>
      </w:r>
      <w:r>
        <w:t xml:space="preserve">Русская   </w:t>
      </w:r>
      <w:r>
        <w:rPr>
          <w:spacing w:val="4"/>
        </w:rPr>
        <w:t xml:space="preserve"> </w:t>
      </w:r>
      <w:r>
        <w:t xml:space="preserve">народная   </w:t>
      </w:r>
      <w:r>
        <w:rPr>
          <w:spacing w:val="4"/>
        </w:rPr>
        <w:t xml:space="preserve"> </w:t>
      </w:r>
      <w:r>
        <w:t xml:space="preserve">мелодия,       </w:t>
      </w:r>
      <w:r>
        <w:rPr>
          <w:spacing w:val="9"/>
        </w:rPr>
        <w:t xml:space="preserve"> </w:t>
      </w:r>
      <w:r>
        <w:t xml:space="preserve">упражнение   </w:t>
      </w:r>
      <w:r>
        <w:rPr>
          <w:spacing w:val="4"/>
        </w:rPr>
        <w:t xml:space="preserve"> </w:t>
      </w:r>
      <w:r>
        <w:t xml:space="preserve">«Аист»,   </w:t>
      </w:r>
      <w:r>
        <w:rPr>
          <w:spacing w:val="8"/>
        </w:rPr>
        <w:t xml:space="preserve"> </w:t>
      </w:r>
      <w:r>
        <w:t>упражнение</w:t>
      </w:r>
    </w:p>
    <w:p>
      <w:pPr>
        <w:pStyle w:val="8"/>
        <w:ind w:right="502"/>
      </w:pPr>
      <w:r>
        <w:t>«Кружение», упражнение «Приставной шаг». Немецкая народная мелодия, «Попрыгаем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побегаем».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Соснина,</w:t>
      </w:r>
      <w:r>
        <w:rPr>
          <w:spacing w:val="4"/>
        </w:rPr>
        <w:t xml:space="preserve"> </w:t>
      </w:r>
      <w:r>
        <w:t>«Ветер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ветерок».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Бетховена,</w:t>
      </w:r>
      <w:r>
        <w:rPr>
          <w:spacing w:val="8"/>
        </w:rPr>
        <w:t xml:space="preserve"> </w:t>
      </w:r>
      <w:r>
        <w:t>упражнение</w:t>
      </w:r>
    </w:p>
    <w:p>
      <w:pPr>
        <w:pStyle w:val="8"/>
        <w:spacing w:line="299" w:lineRule="exact"/>
      </w:pPr>
      <w:r>
        <w:t>«Притопы».</w:t>
      </w:r>
      <w:r>
        <w:rPr>
          <w:spacing w:val="92"/>
        </w:rPr>
        <w:t xml:space="preserve"> </w:t>
      </w:r>
      <w:r>
        <w:t>Финская</w:t>
      </w:r>
      <w:r>
        <w:rPr>
          <w:spacing w:val="91"/>
        </w:rPr>
        <w:t xml:space="preserve"> </w:t>
      </w:r>
      <w:r>
        <w:t>народная</w:t>
      </w:r>
      <w:r>
        <w:rPr>
          <w:spacing w:val="93"/>
        </w:rPr>
        <w:t xml:space="preserve"> </w:t>
      </w:r>
      <w:r>
        <w:t>мелодия,</w:t>
      </w:r>
      <w:r>
        <w:rPr>
          <w:spacing w:val="93"/>
        </w:rPr>
        <w:t xml:space="preserve"> </w:t>
      </w:r>
      <w:r>
        <w:t>«Марш».</w:t>
      </w:r>
      <w:r>
        <w:rPr>
          <w:spacing w:val="93"/>
        </w:rPr>
        <w:t xml:space="preserve"> </w:t>
      </w:r>
      <w:r>
        <w:t>Музыка</w:t>
      </w:r>
      <w:r>
        <w:rPr>
          <w:spacing w:val="95"/>
        </w:rPr>
        <w:t xml:space="preserve"> </w:t>
      </w:r>
      <w:r>
        <w:t>И.</w:t>
      </w:r>
      <w:r>
        <w:rPr>
          <w:spacing w:val="90"/>
        </w:rPr>
        <w:t xml:space="preserve"> </w:t>
      </w:r>
      <w:r>
        <w:t>Кишко,</w:t>
      </w:r>
      <w:r>
        <w:rPr>
          <w:spacing w:val="98"/>
        </w:rPr>
        <w:t xml:space="preserve"> </w:t>
      </w:r>
      <w:r>
        <w:t>упражнение</w:t>
      </w:r>
    </w:p>
    <w:p>
      <w:pPr>
        <w:pStyle w:val="8"/>
      </w:pPr>
      <w:r>
        <w:t>«Мячики».</w:t>
      </w:r>
      <w:r>
        <w:rPr>
          <w:spacing w:val="18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П.</w:t>
      </w:r>
      <w:r>
        <w:rPr>
          <w:spacing w:val="19"/>
        </w:rPr>
        <w:t xml:space="preserve"> </w:t>
      </w:r>
      <w:r>
        <w:t>Чайковского,</w:t>
      </w:r>
      <w:r>
        <w:rPr>
          <w:spacing w:val="21"/>
        </w:rPr>
        <w:t xml:space="preserve"> </w:t>
      </w:r>
      <w:r>
        <w:t>«Шаг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поскок».</w:t>
      </w:r>
      <w:r>
        <w:rPr>
          <w:spacing w:val="20"/>
        </w:rPr>
        <w:t xml:space="preserve"> </w:t>
      </w:r>
      <w:r>
        <w:t>Музыка</w:t>
      </w:r>
      <w:r>
        <w:rPr>
          <w:spacing w:val="23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Ломовой,</w:t>
      </w:r>
      <w:r>
        <w:rPr>
          <w:spacing w:val="24"/>
        </w:rPr>
        <w:t xml:space="preserve"> </w:t>
      </w:r>
      <w:r>
        <w:t>упражнение</w:t>
      </w:r>
    </w:p>
    <w:p>
      <w:pPr>
        <w:pStyle w:val="8"/>
        <w:spacing w:before="1" w:line="298" w:lineRule="exact"/>
      </w:pPr>
      <w:r>
        <w:t>«Веселые</w:t>
      </w:r>
      <w:r>
        <w:rPr>
          <w:spacing w:val="33"/>
        </w:rPr>
        <w:t xml:space="preserve"> </w:t>
      </w:r>
      <w:r>
        <w:t>ножки».</w:t>
      </w:r>
      <w:r>
        <w:rPr>
          <w:spacing w:val="35"/>
        </w:rPr>
        <w:t xml:space="preserve"> </w:t>
      </w:r>
      <w:r>
        <w:t>Латвийская</w:t>
      </w:r>
      <w:r>
        <w:rPr>
          <w:spacing w:val="34"/>
        </w:rPr>
        <w:t xml:space="preserve"> </w:t>
      </w:r>
      <w:r>
        <w:t>народная</w:t>
      </w:r>
      <w:r>
        <w:rPr>
          <w:spacing w:val="34"/>
        </w:rPr>
        <w:t xml:space="preserve"> </w:t>
      </w:r>
      <w:r>
        <w:t>мелодия,</w:t>
      </w:r>
      <w:r>
        <w:rPr>
          <w:spacing w:val="36"/>
        </w:rPr>
        <w:t xml:space="preserve"> </w:t>
      </w:r>
      <w:r>
        <w:t>«Марш».</w:t>
      </w:r>
      <w:r>
        <w:rPr>
          <w:spacing w:val="32"/>
        </w:rPr>
        <w:t xml:space="preserve"> </w:t>
      </w:r>
      <w:r>
        <w:t>Музыка</w:t>
      </w:r>
      <w:r>
        <w:rPr>
          <w:spacing w:val="36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Богословского,</w:t>
      </w:r>
    </w:p>
    <w:p>
      <w:pPr>
        <w:pStyle w:val="8"/>
        <w:ind w:right="501"/>
      </w:pPr>
      <w:r>
        <w:t>«Кто лучше скачет?». Музыка Т. Ломовой, «Побегаем». Музыка К. Вебера, «Спокойный</w:t>
      </w:r>
      <w:r>
        <w:rPr>
          <w:spacing w:val="-62"/>
        </w:rPr>
        <w:t xml:space="preserve"> </w:t>
      </w:r>
      <w:r>
        <w:t>шаг».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«Полуприседание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65"/>
        </w:rPr>
        <w:t xml:space="preserve"> </w:t>
      </w:r>
      <w:r>
        <w:t>ноги».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«Пружинящий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Е.Тиличеевой,</w:t>
      </w:r>
      <w:r>
        <w:rPr>
          <w:spacing w:val="-62"/>
        </w:rPr>
        <w:t xml:space="preserve"> </w:t>
      </w:r>
      <w:r>
        <w:t>упражнение для рук. Шведская народная мелодия,</w:t>
      </w:r>
      <w:r>
        <w:rPr>
          <w:spacing w:val="1"/>
        </w:rPr>
        <w:t xml:space="preserve"> </w:t>
      </w:r>
      <w:r>
        <w:t>«Разрешите пригласить». Русская</w:t>
      </w:r>
      <w:r>
        <w:rPr>
          <w:spacing w:val="1"/>
        </w:rPr>
        <w:t xml:space="preserve"> </w:t>
      </w:r>
      <w:r>
        <w:t>народная мелодия, «После дождя». Венгерская народная мелодия, «Зеркало».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притопа».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Шумана,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марш».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упражнение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обручем. Латышская народная мелодия, упражнение «Ходьба и поскоки». Английская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«Петушок».</w:t>
      </w:r>
      <w:r>
        <w:rPr>
          <w:spacing w:val="-2"/>
        </w:rPr>
        <w:t xml:space="preserve"> </w:t>
      </w:r>
      <w:r>
        <w:t>Латышская</w:t>
      </w:r>
      <w:r>
        <w:rPr>
          <w:spacing w:val="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мелодия.</w:t>
      </w:r>
    </w:p>
    <w:p>
      <w:pPr>
        <w:pStyle w:val="4"/>
        <w:spacing w:before="6" w:line="296" w:lineRule="exact"/>
        <w:ind w:left="1170"/>
      </w:pPr>
      <w:r>
        <w:t>Развитие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ритма.</w:t>
      </w:r>
      <w:r>
        <w:rPr>
          <w:spacing w:val="-3"/>
        </w:rPr>
        <w:t xml:space="preserve"> </w:t>
      </w:r>
      <w:r>
        <w:t>Музицирование</w:t>
      </w:r>
    </w:p>
    <w:p>
      <w:pPr>
        <w:pStyle w:val="8"/>
        <w:ind w:right="500" w:firstLine="566"/>
      </w:pPr>
      <w:r>
        <w:t>Проговаривать ритмические формулы (долгие и короткие звуки), выложенные на</w:t>
      </w:r>
      <w:r>
        <w:rPr>
          <w:spacing w:val="1"/>
        </w:rPr>
        <w:t xml:space="preserve"> </w:t>
      </w:r>
      <w:r>
        <w:t>фланелеграфе.</w:t>
      </w:r>
      <w:r>
        <w:rPr>
          <w:spacing w:val="1"/>
        </w:rPr>
        <w:t xml:space="preserve"> </w:t>
      </w:r>
      <w:r>
        <w:t>Прохлопывать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четырехдольный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(«Музыкальный</w:t>
      </w:r>
      <w:r>
        <w:rPr>
          <w:spacing w:val="1"/>
        </w:rPr>
        <w:t xml:space="preserve"> </w:t>
      </w:r>
      <w:r>
        <w:t>квадрат»).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карточках.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выложенные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«пауза».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повторять</w:t>
      </w:r>
      <w:r>
        <w:rPr>
          <w:spacing w:val="-1"/>
        </w:rPr>
        <w:t xml:space="preserve"> </w:t>
      </w:r>
      <w:r>
        <w:t>его.</w:t>
      </w:r>
    </w:p>
    <w:p>
      <w:pPr>
        <w:pStyle w:val="8"/>
        <w:ind w:right="504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«Белочка»,</w:t>
      </w:r>
      <w:r>
        <w:rPr>
          <w:spacing w:val="1"/>
        </w:rPr>
        <w:t xml:space="preserve"> </w:t>
      </w:r>
      <w:r>
        <w:t>«Тук-тук,</w:t>
      </w:r>
      <w:r>
        <w:rPr>
          <w:spacing w:val="1"/>
        </w:rPr>
        <w:t xml:space="preserve"> </w:t>
      </w:r>
      <w:r>
        <w:t>молотком»,</w:t>
      </w:r>
      <w:r>
        <w:rPr>
          <w:spacing w:val="1"/>
        </w:rPr>
        <w:t xml:space="preserve"> </w:t>
      </w:r>
      <w:r>
        <w:t>«Кружочки»,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28"/>
        </w:rPr>
        <w:t xml:space="preserve"> </w:t>
      </w:r>
      <w:r>
        <w:t>таблицы,</w:t>
      </w:r>
      <w:r>
        <w:rPr>
          <w:spacing w:val="127"/>
        </w:rPr>
        <w:t xml:space="preserve"> </w:t>
      </w:r>
      <w:r>
        <w:t xml:space="preserve">ритмические  </w:t>
      </w:r>
      <w:r>
        <w:rPr>
          <w:spacing w:val="3"/>
        </w:rPr>
        <w:t xml:space="preserve"> </w:t>
      </w:r>
      <w:r>
        <w:t xml:space="preserve">карточки,    </w:t>
      </w:r>
      <w:r>
        <w:rPr>
          <w:spacing w:val="61"/>
        </w:rPr>
        <w:t xml:space="preserve"> </w:t>
      </w:r>
      <w:r>
        <w:t>Карточки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 xml:space="preserve">жучки,  </w:t>
      </w:r>
      <w:r>
        <w:rPr>
          <w:spacing w:val="1"/>
        </w:rPr>
        <w:t xml:space="preserve"> </w:t>
      </w:r>
      <w:r>
        <w:t>«Кап-кап»,</w:t>
      </w:r>
    </w:p>
    <w:p>
      <w:pPr>
        <w:pStyle w:val="8"/>
      </w:pPr>
      <w:r>
        <w:t>«Гусеница»,</w:t>
      </w:r>
      <w:r>
        <w:rPr>
          <w:spacing w:val="35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«Тик-тик-так»,</w:t>
      </w:r>
      <w:r>
        <w:rPr>
          <w:spacing w:val="36"/>
        </w:rPr>
        <w:t xml:space="preserve"> </w:t>
      </w:r>
      <w:r>
        <w:t>«Рыбки»,</w:t>
      </w:r>
      <w:r>
        <w:rPr>
          <w:spacing w:val="36"/>
        </w:rPr>
        <w:t xml:space="preserve"> </w:t>
      </w:r>
      <w:r>
        <w:t>«Солнышки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ритмические</w:t>
      </w:r>
      <w:r>
        <w:rPr>
          <w:spacing w:val="34"/>
        </w:rPr>
        <w:t xml:space="preserve"> </w:t>
      </w:r>
      <w:r>
        <w:t>карточки,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0"/>
      </w:pPr>
      <w:r>
        <w:t>«Колокольчик», «Живые картинки»,</w:t>
      </w:r>
      <w:r>
        <w:rPr>
          <w:spacing w:val="1"/>
        </w:rPr>
        <w:t xml:space="preserve"> </w:t>
      </w:r>
      <w:r>
        <w:t>ритмические карточки и снежинки, «Сел комарик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кусточек»,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деревьям</w:t>
      </w:r>
      <w:r>
        <w:rPr>
          <w:spacing w:val="1"/>
        </w:rPr>
        <w:t xml:space="preserve"> </w:t>
      </w:r>
      <w:r>
        <w:t>скок-скок!»,</w:t>
      </w:r>
      <w:r>
        <w:rPr>
          <w:spacing w:val="1"/>
        </w:rPr>
        <w:t xml:space="preserve"> </w:t>
      </w:r>
      <w:r>
        <w:t>«Ритмический</w:t>
      </w:r>
      <w:r>
        <w:rPr>
          <w:spacing w:val="1"/>
        </w:rPr>
        <w:t xml:space="preserve"> </w:t>
      </w:r>
      <w:r>
        <w:t>паровоз»,</w:t>
      </w:r>
      <w:r>
        <w:rPr>
          <w:spacing w:val="1"/>
        </w:rPr>
        <w:t xml:space="preserve"> </w:t>
      </w:r>
      <w:r>
        <w:t>«Жучок»,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жучков,</w:t>
      </w:r>
      <w:r>
        <w:rPr>
          <w:spacing w:val="1"/>
        </w:rPr>
        <w:t xml:space="preserve"> </w:t>
      </w:r>
      <w:r>
        <w:t>«Лиса»</w:t>
      </w:r>
      <w:r>
        <w:rPr>
          <w:spacing w:val="-2"/>
        </w:rPr>
        <w:t xml:space="preserve"> </w:t>
      </w:r>
      <w:r>
        <w:t>«Маленькая Юлька»,</w:t>
      </w:r>
      <w:r>
        <w:rPr>
          <w:spacing w:val="4"/>
        </w:rPr>
        <w:t xml:space="preserve"> </w:t>
      </w:r>
      <w:r>
        <w:t>«Федосья».</w:t>
      </w:r>
    </w:p>
    <w:p>
      <w:pPr>
        <w:pStyle w:val="4"/>
        <w:spacing w:before="8" w:line="296" w:lineRule="exact"/>
        <w:ind w:left="1170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</w:p>
    <w:p>
      <w:pPr>
        <w:pStyle w:val="8"/>
        <w:ind w:right="504" w:firstLine="631"/>
      </w:pPr>
      <w:r>
        <w:t>Развитие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понятие</w:t>
      </w:r>
      <w:r>
        <w:rPr>
          <w:spacing w:val="-62"/>
        </w:rPr>
        <w:t xml:space="preserve"> </w:t>
      </w:r>
      <w:r>
        <w:t>звуковысотности.</w:t>
      </w:r>
    </w:p>
    <w:p>
      <w:pPr>
        <w:pStyle w:val="8"/>
        <w:spacing w:line="298" w:lineRule="exact"/>
        <w:jc w:val="left"/>
      </w:pPr>
      <w:r>
        <w:rPr>
          <w:b/>
        </w:rPr>
        <w:t>Репертуар:</w:t>
      </w:r>
      <w:r>
        <w:rPr>
          <w:b/>
          <w:spacing w:val="44"/>
        </w:rPr>
        <w:t xml:space="preserve"> </w:t>
      </w:r>
      <w:r>
        <w:t>«Поросята»,</w:t>
      </w:r>
      <w:r>
        <w:rPr>
          <w:spacing w:val="46"/>
        </w:rPr>
        <w:t xml:space="preserve"> </w:t>
      </w:r>
      <w:r>
        <w:t>«Дружат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нашей</w:t>
      </w:r>
      <w:r>
        <w:rPr>
          <w:spacing w:val="43"/>
        </w:rPr>
        <w:t xml:space="preserve"> </w:t>
      </w:r>
      <w:r>
        <w:t>группе»,</w:t>
      </w:r>
      <w:r>
        <w:rPr>
          <w:spacing w:val="45"/>
        </w:rPr>
        <w:t xml:space="preserve"> </w:t>
      </w:r>
      <w:r>
        <w:t>«Зайка»,</w:t>
      </w:r>
      <w:r>
        <w:rPr>
          <w:spacing w:val="46"/>
        </w:rPr>
        <w:t xml:space="preserve"> </w:t>
      </w:r>
      <w:r>
        <w:t>«Мы</w:t>
      </w:r>
      <w:r>
        <w:rPr>
          <w:spacing w:val="43"/>
        </w:rPr>
        <w:t xml:space="preserve"> </w:t>
      </w:r>
      <w:r>
        <w:t>делили</w:t>
      </w:r>
      <w:r>
        <w:rPr>
          <w:spacing w:val="44"/>
        </w:rPr>
        <w:t xml:space="preserve"> </w:t>
      </w:r>
      <w:r>
        <w:t>апельсин»,</w:t>
      </w:r>
    </w:p>
    <w:p>
      <w:pPr>
        <w:pStyle w:val="8"/>
        <w:spacing w:line="298" w:lineRule="exact"/>
        <w:jc w:val="left"/>
      </w:pPr>
      <w:r>
        <w:t>«Коза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козленок»,</w:t>
      </w:r>
      <w:r>
        <w:rPr>
          <w:spacing w:val="79"/>
        </w:rPr>
        <w:t xml:space="preserve"> </w:t>
      </w:r>
      <w:r>
        <w:t>«Кулачки»,</w:t>
      </w:r>
      <w:r>
        <w:rPr>
          <w:spacing w:val="79"/>
        </w:rPr>
        <w:t xml:space="preserve"> </w:t>
      </w:r>
      <w:r>
        <w:t>«Птички</w:t>
      </w:r>
      <w:r>
        <w:rPr>
          <w:spacing w:val="79"/>
        </w:rPr>
        <w:t xml:space="preserve"> </w:t>
      </w:r>
      <w:r>
        <w:t>прилетели»,</w:t>
      </w:r>
      <w:r>
        <w:rPr>
          <w:spacing w:val="79"/>
        </w:rPr>
        <w:t xml:space="preserve"> </w:t>
      </w:r>
      <w:r>
        <w:t>«Вышла</w:t>
      </w:r>
      <w:r>
        <w:rPr>
          <w:spacing w:val="77"/>
        </w:rPr>
        <w:t xml:space="preserve"> </w:t>
      </w:r>
      <w:r>
        <w:t>кошечка»,</w:t>
      </w:r>
      <w:r>
        <w:rPr>
          <w:spacing w:val="79"/>
        </w:rPr>
        <w:t xml:space="preserve"> </w:t>
      </w:r>
      <w:r>
        <w:t>«Цветок»,</w:t>
      </w:r>
    </w:p>
    <w:p>
      <w:pPr>
        <w:pStyle w:val="8"/>
        <w:jc w:val="left"/>
      </w:pPr>
      <w:r>
        <w:t>«Крючочки».</w:t>
      </w:r>
    </w:p>
    <w:p>
      <w:pPr>
        <w:pStyle w:val="4"/>
        <w:spacing w:before="4" w:line="296" w:lineRule="exact"/>
      </w:pPr>
      <w:r>
        <w:t>Слушание</w:t>
      </w:r>
      <w:r>
        <w:rPr>
          <w:spacing w:val="-6"/>
        </w:rPr>
        <w:t xml:space="preserve"> </w:t>
      </w:r>
      <w:r>
        <w:t>музыки</w:t>
      </w:r>
    </w:p>
    <w:p>
      <w:pPr>
        <w:pStyle w:val="8"/>
        <w:ind w:right="503" w:firstLine="631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трехчастную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жанрами.</w:t>
      </w:r>
      <w:r>
        <w:rPr>
          <w:spacing w:val="1"/>
        </w:rPr>
        <w:t xml:space="preserve"> </w:t>
      </w:r>
      <w:r>
        <w:t>Учить выражать характер произведения в движении.</w:t>
      </w:r>
      <w:r>
        <w:rPr>
          <w:spacing w:val="1"/>
        </w:rPr>
        <w:t xml:space="preserve"> </w:t>
      </w:r>
      <w:r>
        <w:t>Определять жанр 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стихи.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рисунке.</w:t>
      </w:r>
    </w:p>
    <w:p>
      <w:pPr>
        <w:pStyle w:val="8"/>
        <w:ind w:right="499"/>
      </w:pPr>
      <w:r>
        <w:rPr>
          <w:b/>
        </w:rPr>
        <w:t xml:space="preserve">Репертуар: </w:t>
      </w:r>
      <w:r>
        <w:t>«Марш деревянных солдатиков». Музыка П. Чайковского, «Голодная кошка</w:t>
      </w:r>
      <w:r>
        <w:rPr>
          <w:spacing w:val="-62"/>
        </w:rPr>
        <w:t xml:space="preserve"> </w:t>
      </w:r>
      <w:r>
        <w:t>и сытый кот». Музыка В. Салманова, «Полька». Музыка П. Чайковского, «На слонах в</w:t>
      </w:r>
      <w:r>
        <w:rPr>
          <w:spacing w:val="1"/>
        </w:rPr>
        <w:t xml:space="preserve"> </w:t>
      </w:r>
      <w:r>
        <w:t>Индии».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Гедике,</w:t>
      </w:r>
      <w:r>
        <w:rPr>
          <w:spacing w:val="1"/>
        </w:rPr>
        <w:t xml:space="preserve"> </w:t>
      </w:r>
      <w:r>
        <w:t>«Сладкая</w:t>
      </w:r>
      <w:r>
        <w:rPr>
          <w:spacing w:val="1"/>
        </w:rPr>
        <w:t xml:space="preserve"> </w:t>
      </w:r>
      <w:r>
        <w:t>греза».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«Мышка».</w:t>
      </w:r>
      <w:r>
        <w:rPr>
          <w:spacing w:val="1"/>
        </w:rPr>
        <w:t xml:space="preserve"> </w:t>
      </w:r>
      <w:r>
        <w:t>Музыка А. Жилинского, «Болезнь куклы». Музыка П. Чайковского, «Клоуны». Музыка</w:t>
      </w:r>
      <w:r>
        <w:rPr>
          <w:spacing w:val="1"/>
        </w:rPr>
        <w:t xml:space="preserve"> </w:t>
      </w:r>
      <w:r>
        <w:t>Д. Кабалевского, «Новая кукла». Музыка П. Чайковского, «Страшилище». Музыка В.</w:t>
      </w:r>
      <w:r>
        <w:rPr>
          <w:spacing w:val="1"/>
        </w:rPr>
        <w:t xml:space="preserve"> </w:t>
      </w:r>
      <w:r>
        <w:t>Витлина, «Утренняя молитва». Музыка П. Чайковского, «Детская полька». Музыка А.</w:t>
      </w:r>
      <w:r>
        <w:rPr>
          <w:spacing w:val="1"/>
        </w:rPr>
        <w:t xml:space="preserve"> </w:t>
      </w:r>
      <w:r>
        <w:t>Жилинского,</w:t>
      </w:r>
      <w:r>
        <w:rPr>
          <w:spacing w:val="5"/>
        </w:rPr>
        <w:t xml:space="preserve"> </w:t>
      </w:r>
      <w:r>
        <w:t>«Баба</w:t>
      </w:r>
      <w:r>
        <w:rPr>
          <w:spacing w:val="5"/>
        </w:rPr>
        <w:t xml:space="preserve"> </w:t>
      </w:r>
      <w:r>
        <w:t>Яга».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Чайковского,</w:t>
      </w:r>
      <w:r>
        <w:rPr>
          <w:spacing w:val="5"/>
        </w:rPr>
        <w:t xml:space="preserve"> </w:t>
      </w:r>
      <w:r>
        <w:t>«Вальс».</w:t>
      </w:r>
      <w:r>
        <w:rPr>
          <w:spacing w:val="7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Майкапара,</w:t>
      </w:r>
    </w:p>
    <w:p>
      <w:pPr>
        <w:pStyle w:val="8"/>
        <w:ind w:right="502"/>
      </w:pPr>
      <w:r>
        <w:t>«Игра в лошадки». Музыка П. Чайковского, «Две гусеницы разговаривают». Музыка Д.</w:t>
      </w:r>
      <w:r>
        <w:rPr>
          <w:spacing w:val="1"/>
        </w:rPr>
        <w:t xml:space="preserve"> </w:t>
      </w:r>
      <w:r>
        <w:t>Жученко, «Вальс». Музыка П. Чайковского, «Утки идут на речку». Музыка Д. Львова-</w:t>
      </w:r>
      <w:r>
        <w:rPr>
          <w:spacing w:val="1"/>
        </w:rPr>
        <w:t xml:space="preserve"> </w:t>
      </w:r>
      <w:r>
        <w:t>Компанейца, «Неаполитанская песенка». Музыка П. Чайковского, «Лисичка поранила</w:t>
      </w:r>
      <w:r>
        <w:rPr>
          <w:spacing w:val="1"/>
        </w:rPr>
        <w:t xml:space="preserve"> </w:t>
      </w:r>
      <w:r>
        <w:t>лапу». Музыка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Гаврилина.</w:t>
      </w:r>
    </w:p>
    <w:p>
      <w:pPr>
        <w:pStyle w:val="4"/>
        <w:spacing w:before="5" w:line="296" w:lineRule="exact"/>
        <w:ind w:left="1170"/>
      </w:pPr>
      <w:r>
        <w:t>Распевание,</w:t>
      </w:r>
      <w:r>
        <w:rPr>
          <w:spacing w:val="-6"/>
        </w:rPr>
        <w:t xml:space="preserve"> </w:t>
      </w:r>
      <w:r>
        <w:t>пение</w:t>
      </w:r>
    </w:p>
    <w:p>
      <w:pPr>
        <w:pStyle w:val="8"/>
        <w:ind w:right="501" w:firstLine="566"/>
      </w:pPr>
      <w:r>
        <w:t>Петь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протягивая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имитационными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66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короткие истории) к песням.</w:t>
      </w:r>
      <w:r>
        <w:rPr>
          <w:spacing w:val="1"/>
        </w:rPr>
        <w:t xml:space="preserve"> </w:t>
      </w:r>
      <w:r>
        <w:t>Аккомпанировать на музыкальных инструментах.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соло,</w:t>
      </w:r>
      <w:r>
        <w:rPr>
          <w:spacing w:val="-3"/>
        </w:rPr>
        <w:t xml:space="preserve"> </w:t>
      </w:r>
      <w:r>
        <w:t>подгруппами,</w:t>
      </w:r>
      <w:r>
        <w:rPr>
          <w:spacing w:val="-2"/>
        </w:rPr>
        <w:t xml:space="preserve"> </w:t>
      </w:r>
      <w:r>
        <w:t>цепочкой, «закрытым</w:t>
      </w:r>
      <w:r>
        <w:rPr>
          <w:spacing w:val="-2"/>
        </w:rPr>
        <w:t xml:space="preserve"> </w:t>
      </w:r>
      <w:r>
        <w:t>звуком».</w:t>
      </w:r>
      <w:r>
        <w:rPr>
          <w:spacing w:val="2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певческий</w:t>
      </w:r>
      <w:r>
        <w:rPr>
          <w:spacing w:val="-1"/>
        </w:rPr>
        <w:t xml:space="preserve"> </w:t>
      </w:r>
      <w:r>
        <w:t>диапазон.</w:t>
      </w:r>
    </w:p>
    <w:p>
      <w:pPr>
        <w:pStyle w:val="8"/>
        <w:ind w:right="499"/>
      </w:pPr>
      <w:r>
        <w:rPr>
          <w:b/>
        </w:rPr>
        <w:t xml:space="preserve">Репертуар: </w:t>
      </w:r>
      <w:r>
        <w:t>«Жил-был у бабушки серенький козлик». Русская народная песня, «Урожай</w:t>
      </w:r>
      <w:r>
        <w:rPr>
          <w:spacing w:val="1"/>
        </w:rPr>
        <w:t xml:space="preserve"> </w:t>
      </w:r>
      <w:r>
        <w:t>собирай».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Волгиной,</w:t>
      </w:r>
      <w:r>
        <w:rPr>
          <w:spacing w:val="1"/>
        </w:rPr>
        <w:t xml:space="preserve"> </w:t>
      </w:r>
      <w:r>
        <w:t>«Бай-качи,</w:t>
      </w:r>
      <w:r>
        <w:rPr>
          <w:spacing w:val="1"/>
        </w:rPr>
        <w:t xml:space="preserve"> </w:t>
      </w:r>
      <w:r>
        <w:t>качи».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прибаутка, «Падают листья». Музыка М. Красева. Слова М. Ивенсен, «К нам</w:t>
      </w:r>
      <w:r>
        <w:rPr>
          <w:spacing w:val="1"/>
        </w:rPr>
        <w:t xml:space="preserve"> </w:t>
      </w:r>
      <w:r>
        <w:t>гости пришли». Музыка Ан. Александрова. Слова М. Ивенсен, «От носика до хвостика».</w:t>
      </w:r>
      <w:r>
        <w:rPr>
          <w:spacing w:val="-62"/>
        </w:rPr>
        <w:t xml:space="preserve"> </w:t>
      </w:r>
      <w:r>
        <w:t>Музыка М. Парцхаладзе. Слова П. Синявского, «Снежная песенка». Музыка Д. Львова-</w:t>
      </w:r>
      <w:r>
        <w:rPr>
          <w:spacing w:val="1"/>
        </w:rPr>
        <w:t xml:space="preserve"> </w:t>
      </w:r>
      <w:r>
        <w:t>Компанейца.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Богомазова,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Островского.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3.</w:t>
      </w:r>
      <w:r>
        <w:rPr>
          <w:spacing w:val="-62"/>
        </w:rPr>
        <w:t xml:space="preserve"> </w:t>
      </w:r>
      <w:r>
        <w:t>Петровой,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Погореловского,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Кагановой,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Герчик.</w:t>
      </w:r>
      <w:r>
        <w:rPr>
          <w:spacing w:val="75"/>
        </w:rPr>
        <w:t xml:space="preserve"> </w:t>
      </w:r>
      <w:r>
        <w:t>Слова</w:t>
      </w:r>
      <w:r>
        <w:rPr>
          <w:spacing w:val="73"/>
        </w:rPr>
        <w:t xml:space="preserve"> </w:t>
      </w:r>
      <w:r>
        <w:t>Я.</w:t>
      </w:r>
      <w:r>
        <w:rPr>
          <w:spacing w:val="73"/>
        </w:rPr>
        <w:t xml:space="preserve"> </w:t>
      </w:r>
      <w:r>
        <w:t>Акима,</w:t>
      </w:r>
      <w:r>
        <w:rPr>
          <w:spacing w:val="78"/>
        </w:rPr>
        <w:t xml:space="preserve"> </w:t>
      </w:r>
      <w:r>
        <w:t>«Про</w:t>
      </w:r>
      <w:r>
        <w:rPr>
          <w:spacing w:val="75"/>
        </w:rPr>
        <w:t xml:space="preserve"> </w:t>
      </w:r>
      <w:r>
        <w:t>козлика».</w:t>
      </w:r>
      <w:r>
        <w:rPr>
          <w:spacing w:val="75"/>
        </w:rPr>
        <w:t xml:space="preserve"> </w:t>
      </w:r>
      <w:r>
        <w:t>Музыка</w:t>
      </w:r>
      <w:r>
        <w:rPr>
          <w:spacing w:val="75"/>
        </w:rPr>
        <w:t xml:space="preserve"> </w:t>
      </w:r>
      <w:r>
        <w:t>Г.</w:t>
      </w:r>
      <w:r>
        <w:rPr>
          <w:spacing w:val="75"/>
        </w:rPr>
        <w:t xml:space="preserve"> </w:t>
      </w:r>
      <w:r>
        <w:t>Струве.</w:t>
      </w:r>
      <w:r>
        <w:rPr>
          <w:spacing w:val="74"/>
        </w:rPr>
        <w:t xml:space="preserve"> </w:t>
      </w:r>
      <w:r>
        <w:t>Слова</w:t>
      </w:r>
      <w:r>
        <w:rPr>
          <w:spacing w:val="76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Семернина,</w:t>
      </w:r>
    </w:p>
    <w:p>
      <w:pPr>
        <w:pStyle w:val="8"/>
        <w:ind w:right="500"/>
      </w:pPr>
      <w:r>
        <w:t>«Кончается зима». Музыка Т. Попатенко. Слова Н. Найденовой, «Мамин праздник».</w:t>
      </w:r>
      <w:r>
        <w:rPr>
          <w:spacing w:val="1"/>
        </w:rPr>
        <w:t xml:space="preserve"> </w:t>
      </w:r>
      <w:r>
        <w:t>Музыка Ю. Гурьева. Слова С. Виноградова, «Динь-динь». Немецкая народная песня, «У</w:t>
      </w:r>
      <w:r>
        <w:rPr>
          <w:spacing w:val="1"/>
        </w:rPr>
        <w:t xml:space="preserve"> </w:t>
      </w:r>
      <w:r>
        <w:t>матушки было четверо детей». Немецкая народная песня, «Скворушка». Музыка Ю.</w:t>
      </w:r>
      <w:r>
        <w:rPr>
          <w:spacing w:val="1"/>
        </w:rPr>
        <w:t xml:space="preserve"> </w:t>
      </w:r>
      <w:r>
        <w:t>Слонова.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Некрасовой,</w:t>
      </w:r>
      <w:r>
        <w:rPr>
          <w:spacing w:val="1"/>
        </w:rPr>
        <w:t xml:space="preserve"> </w:t>
      </w:r>
      <w:r>
        <w:t>«Вовин</w:t>
      </w:r>
      <w:r>
        <w:rPr>
          <w:spacing w:val="1"/>
        </w:rPr>
        <w:t xml:space="preserve"> </w:t>
      </w:r>
      <w:r>
        <w:t>барабан».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рисовать».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Абелян,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зеленый».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путешественники».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  <w:r>
        <w:rPr>
          <w:spacing w:val="52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Михалкова,</w:t>
      </w:r>
      <w:r>
        <w:rPr>
          <w:spacing w:val="53"/>
        </w:rPr>
        <w:t xml:space="preserve"> </w:t>
      </w:r>
      <w:r>
        <w:t>«Кукушка».</w:t>
      </w:r>
      <w:r>
        <w:rPr>
          <w:spacing w:val="51"/>
        </w:rPr>
        <w:t xml:space="preserve"> </w:t>
      </w:r>
      <w:r>
        <w:t>Музыка</w:t>
      </w:r>
      <w:r>
        <w:rPr>
          <w:spacing w:val="53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Попатенко.</w:t>
      </w:r>
      <w:r>
        <w:rPr>
          <w:spacing w:val="53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/>
      </w:pPr>
      <w:r>
        <w:t>Черницкой, «Елочка». Музыка Е. Тиличеевой. Слова М. Ивенсен,</w:t>
      </w:r>
      <w:r>
        <w:rPr>
          <w:spacing w:val="1"/>
        </w:rPr>
        <w:t xml:space="preserve"> </w:t>
      </w:r>
      <w:r>
        <w:t>«Сею-вею снежок».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Иорданского.</w:t>
      </w:r>
      <w:r>
        <w:rPr>
          <w:spacing w:val="1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Клоковой, «Песенка-чудесенка». Музыка А. Берлина. Слова Е. Каргановой, «Веселая</w:t>
      </w:r>
      <w:r>
        <w:rPr>
          <w:spacing w:val="1"/>
        </w:rPr>
        <w:t xml:space="preserve"> </w:t>
      </w:r>
      <w:r>
        <w:t>дудочка».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Красева.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Френкель.</w:t>
      </w:r>
    </w:p>
    <w:p>
      <w:pPr>
        <w:pStyle w:val="4"/>
        <w:spacing w:before="9" w:line="295" w:lineRule="exact"/>
        <w:ind w:left="1057"/>
      </w:pPr>
      <w:r>
        <w:t>Игры,</w:t>
      </w:r>
      <w:r>
        <w:rPr>
          <w:spacing w:val="-2"/>
        </w:rPr>
        <w:t xml:space="preserve"> </w:t>
      </w:r>
      <w:r>
        <w:t>пляски,</w:t>
      </w:r>
      <w:r>
        <w:rPr>
          <w:spacing w:val="-4"/>
        </w:rPr>
        <w:t xml:space="preserve"> </w:t>
      </w:r>
      <w:r>
        <w:t>хороводы</w:t>
      </w:r>
    </w:p>
    <w:p>
      <w:pPr>
        <w:pStyle w:val="8"/>
        <w:ind w:right="501" w:firstLine="566"/>
      </w:pPr>
      <w:r>
        <w:t>Ходить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хороводным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танцевальные движения: поскоки, притопы, «ковырялочку», «пружинку» с поворотом</w:t>
      </w:r>
      <w:r>
        <w:rPr>
          <w:spacing w:val="1"/>
        </w:rPr>
        <w:t xml:space="preserve"> </w:t>
      </w:r>
      <w:r>
        <w:t>корпуса и др. Выполнять движения эмоционально, изменяя его характер и динамику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фразы.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притопами,</w:t>
      </w:r>
      <w:r>
        <w:rPr>
          <w:spacing w:val="1"/>
        </w:rPr>
        <w:t xml:space="preserve"> </w:t>
      </w:r>
      <w:r>
        <w:t>кружением.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перестроения.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хороводов.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начинать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-2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танцевальное</w:t>
      </w:r>
      <w:r>
        <w:rPr>
          <w:spacing w:val="2"/>
        </w:rPr>
        <w:t xml:space="preserve"> </w:t>
      </w:r>
      <w:r>
        <w:t>творчество.</w:t>
      </w:r>
    </w:p>
    <w:p>
      <w:pPr>
        <w:pStyle w:val="8"/>
        <w:ind w:right="500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«Воротики».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«Приглашение».</w:t>
      </w:r>
      <w:r>
        <w:rPr>
          <w:spacing w:val="1"/>
        </w:rPr>
        <w:t xml:space="preserve"> </w:t>
      </w:r>
      <w:r>
        <w:t>Украинская</w:t>
      </w:r>
      <w:r>
        <w:rPr>
          <w:spacing w:val="-62"/>
        </w:rPr>
        <w:t xml:space="preserve"> </w:t>
      </w:r>
      <w:r>
        <w:t>народная мелодия, «Шел козел по лесу». Русская народная песня, «Плетень». Музыка В.</w:t>
      </w:r>
      <w:r>
        <w:rPr>
          <w:spacing w:val="-62"/>
        </w:rPr>
        <w:t xml:space="preserve"> </w:t>
      </w:r>
      <w:r>
        <w:t>Калиникова.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соберется?».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 «Пляска с притопами». Украинская народная мелодия, «Ловишки». Музыка И.</w:t>
      </w:r>
      <w:r>
        <w:rPr>
          <w:spacing w:val="1"/>
        </w:rPr>
        <w:t xml:space="preserve"> </w:t>
      </w:r>
      <w:r>
        <w:t>Гайдна,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танец».</w:t>
      </w:r>
      <w:r>
        <w:rPr>
          <w:spacing w:val="1"/>
        </w:rPr>
        <w:t xml:space="preserve"> </w:t>
      </w:r>
      <w:r>
        <w:t>Еврейская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«Ворон».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62"/>
        </w:rPr>
        <w:t xml:space="preserve"> </w:t>
      </w:r>
      <w:r>
        <w:t>песня, «Займи место». Русская народная мелодия, «Кошачий танец». Рок-н-ролл, «Кот и</w:t>
      </w:r>
      <w:r>
        <w:rPr>
          <w:spacing w:val="1"/>
        </w:rPr>
        <w:t xml:space="preserve"> </w:t>
      </w:r>
      <w:r>
        <w:t>мыши».</w:t>
      </w:r>
      <w:r>
        <w:rPr>
          <w:spacing w:val="29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Ломовой,</w:t>
      </w:r>
      <w:r>
        <w:rPr>
          <w:spacing w:val="29"/>
        </w:rPr>
        <w:t xml:space="preserve"> </w:t>
      </w:r>
      <w:r>
        <w:t>«Отвернись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повернись».</w:t>
      </w:r>
      <w:r>
        <w:rPr>
          <w:spacing w:val="26"/>
        </w:rPr>
        <w:t xml:space="preserve"> </w:t>
      </w:r>
      <w:r>
        <w:t>Карельская</w:t>
      </w:r>
      <w:r>
        <w:rPr>
          <w:spacing w:val="28"/>
        </w:rPr>
        <w:t xml:space="preserve"> </w:t>
      </w:r>
      <w:r>
        <w:t>народная</w:t>
      </w:r>
      <w:r>
        <w:rPr>
          <w:spacing w:val="30"/>
        </w:rPr>
        <w:t xml:space="preserve"> </w:t>
      </w:r>
      <w:r>
        <w:t>мелодия,</w:t>
      </w:r>
    </w:p>
    <w:p>
      <w:pPr>
        <w:pStyle w:val="8"/>
        <w:ind w:right="506"/>
      </w:pPr>
      <w:r>
        <w:t>«Танец в кругу». Финская народная мелодия, «Потанцуй со мной, дружок!». Английская</w:t>
      </w:r>
      <w:r>
        <w:rPr>
          <w:spacing w:val="-62"/>
        </w:rPr>
        <w:t xml:space="preserve"> </w:t>
      </w:r>
      <w:r>
        <w:t>народная мелодия, «Вот попался к нам в кружок». Игра «Не выпустим». Музыка и слова</w:t>
      </w:r>
      <w:r>
        <w:rPr>
          <w:spacing w:val="-62"/>
        </w:rPr>
        <w:t xml:space="preserve"> </w:t>
      </w:r>
      <w:r>
        <w:t>народные, «Парная пляска». Чешская народная мелодия, «Что нам нравится зимой?».</w:t>
      </w:r>
      <w:r>
        <w:rPr>
          <w:spacing w:val="1"/>
        </w:rPr>
        <w:t xml:space="preserve"> </w:t>
      </w:r>
      <w:r>
        <w:t>Музыка Е. Тиличеевой. Слова Л. Некрасовой, «Догони меня!», «Будь внимательным».</w:t>
      </w:r>
      <w:r>
        <w:rPr>
          <w:spacing w:val="1"/>
        </w:rPr>
        <w:t xml:space="preserve"> </w:t>
      </w:r>
      <w:r>
        <w:t>Датская народная мелодия, «Озорная полька». Музыка Н. Вересокиной, «Найди себе</w:t>
      </w:r>
      <w:r>
        <w:rPr>
          <w:spacing w:val="1"/>
        </w:rPr>
        <w:t xml:space="preserve"> </w:t>
      </w:r>
      <w:r>
        <w:t>пару».</w:t>
      </w:r>
      <w:r>
        <w:rPr>
          <w:spacing w:val="129"/>
        </w:rPr>
        <w:t xml:space="preserve"> </w:t>
      </w:r>
      <w:r>
        <w:t>Латвийская</w:t>
      </w:r>
      <w:r>
        <w:rPr>
          <w:spacing w:val="129"/>
        </w:rPr>
        <w:t xml:space="preserve"> </w:t>
      </w:r>
      <w:r>
        <w:t>народная</w:t>
      </w:r>
      <w:r>
        <w:rPr>
          <w:spacing w:val="128"/>
        </w:rPr>
        <w:t xml:space="preserve"> </w:t>
      </w:r>
      <w:r>
        <w:t>мелодия,</w:t>
      </w:r>
      <w:r>
        <w:rPr>
          <w:spacing w:val="129"/>
        </w:rPr>
        <w:t xml:space="preserve"> </w:t>
      </w:r>
      <w:r>
        <w:t>«Дружные</w:t>
      </w:r>
      <w:r>
        <w:rPr>
          <w:spacing w:val="129"/>
        </w:rPr>
        <w:t xml:space="preserve"> </w:t>
      </w:r>
      <w:r>
        <w:t>тройки».</w:t>
      </w:r>
      <w:r>
        <w:rPr>
          <w:spacing w:val="128"/>
        </w:rPr>
        <w:t xml:space="preserve"> </w:t>
      </w:r>
      <w:r>
        <w:t>Музыка</w:t>
      </w:r>
      <w:r>
        <w:rPr>
          <w:spacing w:val="128"/>
        </w:rPr>
        <w:t xml:space="preserve"> </w:t>
      </w:r>
      <w:r>
        <w:t>И.</w:t>
      </w:r>
      <w:r>
        <w:rPr>
          <w:spacing w:val="129"/>
        </w:rPr>
        <w:t xml:space="preserve"> </w:t>
      </w:r>
      <w:r>
        <w:t>Штрауса,</w:t>
      </w:r>
    </w:p>
    <w:p>
      <w:pPr>
        <w:pStyle w:val="8"/>
        <w:ind w:right="499"/>
      </w:pPr>
      <w:r>
        <w:t>«Сапожник». Польская народная песня, «Светит месяц». Русская народная мелодия, «Ну</w:t>
      </w:r>
      <w:r>
        <w:rPr>
          <w:spacing w:val="-62"/>
        </w:rPr>
        <w:t xml:space="preserve"> </w:t>
      </w:r>
      <w:r>
        <w:t>и до свидания». Музыка И. Штрауса,</w:t>
      </w:r>
      <w:r>
        <w:rPr>
          <w:spacing w:val="1"/>
        </w:rPr>
        <w:t xml:space="preserve"> </w:t>
      </w:r>
      <w:r>
        <w:t>«Горошина». Музыка</w:t>
      </w:r>
      <w:r>
        <w:rPr>
          <w:spacing w:val="1"/>
        </w:rPr>
        <w:t xml:space="preserve"> </w:t>
      </w:r>
      <w:r>
        <w:t>В. Карасевой.</w:t>
      </w:r>
      <w:r>
        <w:rPr>
          <w:spacing w:val="1"/>
        </w:rPr>
        <w:t xml:space="preserve"> </w:t>
      </w:r>
      <w:r>
        <w:t>Слова Н.</w:t>
      </w:r>
      <w:r>
        <w:rPr>
          <w:spacing w:val="1"/>
        </w:rPr>
        <w:t xml:space="preserve"> </w:t>
      </w:r>
      <w:r>
        <w:t>Френкель, «Игра с бубнами». Музыка М. Красева, «Веселые дети». Литовская 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«Земелюшка-чернозем».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«Перепелка».</w:t>
      </w:r>
      <w:r>
        <w:rPr>
          <w:spacing w:val="1"/>
        </w:rPr>
        <w:t xml:space="preserve"> </w:t>
      </w:r>
      <w:r>
        <w:t>Чешская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«Вышли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зеленый».</w:t>
      </w:r>
      <w:r>
        <w:rPr>
          <w:spacing w:val="-2"/>
        </w:rPr>
        <w:t xml:space="preserve"> </w:t>
      </w:r>
      <w:r>
        <w:t>Польская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песня.</w:t>
      </w:r>
    </w:p>
    <w:p>
      <w:pPr>
        <w:pStyle w:val="4"/>
        <w:spacing w:before="5" w:line="298" w:lineRule="exact"/>
        <w:ind w:left="605" w:right="510"/>
        <w:jc w:val="center"/>
      </w:pPr>
      <w:r>
        <w:t>(от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7"/>
          <w:numId w:val="41"/>
        </w:numPr>
        <w:tabs>
          <w:tab w:val="left" w:pos="4146"/>
        </w:tabs>
        <w:spacing w:before="0" w:after="0" w:line="295" w:lineRule="exact"/>
        <w:ind w:left="4145" w:right="0" w:hanging="4113"/>
        <w:jc w:val="left"/>
        <w:rPr>
          <w:u w:val="none"/>
        </w:rPr>
      </w:pPr>
      <w:r>
        <w:rPr>
          <w:u w:val="thick"/>
        </w:rPr>
        <w:t>Приобщение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искусству</w:t>
      </w:r>
    </w:p>
    <w:p>
      <w:pPr>
        <w:pStyle w:val="8"/>
        <w:ind w:right="502" w:firstLine="566"/>
      </w:pP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(музыке,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архитектуре).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 как виде творческой деятельности людей, о видах искусства (декоративно-</w:t>
      </w:r>
      <w:r>
        <w:rPr>
          <w:spacing w:val="1"/>
        </w:rPr>
        <w:t xml:space="preserve"> </w:t>
      </w:r>
      <w:r>
        <w:t>прикладное, изобразительное искусство, литература, музыка, архитектура, театр, 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детей с произведениями живописи: И. Шишкин («Рожь», «Утро в сосновом</w:t>
      </w:r>
      <w:r>
        <w:rPr>
          <w:spacing w:val="1"/>
        </w:rPr>
        <w:t xml:space="preserve"> </w:t>
      </w:r>
      <w:r>
        <w:t>лесу»),</w:t>
      </w:r>
      <w:r>
        <w:rPr>
          <w:spacing w:val="60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Левитан</w:t>
      </w:r>
      <w:r>
        <w:rPr>
          <w:spacing w:val="60"/>
        </w:rPr>
        <w:t xml:space="preserve"> </w:t>
      </w:r>
      <w:r>
        <w:t>(«Золотая</w:t>
      </w:r>
      <w:r>
        <w:rPr>
          <w:spacing w:val="62"/>
        </w:rPr>
        <w:t xml:space="preserve"> </w:t>
      </w:r>
      <w:r>
        <w:t>осень»,</w:t>
      </w:r>
      <w:r>
        <w:rPr>
          <w:spacing w:val="61"/>
        </w:rPr>
        <w:t xml:space="preserve"> </w:t>
      </w:r>
      <w:r>
        <w:t>«Март»,</w:t>
      </w:r>
      <w:r>
        <w:rPr>
          <w:spacing w:val="62"/>
        </w:rPr>
        <w:t xml:space="preserve"> </w:t>
      </w:r>
      <w:r>
        <w:t>«Весна.</w:t>
      </w:r>
      <w:r>
        <w:rPr>
          <w:spacing w:val="61"/>
        </w:rPr>
        <w:t xml:space="preserve"> </w:t>
      </w:r>
      <w:r>
        <w:t>Большая</w:t>
      </w:r>
      <w:r>
        <w:rPr>
          <w:spacing w:val="61"/>
        </w:rPr>
        <w:t xml:space="preserve"> </w:t>
      </w:r>
      <w:r>
        <w:t>вода»),</w:t>
      </w:r>
      <w:r>
        <w:rPr>
          <w:spacing w:val="6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Саврасов</w:t>
      </w:r>
      <w:r>
        <w:rPr>
          <w:spacing w:val="-63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(«Полдень»,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«Сенокос»),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(«Аленушка»,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 о скульптуре малых форм, выделяя образные средства выразительности</w:t>
      </w:r>
      <w:r>
        <w:rPr>
          <w:spacing w:val="1"/>
        </w:rPr>
        <w:t xml:space="preserve"> </w:t>
      </w:r>
      <w:r>
        <w:t>(форму,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художниках</w:t>
      </w:r>
      <w:r>
        <w:rPr>
          <w:spacing w:val="51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иллюстраторах</w:t>
      </w:r>
      <w:r>
        <w:rPr>
          <w:spacing w:val="49"/>
        </w:rPr>
        <w:t xml:space="preserve"> </w:t>
      </w:r>
      <w:r>
        <w:t>детской</w:t>
      </w:r>
      <w:r>
        <w:rPr>
          <w:spacing w:val="49"/>
        </w:rPr>
        <w:t xml:space="preserve"> </w:t>
      </w:r>
      <w:r>
        <w:t>книги</w:t>
      </w:r>
      <w:r>
        <w:rPr>
          <w:spacing w:val="48"/>
        </w:rPr>
        <w:t xml:space="preserve"> </w:t>
      </w:r>
      <w:r>
        <w:t>(И.</w:t>
      </w:r>
      <w:r>
        <w:rPr>
          <w:spacing w:val="49"/>
        </w:rPr>
        <w:t xml:space="preserve"> </w:t>
      </w:r>
      <w:r>
        <w:t>Билибин,</w:t>
      </w:r>
      <w:r>
        <w:rPr>
          <w:spacing w:val="51"/>
        </w:rPr>
        <w:t xml:space="preserve"> </w:t>
      </w:r>
      <w:r>
        <w:t>Ю.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/>
      </w:pP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Лебедев,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Маврина,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с народным декоративно-прикладным искусством (гжельская, хохломская,</w:t>
      </w:r>
      <w:r>
        <w:rPr>
          <w:spacing w:val="1"/>
        </w:rPr>
        <w:t xml:space="preserve"> </w:t>
      </w:r>
      <w:r>
        <w:t>жостовская, мезенская роспись), с керамическими изделиями, народными игрушками.</w:t>
      </w:r>
      <w:r>
        <w:rPr>
          <w:spacing w:val="1"/>
        </w:rPr>
        <w:t xml:space="preserve"> </w:t>
      </w:r>
      <w:r>
        <w:t>Продолжать знакомить с архитектурой, закреплять и обогащать знания детей о том, что</w:t>
      </w:r>
      <w:r>
        <w:rPr>
          <w:spacing w:val="1"/>
        </w:rPr>
        <w:t xml:space="preserve"> </w:t>
      </w:r>
      <w:r>
        <w:t>существуют здания различного назначения (жилые дома, магазины, кинотеатры, детские</w:t>
      </w:r>
      <w:r>
        <w:rPr>
          <w:spacing w:val="-62"/>
        </w:rPr>
        <w:t xml:space="preserve"> </w:t>
      </w:r>
      <w:r>
        <w:t>сады, школы и др.). Развивать умение выделять сходство и различия архитектурных</w:t>
      </w:r>
      <w:r>
        <w:rPr>
          <w:spacing w:val="1"/>
        </w:rPr>
        <w:t xml:space="preserve"> </w:t>
      </w:r>
      <w:r>
        <w:t>сооружений одинакового назначения. Формировать умение выделять одинаковые 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 купол, арки, аркатурный поясок по периметру здания, барабан (круглая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куполом)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 местности, в которой живут дети. Рассказать детям о том, что, как и в</w:t>
      </w:r>
      <w:r>
        <w:rPr>
          <w:spacing w:val="1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архитектуре</w:t>
      </w:r>
      <w:r>
        <w:rPr>
          <w:spacing w:val="10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памятники,</w:t>
      </w:r>
      <w:r>
        <w:rPr>
          <w:spacing w:val="10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известны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мире:</w:t>
      </w:r>
      <w:r>
        <w:rPr>
          <w:spacing w:val="-63"/>
        </w:rPr>
        <w:t xml:space="preserve"> </w:t>
      </w:r>
      <w:r>
        <w:t>в России это Кремль, собор Василия Блаженного, Зимний дворец, Исаакиевский собор,</w:t>
      </w:r>
      <w:r>
        <w:rPr>
          <w:spacing w:val="1"/>
        </w:rPr>
        <w:t xml:space="preserve"> </w:t>
      </w:r>
      <w:r>
        <w:t>Петергоф, памятники Золотого кольца и другие — в каждом городе свои. Развивать</w:t>
      </w:r>
      <w:r>
        <w:rPr>
          <w:spacing w:val="1"/>
        </w:rPr>
        <w:t xml:space="preserve"> </w:t>
      </w:r>
      <w:r>
        <w:t>умения передавать в художественной деятельности образы архитектурных 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 изображать детали построек (наличники,</w:t>
      </w:r>
      <w:r>
        <w:rPr>
          <w:spacing w:val="1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крыши).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ее особенностях; формировать</w:t>
      </w:r>
      <w:r>
        <w:rPr>
          <w:spacing w:val="1"/>
        </w:rPr>
        <w:t xml:space="preserve"> </w:t>
      </w:r>
      <w:r>
        <w:t>умение называть виды художественной</w:t>
      </w:r>
      <w:r>
        <w:rPr>
          <w:spacing w:val="1"/>
        </w:rPr>
        <w:t xml:space="preserve"> </w:t>
      </w:r>
      <w:r>
        <w:t>деятельности, профессии деятелей искусства (художник, композитор, артист, 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 образы в разных видах деятельности. Формировать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соотносить органы чувств с 122 видами искусства (музыку слушают, картины</w:t>
      </w:r>
      <w:r>
        <w:rPr>
          <w:spacing w:val="1"/>
        </w:rPr>
        <w:t xml:space="preserve"> </w:t>
      </w:r>
      <w:r>
        <w:t>рассматривают,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(различные виды материалов, разные регионы страны и мира). 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желанию 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взрослого.</w:t>
      </w:r>
    </w:p>
    <w:p>
      <w:pPr>
        <w:pStyle w:val="5"/>
        <w:numPr>
          <w:ilvl w:val="7"/>
          <w:numId w:val="41"/>
        </w:numPr>
        <w:tabs>
          <w:tab w:val="left" w:pos="4998"/>
        </w:tabs>
        <w:spacing w:before="10" w:after="0" w:line="295" w:lineRule="exact"/>
        <w:ind w:left="4997" w:right="0" w:hanging="4970"/>
        <w:jc w:val="left"/>
        <w:rPr>
          <w:u w:val="none"/>
        </w:rPr>
      </w:pPr>
      <w:r>
        <w:rPr>
          <w:u w:val="thick"/>
        </w:rPr>
        <w:t>Рисование</w:t>
      </w:r>
    </w:p>
    <w:p>
      <w:pPr>
        <w:pStyle w:val="8"/>
        <w:ind w:right="503" w:firstLine="566"/>
      </w:pPr>
      <w:r>
        <w:rPr>
          <w:b/>
        </w:rPr>
        <w:t>Предметное</w:t>
      </w:r>
      <w:r>
        <w:rPr>
          <w:b/>
          <w:spacing w:val="1"/>
        </w:rPr>
        <w:t xml:space="preserve"> </w:t>
      </w:r>
      <w:r>
        <w:rPr>
          <w:b/>
        </w:rPr>
        <w:t>рисование.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6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бумаги).</w:t>
      </w:r>
    </w:p>
    <w:p>
      <w:pPr>
        <w:pStyle w:val="8"/>
        <w:ind w:right="502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жирная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гелевая ручка и др.). Предлагать соединять в одном рисунке разные материалы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 фона для изображаемой картины: при рисовании акварелью и гуашью — до</w:t>
      </w:r>
      <w:r>
        <w:rPr>
          <w:spacing w:val="1"/>
        </w:rPr>
        <w:t xml:space="preserve"> </w:t>
      </w:r>
      <w:r>
        <w:t>создания основного изображения; при рисовании пастелью и цветными 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-3"/>
        </w:rPr>
        <w:t xml:space="preserve"> </w:t>
      </w:r>
      <w:r>
        <w:t>может быть</w:t>
      </w:r>
      <w:r>
        <w:rPr>
          <w:spacing w:val="-4"/>
        </w:rPr>
        <w:t xml:space="preserve"> </w:t>
      </w:r>
      <w:r>
        <w:t>подготовлен 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начале, 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завершении основного</w:t>
      </w:r>
      <w:r>
        <w:rPr>
          <w:spacing w:val="-3"/>
        </w:rPr>
        <w:t xml:space="preserve"> </w:t>
      </w:r>
      <w:r>
        <w:t>изображения.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 рисунка, учить плавным поворотам руки при рисовании округлых линий,</w:t>
      </w:r>
      <w:r>
        <w:rPr>
          <w:spacing w:val="1"/>
        </w:rPr>
        <w:t xml:space="preserve"> </w:t>
      </w:r>
      <w:r>
        <w:t>завитков в 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 крупных форм, одними пальцами — при рисовании небольших форм и 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штрихов,</w:t>
      </w:r>
      <w:r>
        <w:rPr>
          <w:spacing w:val="-2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-2"/>
        </w:rPr>
        <w:t xml:space="preserve"> </w:t>
      </w:r>
      <w:r>
        <w:t>оживок</w:t>
      </w:r>
      <w:r>
        <w:rPr>
          <w:spacing w:val="-3"/>
        </w:rPr>
        <w:t xml:space="preserve"> </w:t>
      </w:r>
      <w:r>
        <w:t>(городец)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8"/>
        <w:spacing w:before="1"/>
        <w:ind w:right="508"/>
      </w:pPr>
      <w:r>
        <w:t>Учить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пятен, равномерности закрашивания рисунка; чувствовать плавные переходы 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</w:p>
    <w:p>
      <w:pPr>
        <w:pStyle w:val="8"/>
        <w:spacing w:before="1"/>
        <w:ind w:right="505"/>
      </w:pPr>
      <w:r>
        <w:t>Развивать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учить создавать цвета и</w:t>
      </w:r>
      <w:r>
        <w:rPr>
          <w:spacing w:val="1"/>
        </w:rPr>
        <w:t xml:space="preserve"> </w:t>
      </w:r>
      <w:r>
        <w:t>оттенки.</w:t>
      </w:r>
    </w:p>
    <w:p>
      <w:pPr>
        <w:pStyle w:val="8"/>
        <w:spacing w:before="1"/>
        <w:ind w:right="502"/>
      </w:pPr>
      <w:r>
        <w:t>Постепенно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65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6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замечать 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колористической</w:t>
      </w:r>
      <w:r>
        <w:rPr>
          <w:spacing w:val="2"/>
        </w:rPr>
        <w:t xml:space="preserve"> </w:t>
      </w:r>
      <w:r>
        <w:t>гаммы рисунка.</w:t>
      </w:r>
    </w:p>
    <w:p>
      <w:pPr>
        <w:pStyle w:val="8"/>
        <w:ind w:right="502"/>
      </w:pPr>
      <w:r>
        <w:t>Учить детей различать оттенки цветов и передавать их в рисунке, развивать восприятие,</w:t>
      </w:r>
      <w:r>
        <w:rPr>
          <w:spacing w:val="1"/>
        </w:rPr>
        <w:t xml:space="preserve"> </w:t>
      </w:r>
      <w:r>
        <w:t>способность наблюдать и сравнивать цвета окружающих предметов, явлений (нежно-</w:t>
      </w:r>
      <w:r>
        <w:rPr>
          <w:spacing w:val="1"/>
        </w:rPr>
        <w:t xml:space="preserve"> </w:t>
      </w:r>
      <w:r>
        <w:t>зеленые только что появившиеся листочки, бледно-зелёные стебли одуванчиков и 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-2"/>
        </w:rPr>
        <w:t xml:space="preserve"> </w:t>
      </w:r>
      <w:r>
        <w:t>листья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>
      <w:pPr>
        <w:pStyle w:val="8"/>
        <w:ind w:right="502" w:firstLine="566"/>
      </w:pPr>
      <w:r>
        <w:rPr>
          <w:b/>
        </w:rPr>
        <w:t xml:space="preserve">Сюжетное рисование. </w:t>
      </w:r>
      <w:r>
        <w:t>Продолжать учить детей размещать изображения на листе в</w:t>
      </w:r>
      <w:r>
        <w:rPr>
          <w:spacing w:val="-62"/>
        </w:rPr>
        <w:t xml:space="preserve"> </w:t>
      </w:r>
      <w:r>
        <w:t>соответствии с их реальным расположением (ближе или дальше от рисующего; ближе к</w:t>
      </w:r>
      <w:r>
        <w:rPr>
          <w:spacing w:val="1"/>
        </w:rPr>
        <w:t xml:space="preserve"> </w:t>
      </w:r>
      <w:r>
        <w:t>нижнему краю листа — передний план или дальше от него — задний план); передавать</w:t>
      </w:r>
      <w:r>
        <w:rPr>
          <w:spacing w:val="1"/>
        </w:rPr>
        <w:t xml:space="preserve"> </w:t>
      </w:r>
      <w:r>
        <w:t>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66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 от ветра. Продолжать формировать умение передавать в рисунках как</w:t>
      </w:r>
      <w:r>
        <w:rPr>
          <w:spacing w:val="1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</w:p>
    <w:p>
      <w:pPr>
        <w:pStyle w:val="8"/>
        <w:ind w:right="508"/>
      </w:pP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-62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решения.</w:t>
      </w:r>
    </w:p>
    <w:p>
      <w:pPr>
        <w:pStyle w:val="8"/>
        <w:spacing w:before="1"/>
        <w:ind w:right="508" w:firstLine="566"/>
      </w:pPr>
      <w:r>
        <w:rPr>
          <w:b/>
        </w:rPr>
        <w:t xml:space="preserve">Декоративное рисование. </w:t>
      </w:r>
      <w:r>
        <w:t>Продолжать развивать декоративное творчество детей;</w:t>
      </w:r>
      <w:r>
        <w:rPr>
          <w:spacing w:val="1"/>
        </w:rPr>
        <w:t xml:space="preserve"> </w:t>
      </w:r>
      <w:r>
        <w:t>умение создавать узоры по мотивам народных росписей, уже знакомых детям и новых</w:t>
      </w:r>
      <w:r>
        <w:rPr>
          <w:spacing w:val="1"/>
        </w:rPr>
        <w:t xml:space="preserve"> </w:t>
      </w:r>
      <w:r>
        <w:t>(городецкая, гжельская, хохломская, жостовская, мезенская роспись и др.). Учить 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вида.</w:t>
      </w:r>
    </w:p>
    <w:p>
      <w:pPr>
        <w:pStyle w:val="8"/>
        <w:ind w:right="503"/>
      </w:pPr>
      <w:r>
        <w:t>Закреплять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 и игрушек, человека, животных; расписывать вылепленные детьми игрушки.</w:t>
      </w:r>
      <w:r>
        <w:rPr>
          <w:spacing w:val="1"/>
        </w:rPr>
        <w:t xml:space="preserve"> </w:t>
      </w:r>
      <w:r>
        <w:t>Закреплять умение при составлении декоративной композиции на основе того или иного</w:t>
      </w:r>
      <w:r>
        <w:rPr>
          <w:spacing w:val="-6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</w:p>
    <w:p>
      <w:pPr>
        <w:pStyle w:val="5"/>
        <w:numPr>
          <w:ilvl w:val="7"/>
          <w:numId w:val="41"/>
        </w:numPr>
        <w:tabs>
          <w:tab w:val="left" w:pos="5248"/>
        </w:tabs>
        <w:spacing w:before="5" w:after="0" w:line="296" w:lineRule="exact"/>
        <w:ind w:left="5247" w:right="0" w:hanging="197"/>
        <w:jc w:val="left"/>
        <w:rPr>
          <w:u w:val="none"/>
        </w:rPr>
      </w:pPr>
      <w:r>
        <w:rPr>
          <w:u w:val="thick"/>
        </w:rPr>
        <w:t>Лепка</w:t>
      </w:r>
    </w:p>
    <w:p>
      <w:pPr>
        <w:pStyle w:val="8"/>
        <w:tabs>
          <w:tab w:val="left" w:pos="2028"/>
          <w:tab w:val="left" w:pos="3296"/>
          <w:tab w:val="left" w:pos="4602"/>
          <w:tab w:val="left" w:pos="6029"/>
          <w:tab w:val="left" w:pos="7609"/>
          <w:tab w:val="left" w:pos="9528"/>
        </w:tabs>
        <w:ind w:right="506" w:firstLine="566"/>
        <w:jc w:val="left"/>
      </w:pPr>
      <w:r>
        <w:t>Развивать</w:t>
      </w:r>
      <w:r>
        <w:rPr>
          <w:spacing w:val="52"/>
        </w:rPr>
        <w:t xml:space="preserve"> </w:t>
      </w:r>
      <w:r>
        <w:t>творчество</w:t>
      </w:r>
      <w:r>
        <w:rPr>
          <w:spacing w:val="54"/>
        </w:rPr>
        <w:t xml:space="preserve"> </w:t>
      </w:r>
      <w:r>
        <w:t>детей;</w:t>
      </w:r>
      <w:r>
        <w:rPr>
          <w:spacing w:val="56"/>
        </w:rPr>
        <w:t xml:space="preserve"> </w:t>
      </w:r>
      <w:r>
        <w:t>учить</w:t>
      </w:r>
      <w:r>
        <w:rPr>
          <w:spacing w:val="52"/>
        </w:rPr>
        <w:t xml:space="preserve"> </w:t>
      </w:r>
      <w:r>
        <w:t>свободно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образов</w:t>
      </w:r>
      <w:r>
        <w:rPr>
          <w:spacing w:val="-62"/>
        </w:rPr>
        <w:t xml:space="preserve"> </w:t>
      </w:r>
      <w:r>
        <w:t>предметов,</w:t>
      </w:r>
      <w:r>
        <w:tab/>
      </w:r>
      <w:r>
        <w:t>объектов</w:t>
      </w:r>
      <w:r>
        <w:tab/>
      </w:r>
      <w:r>
        <w:t>природы,</w:t>
      </w:r>
      <w:r>
        <w:tab/>
      </w:r>
      <w:r>
        <w:t>сказочных</w:t>
      </w:r>
      <w:r>
        <w:tab/>
      </w:r>
      <w:r>
        <w:t>персонажей</w:t>
      </w:r>
      <w:r>
        <w:tab/>
      </w:r>
      <w:r>
        <w:t>разнообразные</w:t>
      </w:r>
      <w:r>
        <w:tab/>
      </w:r>
      <w:r>
        <w:t>приемы,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/>
      </w:pPr>
      <w:r>
        <w:t>усвоенные ранее; продолжать учить передавать форму основной части и других частей,</w:t>
      </w:r>
      <w:r>
        <w:rPr>
          <w:spacing w:val="1"/>
        </w:rPr>
        <w:t xml:space="preserve"> </w:t>
      </w:r>
      <w:r>
        <w:t>их пропорции, позу, характерные особенности изображаемых объектов; 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формы движениями</w:t>
      </w:r>
      <w:r>
        <w:rPr>
          <w:spacing w:val="-1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стекой.</w:t>
      </w:r>
    </w:p>
    <w:p>
      <w:pPr>
        <w:pStyle w:val="8"/>
        <w:spacing w:before="1"/>
        <w:ind w:right="504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композиция).</w:t>
      </w:r>
    </w:p>
    <w:p>
      <w:pPr>
        <w:pStyle w:val="8"/>
        <w:spacing w:before="1"/>
        <w:ind w:right="505"/>
      </w:pPr>
      <w:r>
        <w:t>Учить детей</w:t>
      </w:r>
      <w:r>
        <w:rPr>
          <w:spacing w:val="1"/>
        </w:rPr>
        <w:t xml:space="preserve"> </w:t>
      </w:r>
      <w:r>
        <w:t>создавать скульптурные</w:t>
      </w:r>
      <w:r>
        <w:rPr>
          <w:spacing w:val="1"/>
        </w:rPr>
        <w:t xml:space="preserve"> </w:t>
      </w:r>
      <w:r>
        <w:t>группы из двух-трех</w:t>
      </w:r>
      <w:r>
        <w:rPr>
          <w:spacing w:val="1"/>
        </w:rPr>
        <w:t xml:space="preserve"> </w:t>
      </w:r>
      <w:r>
        <w:t>фигур, развивать чувство</w:t>
      </w:r>
      <w:r>
        <w:rPr>
          <w:spacing w:val="1"/>
        </w:rPr>
        <w:t xml:space="preserve"> </w:t>
      </w:r>
      <w:r>
        <w:t>композиции, умение передавать пропорции предметов, их соотношение по 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</w:t>
      </w:r>
      <w:r>
        <w:rPr>
          <w:spacing w:val="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>
      <w:pPr>
        <w:pStyle w:val="8"/>
        <w:ind w:right="502" w:firstLine="566"/>
      </w:pPr>
      <w:r>
        <w:rPr>
          <w:b/>
        </w:rPr>
        <w:t xml:space="preserve">Декоративная лепка. </w:t>
      </w:r>
      <w:r>
        <w:t>Продолжать развивать навыки декоративной лепки; 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-62"/>
        </w:rPr>
        <w:t xml:space="preserve"> </w:t>
      </w:r>
      <w:r>
        <w:t>Учить при лепке из глины расписывать пластину, создавать узор стекой; создавать 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>
      <w:pPr>
        <w:pStyle w:val="8"/>
        <w:spacing w:before="8"/>
        <w:ind w:left="0"/>
        <w:jc w:val="left"/>
      </w:pPr>
    </w:p>
    <w:p>
      <w:pPr>
        <w:pStyle w:val="5"/>
        <w:numPr>
          <w:ilvl w:val="7"/>
          <w:numId w:val="41"/>
        </w:numPr>
        <w:tabs>
          <w:tab w:val="left" w:pos="4885"/>
        </w:tabs>
        <w:spacing w:before="0" w:after="0" w:line="295" w:lineRule="exact"/>
        <w:ind w:left="4884" w:right="0" w:hanging="4858"/>
        <w:jc w:val="left"/>
        <w:rPr>
          <w:u w:val="none"/>
        </w:rPr>
      </w:pPr>
      <w:r>
        <w:rPr>
          <w:u w:val="thick"/>
        </w:rPr>
        <w:t>Аппликация</w:t>
      </w:r>
    </w:p>
    <w:p>
      <w:pPr>
        <w:pStyle w:val="8"/>
        <w:ind w:right="510" w:firstLine="566"/>
      </w:pPr>
      <w:r>
        <w:t>Продолжать учить создавать предметные и сюжетные изображения с натуры и по</w:t>
      </w:r>
      <w:r>
        <w:rPr>
          <w:spacing w:val="1"/>
        </w:rPr>
        <w:t xml:space="preserve"> </w:t>
      </w:r>
      <w:r>
        <w:t>представлению: развивать чувство композиции (учить красиво располагать фигуры на</w:t>
      </w:r>
      <w:r>
        <w:rPr>
          <w:spacing w:val="1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формата,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пропорциям</w:t>
      </w:r>
      <w:r>
        <w:rPr>
          <w:spacing w:val="-2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предметов).</w:t>
      </w:r>
    </w:p>
    <w:p>
      <w:pPr>
        <w:pStyle w:val="8"/>
        <w:ind w:right="511" w:firstLine="566"/>
      </w:pPr>
      <w:r>
        <w:t>Развивать умение составлять узоры и декоративные композиции из геометрических</w:t>
      </w:r>
      <w:r>
        <w:rPr>
          <w:spacing w:val="-62"/>
        </w:rPr>
        <w:t xml:space="preserve"> </w:t>
      </w:r>
      <w:r>
        <w:t>и растительных элементов на листах бумаги разной формы; изображать птиц, животных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замыслу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народного</w:t>
      </w:r>
      <w:r>
        <w:rPr>
          <w:spacing w:val="3"/>
        </w:rPr>
        <w:t xml:space="preserve"> </w:t>
      </w:r>
      <w:r>
        <w:t>искусства.</w:t>
      </w:r>
    </w:p>
    <w:p>
      <w:pPr>
        <w:pStyle w:val="8"/>
        <w:ind w:right="508" w:firstLine="566"/>
      </w:pPr>
      <w:r>
        <w:t>Закреплять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-62"/>
        </w:rPr>
        <w:t xml:space="preserve"> </w:t>
      </w:r>
      <w:r>
        <w:t>вдвое;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</w:p>
    <w:p>
      <w:pPr>
        <w:pStyle w:val="8"/>
        <w:ind w:right="510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 создавая иллюзию передачи объема); учить мозаичному способу изображения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деталей</w:t>
      </w:r>
      <w:r>
        <w:rPr>
          <w:spacing w:val="-62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творчества.</w:t>
      </w:r>
    </w:p>
    <w:p>
      <w:pPr>
        <w:pStyle w:val="8"/>
        <w:ind w:right="496" w:firstLine="566"/>
        <w:jc w:val="left"/>
      </w:pPr>
      <w:r>
        <w:rPr>
          <w:b/>
        </w:rPr>
        <w:t>Художественный</w:t>
      </w:r>
      <w:r>
        <w:rPr>
          <w:b/>
          <w:spacing w:val="45"/>
        </w:rPr>
        <w:t xml:space="preserve"> </w:t>
      </w:r>
      <w:r>
        <w:rPr>
          <w:b/>
        </w:rPr>
        <w:t>труд:</w:t>
      </w:r>
      <w:r>
        <w:rPr>
          <w:b/>
          <w:spacing w:val="45"/>
        </w:rPr>
        <w:t xml:space="preserve"> </w:t>
      </w:r>
      <w:r>
        <w:rPr>
          <w:b/>
        </w:rPr>
        <w:t>работа</w:t>
      </w:r>
      <w:r>
        <w:rPr>
          <w:b/>
          <w:spacing w:val="45"/>
        </w:rPr>
        <w:t xml:space="preserve"> </w:t>
      </w:r>
      <w:r>
        <w:rPr>
          <w:b/>
        </w:rPr>
        <w:t>с</w:t>
      </w:r>
      <w:r>
        <w:rPr>
          <w:b/>
          <w:spacing w:val="45"/>
        </w:rPr>
        <w:t xml:space="preserve"> </w:t>
      </w:r>
      <w:r>
        <w:rPr>
          <w:b/>
        </w:rPr>
        <w:t>бумагой</w:t>
      </w:r>
      <w:r>
        <w:rPr>
          <w:b/>
          <w:spacing w:val="45"/>
        </w:rPr>
        <w:t xml:space="preserve"> </w:t>
      </w:r>
      <w:r>
        <w:rPr>
          <w:b/>
        </w:rPr>
        <w:t>и</w:t>
      </w:r>
      <w:r>
        <w:rPr>
          <w:b/>
          <w:spacing w:val="45"/>
        </w:rPr>
        <w:t xml:space="preserve"> </w:t>
      </w:r>
      <w:r>
        <w:rPr>
          <w:b/>
        </w:rPr>
        <w:t>картоном.</w:t>
      </w:r>
      <w:r>
        <w:rPr>
          <w:b/>
          <w:spacing w:val="52"/>
        </w:rPr>
        <w:t xml:space="preserve"> </w:t>
      </w:r>
      <w:r>
        <w:t>Закреплять</w:t>
      </w:r>
      <w:r>
        <w:rPr>
          <w:spacing w:val="49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складывать</w:t>
      </w:r>
      <w:r>
        <w:rPr>
          <w:spacing w:val="14"/>
        </w:rPr>
        <w:t xml:space="preserve"> </w:t>
      </w:r>
      <w:r>
        <w:t>бумагу</w:t>
      </w:r>
      <w:r>
        <w:rPr>
          <w:spacing w:val="10"/>
        </w:rPr>
        <w:t xml:space="preserve"> </w:t>
      </w:r>
      <w:r>
        <w:t>прямоугольной,</w:t>
      </w:r>
      <w:r>
        <w:rPr>
          <w:spacing w:val="18"/>
        </w:rPr>
        <w:t xml:space="preserve"> </w:t>
      </w:r>
      <w:r>
        <w:t>квадратной,</w:t>
      </w:r>
      <w:r>
        <w:rPr>
          <w:spacing w:val="16"/>
        </w:rPr>
        <w:t xml:space="preserve"> </w:t>
      </w:r>
      <w:r>
        <w:t>круглой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направлениях</w:t>
      </w:r>
      <w:r>
        <w:rPr>
          <w:spacing w:val="-62"/>
        </w:rPr>
        <w:t xml:space="preserve"> </w:t>
      </w:r>
      <w:r>
        <w:t>(пилотка);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разную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фактуре</w:t>
      </w:r>
      <w:r>
        <w:rPr>
          <w:spacing w:val="42"/>
        </w:rPr>
        <w:t xml:space="preserve"> </w:t>
      </w:r>
      <w:r>
        <w:t>бумагу,</w:t>
      </w:r>
      <w:r>
        <w:rPr>
          <w:spacing w:val="42"/>
        </w:rPr>
        <w:t xml:space="preserve"> </w:t>
      </w:r>
      <w:r>
        <w:t>делать</w:t>
      </w:r>
      <w:r>
        <w:rPr>
          <w:spacing w:val="44"/>
        </w:rPr>
        <w:t xml:space="preserve"> </w:t>
      </w:r>
      <w:r>
        <w:t>разметку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-62"/>
        </w:rPr>
        <w:t xml:space="preserve"> </w:t>
      </w:r>
      <w:r>
        <w:t>шаблона; создавать игрушки-забавы (мишка физкультурник, клюющий петушок и др.).</w:t>
      </w:r>
      <w:r>
        <w:rPr>
          <w:spacing w:val="1"/>
        </w:rPr>
        <w:t xml:space="preserve"> </w:t>
      </w:r>
      <w:r>
        <w:t>Формировать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полосок</w:t>
      </w:r>
      <w:r>
        <w:rPr>
          <w:spacing w:val="8"/>
        </w:rPr>
        <w:t xml:space="preserve"> </w:t>
      </w:r>
      <w:r>
        <w:t>цветной</w:t>
      </w:r>
      <w:r>
        <w:rPr>
          <w:spacing w:val="10"/>
        </w:rPr>
        <w:t xml:space="preserve"> </w:t>
      </w:r>
      <w:r>
        <w:t>бумаги</w:t>
      </w:r>
      <w:r>
        <w:rPr>
          <w:spacing w:val="9"/>
        </w:rPr>
        <w:t xml:space="preserve"> </w:t>
      </w:r>
      <w:r>
        <w:t>(коврик,</w:t>
      </w:r>
      <w:r>
        <w:rPr>
          <w:spacing w:val="9"/>
        </w:rPr>
        <w:t xml:space="preserve"> </w:t>
      </w:r>
      <w:r>
        <w:t>дорожка,</w:t>
      </w:r>
      <w:r>
        <w:rPr>
          <w:spacing w:val="-62"/>
        </w:rPr>
        <w:t xml:space="preserve"> </w:t>
      </w:r>
      <w:r>
        <w:t>закладка),</w:t>
      </w:r>
      <w:r>
        <w:rPr>
          <w:spacing w:val="7"/>
        </w:rPr>
        <w:t xml:space="preserve"> </w:t>
      </w:r>
      <w:r>
        <w:t>подбирать</w:t>
      </w:r>
      <w:r>
        <w:rPr>
          <w:spacing w:val="10"/>
        </w:rPr>
        <w:t xml:space="preserve"> </w:t>
      </w:r>
      <w:r>
        <w:t>цвета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оттенки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изготовлении</w:t>
      </w:r>
      <w:r>
        <w:rPr>
          <w:spacing w:val="9"/>
        </w:rPr>
        <w:t xml:space="preserve"> </w:t>
      </w:r>
      <w:r>
        <w:t>игрушек,</w:t>
      </w:r>
      <w:r>
        <w:rPr>
          <w:spacing w:val="8"/>
        </w:rPr>
        <w:t xml:space="preserve"> </w:t>
      </w:r>
      <w:r>
        <w:t>сувениров,</w:t>
      </w:r>
      <w:r>
        <w:rPr>
          <w:spacing w:val="7"/>
        </w:rPr>
        <w:t xml:space="preserve"> </w:t>
      </w:r>
      <w:r>
        <w:t>деталей</w:t>
      </w:r>
      <w:r>
        <w:rPr>
          <w:spacing w:val="-62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-62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 оригами.</w:t>
      </w:r>
    </w:p>
    <w:p>
      <w:pPr>
        <w:pStyle w:val="8"/>
        <w:ind w:right="512" w:firstLine="566"/>
      </w:pPr>
      <w:r>
        <w:t>Закреплять умение делать аппликацию, используя кусочки ткани разнообразной</w:t>
      </w:r>
      <w:r>
        <w:rPr>
          <w:spacing w:val="1"/>
        </w:rPr>
        <w:t xml:space="preserve"> </w:t>
      </w:r>
      <w:r>
        <w:t>фактуры (шелк для бабочки, байка для зайчика и т. д.), наносить контур с 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задуманным</w:t>
      </w:r>
      <w:r>
        <w:rPr>
          <w:spacing w:val="-1"/>
        </w:rPr>
        <w:t xml:space="preserve"> </w:t>
      </w:r>
      <w:r>
        <w:t>сюжетом.</w:t>
      </w:r>
    </w:p>
    <w:p>
      <w:pPr>
        <w:pStyle w:val="8"/>
        <w:ind w:right="502" w:firstLine="566"/>
      </w:pPr>
      <w:r>
        <w:rPr>
          <w:b/>
        </w:rPr>
        <w:t>Художественный труд: работа с природным материалом.</w:t>
      </w:r>
      <w:r>
        <w:rPr>
          <w:b/>
          <w:spacing w:val="1"/>
        </w:rPr>
        <w:t xml:space="preserve"> </w:t>
      </w:r>
      <w:r>
        <w:t>Закреплять умение</w:t>
      </w:r>
      <w:r>
        <w:rPr>
          <w:spacing w:val="1"/>
        </w:rPr>
        <w:t xml:space="preserve"> </w:t>
      </w:r>
      <w:r>
        <w:t>создавать фигуры людей, животных, птиц из желудей, шишек, косточек, травы, 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 («Лесная поляна», «Сказочные герои»). Развивать фантазию, воображение.</w:t>
      </w:r>
      <w:r>
        <w:rPr>
          <w:spacing w:val="1"/>
        </w:rPr>
        <w:t xml:space="preserve"> </w:t>
      </w:r>
      <w:r>
        <w:t>Закреплять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материалы.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5"/>
        <w:numPr>
          <w:ilvl w:val="7"/>
          <w:numId w:val="41"/>
        </w:numPr>
        <w:tabs>
          <w:tab w:val="left" w:pos="4563"/>
        </w:tabs>
        <w:spacing w:before="74" w:after="0" w:line="296" w:lineRule="exact"/>
        <w:ind w:left="4562" w:right="0" w:hanging="4534"/>
        <w:jc w:val="left"/>
        <w:rPr>
          <w:u w:val="none"/>
        </w:rPr>
      </w:pPr>
      <w:r>
        <w:rPr>
          <w:u w:val="thick"/>
        </w:rPr>
        <w:t>Конструирование</w:t>
      </w:r>
    </w:p>
    <w:p>
      <w:pPr>
        <w:pStyle w:val="8"/>
        <w:ind w:right="503" w:firstLine="566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8"/>
        <w:ind w:right="512" w:firstLine="566"/>
      </w:pPr>
      <w:r>
        <w:t>Учить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назначение.</w:t>
      </w:r>
    </w:p>
    <w:p>
      <w:pPr>
        <w:pStyle w:val="8"/>
        <w:ind w:right="505" w:firstLine="566"/>
      </w:pPr>
      <w:r>
        <w:t>Предлагать детям самостоятельно находить отдельные конструктивные решения на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сооружений.</w:t>
      </w:r>
    </w:p>
    <w:p>
      <w:pPr>
        <w:pStyle w:val="8"/>
        <w:ind w:right="512" w:firstLine="566"/>
      </w:pP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2"/>
        </w:rPr>
        <w:t xml:space="preserve"> </w:t>
      </w:r>
      <w:r>
        <w:t>друг другу.</w:t>
      </w:r>
    </w:p>
    <w:p>
      <w:pPr>
        <w:pStyle w:val="8"/>
        <w:ind w:right="504" w:firstLine="566"/>
      </w:pP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строительного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 же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назначением</w:t>
      </w:r>
      <w:r>
        <w:rPr>
          <w:spacing w:val="-62"/>
        </w:rPr>
        <w:t xml:space="preserve"> </w:t>
      </w:r>
      <w:r>
        <w:t>(мост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транспорта).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подходят для постройки, как их целесообразнее скомбинировать; продолжать 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возведения постройки.</w:t>
      </w:r>
    </w:p>
    <w:p>
      <w:pPr>
        <w:pStyle w:val="8"/>
        <w:ind w:right="513" w:firstLine="566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дома).</w:t>
      </w:r>
    </w:p>
    <w:p>
      <w:pPr>
        <w:pStyle w:val="8"/>
        <w:ind w:right="501" w:firstLine="566"/>
      </w:pP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деталей</w:t>
      </w:r>
      <w:r>
        <w:rPr>
          <w:b/>
          <w:spacing w:val="1"/>
        </w:rPr>
        <w:t xml:space="preserve"> </w:t>
      </w:r>
      <w:r>
        <w:rPr>
          <w:b/>
        </w:rPr>
        <w:t>конструкторов.</w:t>
      </w:r>
      <w:r>
        <w:rPr>
          <w:b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62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66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замыслу.</w:t>
      </w:r>
    </w:p>
    <w:p>
      <w:pPr>
        <w:pStyle w:val="8"/>
        <w:ind w:right="502" w:firstLine="566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 Учить создавать различные конструкции (мебель, машины) по рисунку и по</w:t>
      </w:r>
      <w:r>
        <w:rPr>
          <w:spacing w:val="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воспитателя.</w:t>
      </w:r>
    </w:p>
    <w:p>
      <w:pPr>
        <w:pStyle w:val="8"/>
        <w:ind w:right="513" w:firstLine="566"/>
      </w:pP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 и</w:t>
      </w:r>
      <w:r>
        <w:rPr>
          <w:spacing w:val="2"/>
        </w:rPr>
        <w:t xml:space="preserve"> </w:t>
      </w:r>
      <w:r>
        <w:t>др.).</w:t>
      </w:r>
    </w:p>
    <w:p>
      <w:pPr>
        <w:pStyle w:val="8"/>
        <w:ind w:right="513" w:firstLine="566"/>
      </w:pPr>
      <w:r>
        <w:t>Учить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>
      <w:pPr>
        <w:pStyle w:val="8"/>
        <w:spacing w:before="8"/>
        <w:ind w:left="0"/>
        <w:jc w:val="left"/>
        <w:rPr>
          <w:sz w:val="13"/>
        </w:rPr>
      </w:pPr>
    </w:p>
    <w:p>
      <w:pPr>
        <w:pStyle w:val="11"/>
        <w:numPr>
          <w:ilvl w:val="7"/>
          <w:numId w:val="41"/>
        </w:numPr>
        <w:tabs>
          <w:tab w:val="left" w:pos="3961"/>
        </w:tabs>
        <w:spacing w:before="89" w:after="0" w:line="298" w:lineRule="exact"/>
        <w:ind w:left="3960" w:right="0" w:hanging="3927"/>
        <w:jc w:val="left"/>
        <w:rPr>
          <w:b/>
          <w:i/>
          <w:sz w:val="26"/>
        </w:rPr>
      </w:pPr>
      <w:r>
        <w:rPr>
          <w:b/>
          <w:i/>
          <w:sz w:val="26"/>
          <w:u w:val="thick"/>
        </w:rPr>
        <w:t>Музыкальная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деятельность</w:t>
      </w:r>
    </w:p>
    <w:p>
      <w:pPr>
        <w:pStyle w:val="4"/>
        <w:spacing w:line="295" w:lineRule="exact"/>
        <w:ind w:left="1057"/>
      </w:pPr>
      <w:r>
        <w:t>Музыкально-ритмические</w:t>
      </w:r>
      <w:r>
        <w:rPr>
          <w:spacing w:val="-9"/>
        </w:rPr>
        <w:t xml:space="preserve"> </w:t>
      </w:r>
      <w:r>
        <w:t>движения</w:t>
      </w:r>
    </w:p>
    <w:p>
      <w:pPr>
        <w:pStyle w:val="8"/>
        <w:ind w:right="504" w:firstLine="566"/>
      </w:pPr>
      <w:r>
        <w:t>Ходить в колонне по одному, врассыпную, по диагонали, тройками, парами. Четко</w:t>
      </w:r>
      <w:r>
        <w:rPr>
          <w:spacing w:val="1"/>
        </w:rPr>
        <w:t xml:space="preserve"> </w:t>
      </w:r>
      <w:r>
        <w:t>останавливаться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несколько движений под одно музыкальное сопровождение. Выполнять движения по</w:t>
      </w:r>
      <w:r>
        <w:rPr>
          <w:spacing w:val="1"/>
        </w:rPr>
        <w:t xml:space="preserve"> </w:t>
      </w:r>
      <w:r>
        <w:t>подгруппам,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Выполнять четко и ритмично боковой галоп, прямой галоп, приставные</w:t>
      </w:r>
      <w:r>
        <w:rPr>
          <w:spacing w:val="1"/>
        </w:rPr>
        <w:t xml:space="preserve"> </w:t>
      </w:r>
      <w:r>
        <w:t>шаги.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маховые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 руками. Выполнять легкие прыжки на двух ногах с различными вариантами.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поскоки.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движений. Выполнять разнообразные движения в соответствии со звучанием различных</w:t>
      </w:r>
      <w:r>
        <w:rPr>
          <w:spacing w:val="-6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инструментов.</w:t>
      </w:r>
    </w:p>
    <w:p>
      <w:pPr>
        <w:pStyle w:val="8"/>
        <w:ind w:right="502"/>
      </w:pPr>
      <w:r>
        <w:rPr>
          <w:b/>
        </w:rPr>
        <w:t>Репертуар:</w:t>
      </w:r>
      <w:r>
        <w:rPr>
          <w:b/>
          <w:spacing w:val="18"/>
        </w:rPr>
        <w:t xml:space="preserve"> </w:t>
      </w:r>
      <w:r>
        <w:t>«Марш».</w:t>
      </w:r>
      <w:r>
        <w:rPr>
          <w:spacing w:val="19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Ю.</w:t>
      </w:r>
      <w:r>
        <w:rPr>
          <w:spacing w:val="19"/>
        </w:rPr>
        <w:t xml:space="preserve"> </w:t>
      </w:r>
      <w:r>
        <w:t>Чичкова,</w:t>
      </w:r>
      <w:r>
        <w:rPr>
          <w:spacing w:val="18"/>
        </w:rPr>
        <w:t xml:space="preserve"> </w:t>
      </w:r>
      <w:r>
        <w:t>«Прыжки».</w:t>
      </w:r>
      <w:r>
        <w:rPr>
          <w:spacing w:val="17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JI.</w:t>
      </w:r>
      <w:r>
        <w:rPr>
          <w:spacing w:val="17"/>
        </w:rPr>
        <w:t xml:space="preserve"> </w:t>
      </w:r>
      <w:r>
        <w:t>Шитте,</w:t>
      </w:r>
      <w:r>
        <w:rPr>
          <w:spacing w:val="19"/>
        </w:rPr>
        <w:t xml:space="preserve"> </w:t>
      </w:r>
      <w:r>
        <w:t>Хороводный</w:t>
      </w:r>
      <w:r>
        <w:rPr>
          <w:spacing w:val="-63"/>
        </w:rPr>
        <w:t xml:space="preserve"> </w:t>
      </w:r>
      <w:r>
        <w:t>и топающий шаг. Русская народная мелодия, «Марш». Музыка Н. Леви, упражнение для</w:t>
      </w:r>
      <w:r>
        <w:rPr>
          <w:spacing w:val="-62"/>
        </w:rPr>
        <w:t xml:space="preserve"> </w:t>
      </w:r>
      <w:r>
        <w:t>рук «Большие крылья». Армянская народная мелодия, упражнение «Приставной шаг».</w:t>
      </w:r>
      <w:r>
        <w:rPr>
          <w:spacing w:val="1"/>
        </w:rPr>
        <w:t xml:space="preserve"> </w:t>
      </w:r>
      <w:r>
        <w:t>Музыка А. Жилинского,</w:t>
      </w:r>
      <w:r>
        <w:rPr>
          <w:spacing w:val="1"/>
        </w:rPr>
        <w:t xml:space="preserve"> </w:t>
      </w:r>
      <w:r>
        <w:t>упражнение «Высокий и тихий шаг». «Марш». Музыка Ж.</w:t>
      </w:r>
      <w:r>
        <w:rPr>
          <w:spacing w:val="1"/>
        </w:rPr>
        <w:t xml:space="preserve"> </w:t>
      </w:r>
      <w:r>
        <w:t>Люли, «Боковой галоп». Музыка Ф. Шуберта,</w:t>
      </w:r>
      <w:r>
        <w:rPr>
          <w:spacing w:val="1"/>
        </w:rPr>
        <w:t xml:space="preserve"> </w:t>
      </w:r>
      <w:r>
        <w:t>упражнение</w:t>
      </w:r>
      <w:r>
        <w:rPr>
          <w:spacing w:val="65"/>
        </w:rPr>
        <w:t xml:space="preserve"> </w:t>
      </w:r>
      <w:r>
        <w:t>«Приставной шаг». Музыка</w:t>
      </w:r>
      <w:r>
        <w:rPr>
          <w:spacing w:val="1"/>
        </w:rPr>
        <w:t xml:space="preserve"> </w:t>
      </w:r>
      <w:r>
        <w:t>Е. Макарова,</w:t>
      </w:r>
      <w:r>
        <w:rPr>
          <w:spacing w:val="1"/>
        </w:rPr>
        <w:t xml:space="preserve"> </w:t>
      </w:r>
      <w:r>
        <w:t>Бег с лентами. Музыка А. Жилина, «Поскоки и сильный шаг». Музыка М.</w:t>
      </w:r>
      <w:r>
        <w:rPr>
          <w:spacing w:val="1"/>
        </w:rPr>
        <w:t xml:space="preserve"> </w:t>
      </w:r>
      <w:r>
        <w:t>Глинки,</w:t>
      </w:r>
      <w:r>
        <w:rPr>
          <w:spacing w:val="56"/>
        </w:rPr>
        <w:t xml:space="preserve"> </w:t>
      </w:r>
      <w:r>
        <w:t>«Упражнение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рук».</w:t>
      </w:r>
      <w:r>
        <w:rPr>
          <w:spacing w:val="52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Вилькорейской,</w:t>
      </w:r>
      <w:r>
        <w:rPr>
          <w:spacing w:val="54"/>
        </w:rPr>
        <w:t xml:space="preserve"> </w:t>
      </w:r>
      <w:r>
        <w:t>«Прыжки</w:t>
      </w:r>
      <w:r>
        <w:rPr>
          <w:spacing w:val="54"/>
        </w:rPr>
        <w:t xml:space="preserve"> </w:t>
      </w:r>
      <w:r>
        <w:t>через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/>
      </w:pPr>
      <w:r>
        <w:t>воображаемые</w:t>
      </w:r>
      <w:r>
        <w:rPr>
          <w:spacing w:val="1"/>
        </w:rPr>
        <w:t xml:space="preserve"> </w:t>
      </w:r>
      <w:r>
        <w:t>препятствия».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«Спокойная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направления». Английская народная мелодия, «Шаг с акцентом и легкий</w:t>
      </w:r>
      <w:r>
        <w:rPr>
          <w:spacing w:val="1"/>
        </w:rPr>
        <w:t xml:space="preserve"> </w:t>
      </w:r>
      <w:r>
        <w:t>бег».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«Мельница».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 xml:space="preserve">Ломовом,     </w:t>
      </w:r>
      <w:r>
        <w:rPr>
          <w:spacing w:val="22"/>
        </w:rPr>
        <w:t xml:space="preserve"> </w:t>
      </w:r>
      <w:r>
        <w:t xml:space="preserve">«Марш».  </w:t>
      </w:r>
      <w:r>
        <w:rPr>
          <w:spacing w:val="9"/>
        </w:rPr>
        <w:t xml:space="preserve"> </w:t>
      </w:r>
      <w:r>
        <w:t xml:space="preserve">Музыка  </w:t>
      </w:r>
      <w:r>
        <w:rPr>
          <w:spacing w:val="9"/>
        </w:rPr>
        <w:t xml:space="preserve"> </w:t>
      </w:r>
      <w:r>
        <w:t xml:space="preserve">Ц.  </w:t>
      </w:r>
      <w:r>
        <w:rPr>
          <w:spacing w:val="9"/>
        </w:rPr>
        <w:t xml:space="preserve"> </w:t>
      </w:r>
      <w:r>
        <w:t xml:space="preserve">Пуни,  </w:t>
      </w:r>
      <w:r>
        <w:rPr>
          <w:spacing w:val="9"/>
        </w:rPr>
        <w:t xml:space="preserve"> </w:t>
      </w:r>
      <w:r>
        <w:t xml:space="preserve">«Боковой  </w:t>
      </w:r>
      <w:r>
        <w:rPr>
          <w:spacing w:val="10"/>
        </w:rPr>
        <w:t xml:space="preserve"> </w:t>
      </w:r>
      <w:r>
        <w:t xml:space="preserve">галоп».  </w:t>
      </w:r>
      <w:r>
        <w:rPr>
          <w:spacing w:val="11"/>
        </w:rPr>
        <w:t xml:space="preserve"> </w:t>
      </w:r>
      <w:r>
        <w:t xml:space="preserve">Музыка  </w:t>
      </w:r>
      <w:r>
        <w:rPr>
          <w:spacing w:val="9"/>
        </w:rPr>
        <w:t xml:space="preserve"> </w:t>
      </w:r>
      <w:r>
        <w:t xml:space="preserve">А.  </w:t>
      </w:r>
      <w:r>
        <w:rPr>
          <w:spacing w:val="9"/>
        </w:rPr>
        <w:t xml:space="preserve"> </w:t>
      </w:r>
      <w:r>
        <w:t>Жилина,</w:t>
      </w:r>
    </w:p>
    <w:p>
      <w:pPr>
        <w:pStyle w:val="8"/>
        <w:spacing w:before="2"/>
        <w:ind w:right="502"/>
      </w:pPr>
      <w:r>
        <w:t>«Упражнение с лентой на палочке». Музыка И. Кишко, «Поскоки и энергичная ходьба».</w:t>
      </w:r>
      <w:r>
        <w:rPr>
          <w:spacing w:val="1"/>
        </w:rPr>
        <w:t xml:space="preserve"> </w:t>
      </w:r>
      <w:r>
        <w:t>Музыка Шуберта. «Парный танец». Латвийская народная мелодия,</w:t>
      </w:r>
      <w:r>
        <w:rPr>
          <w:spacing w:val="1"/>
        </w:rPr>
        <w:t xml:space="preserve"> </w:t>
      </w:r>
      <w:r>
        <w:t>Ходьба змейкой.</w:t>
      </w:r>
      <w:r>
        <w:rPr>
          <w:spacing w:val="1"/>
        </w:rPr>
        <w:t xml:space="preserve"> </w:t>
      </w:r>
      <w:r>
        <w:t>Музыка В. Щербачева, «Поскоки с остановкой». Музыка А. Дворжака,</w:t>
      </w:r>
      <w:r>
        <w:rPr>
          <w:spacing w:val="1"/>
        </w:rPr>
        <w:t xml:space="preserve"> </w:t>
      </w:r>
      <w:r>
        <w:t>«Прыжки и</w:t>
      </w:r>
      <w:r>
        <w:rPr>
          <w:spacing w:val="1"/>
        </w:rPr>
        <w:t xml:space="preserve"> </w:t>
      </w:r>
      <w:r>
        <w:t>ходьба».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«Нежные</w:t>
      </w:r>
      <w:r>
        <w:rPr>
          <w:spacing w:val="1"/>
        </w:rPr>
        <w:t xml:space="preserve"> </w:t>
      </w:r>
      <w:r>
        <w:t>руки».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Штейбельта,</w:t>
      </w:r>
      <w:r>
        <w:rPr>
          <w:spacing w:val="1"/>
        </w:rPr>
        <w:t xml:space="preserve"> </w:t>
      </w:r>
      <w:r>
        <w:t>«Марш-</w:t>
      </w:r>
      <w:r>
        <w:rPr>
          <w:spacing w:val="1"/>
        </w:rPr>
        <w:t xml:space="preserve"> </w:t>
      </w:r>
      <w:r>
        <w:t>парад». Музыка К. Сорокина, «Бег и подпрыгивание». Музыка И. Гуммеля, «Шаг 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осторожная</w:t>
      </w:r>
      <w:r>
        <w:rPr>
          <w:spacing w:val="1"/>
        </w:rPr>
        <w:t xml:space="preserve"> </w:t>
      </w:r>
      <w:r>
        <w:t>ходьба».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Чулаки,</w:t>
      </w:r>
      <w:r>
        <w:rPr>
          <w:spacing w:val="1"/>
        </w:rPr>
        <w:t xml:space="preserve"> </w:t>
      </w:r>
      <w:r>
        <w:t>упражнение</w:t>
      </w:r>
      <w:r>
        <w:rPr>
          <w:spacing w:val="65"/>
        </w:rPr>
        <w:t xml:space="preserve"> </w:t>
      </w:r>
      <w:r>
        <w:t>«Бабочки».</w:t>
      </w:r>
      <w:r>
        <w:rPr>
          <w:spacing w:val="1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Чайковского,</w:t>
      </w:r>
      <w:r>
        <w:rPr>
          <w:spacing w:val="7"/>
        </w:rPr>
        <w:t xml:space="preserve"> </w:t>
      </w:r>
      <w:r>
        <w:t>«Ходьба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остановкой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шаге».</w:t>
      </w:r>
      <w:r>
        <w:rPr>
          <w:spacing w:val="8"/>
        </w:rPr>
        <w:t xml:space="preserve"> </w:t>
      </w:r>
      <w:r>
        <w:t>Венгерская</w:t>
      </w:r>
      <w:r>
        <w:rPr>
          <w:spacing w:val="5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мелодия,</w:t>
      </w:r>
    </w:p>
    <w:p>
      <w:pPr>
        <w:pStyle w:val="8"/>
        <w:ind w:right="502"/>
      </w:pPr>
      <w:r>
        <w:t>«Бег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Делиба,</w:t>
      </w:r>
      <w:r>
        <w:rPr>
          <w:spacing w:val="1"/>
        </w:rPr>
        <w:t xml:space="preserve"> </w:t>
      </w:r>
      <w:r>
        <w:t>«Осторожный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упражнение для рук «Дождик». Музыка Н. Любарского, «Тройной шаг».</w:t>
      </w:r>
      <w:r>
        <w:rPr>
          <w:spacing w:val="1"/>
        </w:rPr>
        <w:t xml:space="preserve"> </w:t>
      </w:r>
      <w:r>
        <w:t>Латвийская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«Поскоки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Саца,</w:t>
      </w:r>
      <w:r>
        <w:rPr>
          <w:spacing w:val="1"/>
        </w:rPr>
        <w:t xml:space="preserve"> </w:t>
      </w:r>
      <w:r>
        <w:t>«Цирковые</w:t>
      </w:r>
      <w:r>
        <w:rPr>
          <w:spacing w:val="1"/>
        </w:rPr>
        <w:t xml:space="preserve"> </w:t>
      </w:r>
      <w:r>
        <w:t>лошадки».</w:t>
      </w:r>
      <w:r>
        <w:rPr>
          <w:spacing w:val="45"/>
        </w:rPr>
        <w:t xml:space="preserve"> </w:t>
      </w:r>
      <w:r>
        <w:t>Музыка</w:t>
      </w:r>
      <w:r>
        <w:rPr>
          <w:spacing w:val="49"/>
        </w:rPr>
        <w:t xml:space="preserve"> </w:t>
      </w:r>
      <w:r>
        <w:t>М.</w:t>
      </w:r>
      <w:r>
        <w:rPr>
          <w:spacing w:val="46"/>
        </w:rPr>
        <w:t xml:space="preserve"> </w:t>
      </w:r>
      <w:r>
        <w:t>Красева,</w:t>
      </w:r>
      <w:r>
        <w:rPr>
          <w:spacing w:val="49"/>
        </w:rPr>
        <w:t xml:space="preserve"> </w:t>
      </w:r>
      <w:r>
        <w:t>«Спокойная</w:t>
      </w:r>
      <w:r>
        <w:rPr>
          <w:spacing w:val="46"/>
        </w:rPr>
        <w:t xml:space="preserve"> </w:t>
      </w:r>
      <w:r>
        <w:t>ходьба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прыжки».</w:t>
      </w:r>
      <w:r>
        <w:rPr>
          <w:spacing w:val="46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Моцарта,</w:t>
      </w:r>
    </w:p>
    <w:p>
      <w:pPr>
        <w:pStyle w:val="8"/>
      </w:pPr>
      <w:r>
        <w:t>«Шаг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поскоком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бег».</w:t>
      </w:r>
      <w:r>
        <w:rPr>
          <w:spacing w:val="28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С.</w:t>
      </w:r>
      <w:r>
        <w:rPr>
          <w:spacing w:val="29"/>
        </w:rPr>
        <w:t xml:space="preserve"> </w:t>
      </w:r>
      <w:r>
        <w:t>Шнайдер,</w:t>
      </w:r>
      <w:r>
        <w:rPr>
          <w:spacing w:val="29"/>
        </w:rPr>
        <w:t xml:space="preserve"> </w:t>
      </w:r>
      <w:r>
        <w:t>«Шагают</w:t>
      </w:r>
      <w:r>
        <w:rPr>
          <w:spacing w:val="28"/>
        </w:rPr>
        <w:t xml:space="preserve"> </w:t>
      </w:r>
      <w:r>
        <w:t>аисты».</w:t>
      </w:r>
      <w:r>
        <w:rPr>
          <w:spacing w:val="28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Шутенко,</w:t>
      </w:r>
    </w:p>
    <w:p>
      <w:pPr>
        <w:pStyle w:val="8"/>
        <w:spacing w:before="1"/>
        <w:ind w:right="503"/>
      </w:pPr>
      <w:r>
        <w:t>«Осторожный шаг и прыжки». Музыка Ф. Бургмюллера, «Волшебные руки». Музыка К.</w:t>
      </w:r>
      <w:r>
        <w:rPr>
          <w:spacing w:val="1"/>
        </w:rPr>
        <w:t xml:space="preserve"> </w:t>
      </w:r>
      <w:r>
        <w:t>Дебюсси, «Передача мяча». Музыка С. Соснина, «Энергичные поскоки и пружинящий</w:t>
      </w:r>
      <w:r>
        <w:rPr>
          <w:spacing w:val="1"/>
        </w:rPr>
        <w:t xml:space="preserve"> </w:t>
      </w:r>
      <w:r>
        <w:t>шаг». Музыка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Затеплинского.</w:t>
      </w:r>
    </w:p>
    <w:p>
      <w:pPr>
        <w:pStyle w:val="4"/>
        <w:spacing w:before="5" w:line="296" w:lineRule="exact"/>
        <w:ind w:left="1121"/>
      </w:pPr>
      <w:r>
        <w:t>Развитие</w:t>
      </w:r>
      <w:r>
        <w:rPr>
          <w:spacing w:val="-4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ритма.</w:t>
      </w:r>
      <w:r>
        <w:rPr>
          <w:spacing w:val="-6"/>
        </w:rPr>
        <w:t xml:space="preserve"> </w:t>
      </w:r>
      <w:r>
        <w:t>Музицирование</w:t>
      </w:r>
    </w:p>
    <w:p>
      <w:pPr>
        <w:pStyle w:val="8"/>
        <w:ind w:right="503" w:firstLine="566"/>
      </w:pPr>
      <w:r>
        <w:t>Ритмично играть на разных инструментах по подгруппам, цепочкой. Выкладывать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фланелеграфе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проговаривать,</w:t>
      </w:r>
      <w:r>
        <w:rPr>
          <w:spacing w:val="1"/>
        </w:rPr>
        <w:t xml:space="preserve"> </w:t>
      </w:r>
      <w:r>
        <w:t>прохлопывать,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62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двухголосье.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-62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палочках.</w:t>
      </w:r>
      <w:r>
        <w:rPr>
          <w:spacing w:val="1"/>
        </w:rPr>
        <w:t xml:space="preserve"> </w:t>
      </w:r>
      <w:r>
        <w:rPr>
          <w:b/>
        </w:rPr>
        <w:t xml:space="preserve">Репертуар: </w:t>
      </w:r>
      <w:r>
        <w:t>Ритмические цепочки из мячиков,</w:t>
      </w:r>
      <w:r>
        <w:rPr>
          <w:spacing w:val="65"/>
        </w:rPr>
        <w:t xml:space="preserve"> </w:t>
      </w:r>
      <w:r>
        <w:t>«Комната наша», Ритмические цепочки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гусени,</w:t>
      </w:r>
      <w:r>
        <w:rPr>
          <w:spacing w:val="1"/>
        </w:rPr>
        <w:t xml:space="preserve"> </w:t>
      </w:r>
      <w:r>
        <w:t>«Горн»,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«Хвостатый-хитроватый»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пауза, ритмические цепочки из жучков и пауз,</w:t>
      </w:r>
      <w:r>
        <w:rPr>
          <w:spacing w:val="1"/>
        </w:rPr>
        <w:t xml:space="preserve"> </w:t>
      </w:r>
      <w:r>
        <w:t>«Аты-баты», «Ручеек», «С барабаном</w:t>
      </w:r>
      <w:r>
        <w:rPr>
          <w:spacing w:val="1"/>
        </w:rPr>
        <w:t xml:space="preserve"> </w:t>
      </w:r>
      <w:r>
        <w:t>ходит ежик», «Загадка»,</w:t>
      </w:r>
      <w:r>
        <w:rPr>
          <w:spacing w:val="1"/>
        </w:rPr>
        <w:t xml:space="preserve"> </w:t>
      </w:r>
      <w:r>
        <w:t>игра «Эхо», Двухголосие, знакомимся с длительностями и</w:t>
      </w:r>
      <w:r>
        <w:rPr>
          <w:spacing w:val="1"/>
        </w:rPr>
        <w:t xml:space="preserve"> </w:t>
      </w:r>
      <w:r>
        <w:t>штилями,</w:t>
      </w:r>
      <w:r>
        <w:rPr>
          <w:spacing w:val="54"/>
        </w:rPr>
        <w:t xml:space="preserve"> </w:t>
      </w:r>
      <w:r>
        <w:t>ритмические</w:t>
      </w:r>
      <w:r>
        <w:rPr>
          <w:spacing w:val="26"/>
        </w:rPr>
        <w:t xml:space="preserve"> </w:t>
      </w:r>
      <w:r>
        <w:t>картинки,</w:t>
      </w:r>
      <w:r>
        <w:rPr>
          <w:spacing w:val="30"/>
        </w:rPr>
        <w:t xml:space="preserve"> </w:t>
      </w:r>
      <w:r>
        <w:t>«Комар»</w:t>
      </w:r>
      <w:r>
        <w:rPr>
          <w:spacing w:val="26"/>
        </w:rPr>
        <w:t xml:space="preserve"> </w:t>
      </w:r>
      <w:r>
        <w:t>ритмическая</w:t>
      </w:r>
      <w:r>
        <w:rPr>
          <w:spacing w:val="25"/>
        </w:rPr>
        <w:t xml:space="preserve"> </w:t>
      </w:r>
      <w:r>
        <w:t>игра</w:t>
      </w:r>
      <w:r>
        <w:rPr>
          <w:spacing w:val="27"/>
        </w:rPr>
        <w:t xml:space="preserve"> </w:t>
      </w:r>
      <w:r>
        <w:t>«Сделай</w:t>
      </w:r>
      <w:r>
        <w:rPr>
          <w:spacing w:val="26"/>
        </w:rPr>
        <w:t xml:space="preserve"> </w:t>
      </w:r>
      <w:r>
        <w:t>так»,</w:t>
      </w:r>
      <w:r>
        <w:rPr>
          <w:spacing w:val="30"/>
        </w:rPr>
        <w:t xml:space="preserve"> </w:t>
      </w:r>
      <w:r>
        <w:t>«Ворота»,</w:t>
      </w:r>
    </w:p>
    <w:p>
      <w:pPr>
        <w:pStyle w:val="8"/>
        <w:spacing w:line="299" w:lineRule="exact"/>
      </w:pPr>
      <w:r>
        <w:t>«Дирижер»,</w:t>
      </w:r>
      <w:r>
        <w:rPr>
          <w:spacing w:val="-1"/>
        </w:rPr>
        <w:t xml:space="preserve"> </w:t>
      </w:r>
      <w:r>
        <w:t>«Что у</w:t>
      </w:r>
      <w:r>
        <w:rPr>
          <w:spacing w:val="-6"/>
        </w:rPr>
        <w:t xml:space="preserve"> </w:t>
      </w:r>
      <w:r>
        <w:t>кого</w:t>
      </w:r>
      <w:r>
        <w:rPr>
          <w:spacing w:val="-4"/>
        </w:rPr>
        <w:t xml:space="preserve"> </w:t>
      </w:r>
      <w:r>
        <w:t>внутри?»</w:t>
      </w:r>
      <w:r>
        <w:rPr>
          <w:spacing w:val="-3"/>
        </w:rPr>
        <w:t xml:space="preserve"> </w:t>
      </w:r>
      <w:r>
        <w:t>«Семейка</w:t>
      </w:r>
      <w:r>
        <w:rPr>
          <w:spacing w:val="-4"/>
        </w:rPr>
        <w:t xml:space="preserve"> </w:t>
      </w:r>
      <w:r>
        <w:t>огурцов».</w:t>
      </w:r>
    </w:p>
    <w:p>
      <w:pPr>
        <w:pStyle w:val="4"/>
        <w:spacing w:before="5" w:line="295" w:lineRule="exact"/>
        <w:ind w:left="1170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</w:p>
    <w:p>
      <w:pPr>
        <w:pStyle w:val="8"/>
        <w:ind w:right="502" w:firstLine="631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выразительности, творческого воображения. Развитие звуковысотного слуха и голоса.</w:t>
      </w:r>
      <w:r>
        <w:rPr>
          <w:spacing w:val="1"/>
        </w:rPr>
        <w:t xml:space="preserve"> </w:t>
      </w:r>
      <w:r>
        <w:t>Развитие чувства ритма. Формирование умения узнавать знакомые стихи и потешки по</w:t>
      </w:r>
      <w:r>
        <w:rPr>
          <w:spacing w:val="1"/>
        </w:rPr>
        <w:t xml:space="preserve"> </w:t>
      </w:r>
      <w:r>
        <w:t>показу без сопровождения текста; без показа на произношение текста только гласными</w:t>
      </w:r>
      <w:r>
        <w:rPr>
          <w:spacing w:val="1"/>
        </w:rPr>
        <w:t xml:space="preserve"> </w:t>
      </w:r>
      <w:r>
        <w:t>звуками, слогами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сочетании.</w:t>
      </w:r>
    </w:p>
    <w:p>
      <w:pPr>
        <w:pStyle w:val="8"/>
      </w:pPr>
      <w:r>
        <w:rPr>
          <w:b/>
        </w:rPr>
        <w:t>Репертуар:</w:t>
      </w:r>
      <w:r>
        <w:rPr>
          <w:b/>
          <w:spacing w:val="37"/>
        </w:rPr>
        <w:t xml:space="preserve"> </w:t>
      </w:r>
      <w:r>
        <w:t>«Мама»,</w:t>
      </w:r>
      <w:r>
        <w:rPr>
          <w:spacing w:val="39"/>
        </w:rPr>
        <w:t xml:space="preserve"> </w:t>
      </w:r>
      <w:r>
        <w:t>«Замок-чудак»,</w:t>
      </w:r>
      <w:r>
        <w:rPr>
          <w:spacing w:val="39"/>
        </w:rPr>
        <w:t xml:space="preserve"> </w:t>
      </w:r>
      <w:r>
        <w:t>«В</w:t>
      </w:r>
      <w:r>
        <w:rPr>
          <w:spacing w:val="37"/>
        </w:rPr>
        <w:t xml:space="preserve"> </w:t>
      </w:r>
      <w:r>
        <w:t>гости»,</w:t>
      </w:r>
      <w:r>
        <w:rPr>
          <w:spacing w:val="38"/>
        </w:rPr>
        <w:t xml:space="preserve"> </w:t>
      </w:r>
      <w:r>
        <w:t>«Гномы»,</w:t>
      </w:r>
      <w:r>
        <w:rPr>
          <w:spacing w:val="41"/>
        </w:rPr>
        <w:t xml:space="preserve"> </w:t>
      </w:r>
      <w:r>
        <w:t>«Мостик»,</w:t>
      </w:r>
      <w:r>
        <w:rPr>
          <w:spacing w:val="40"/>
        </w:rPr>
        <w:t xml:space="preserve"> </w:t>
      </w:r>
      <w:r>
        <w:t>«Утро</w:t>
      </w:r>
      <w:r>
        <w:rPr>
          <w:spacing w:val="35"/>
        </w:rPr>
        <w:t xml:space="preserve"> </w:t>
      </w:r>
      <w:r>
        <w:t>настало»,</w:t>
      </w:r>
    </w:p>
    <w:p>
      <w:pPr>
        <w:pStyle w:val="8"/>
      </w:pPr>
      <w:r>
        <w:t>«Паук»,</w:t>
      </w:r>
      <w:r>
        <w:rPr>
          <w:spacing w:val="-2"/>
        </w:rPr>
        <w:t xml:space="preserve"> </w:t>
      </w:r>
      <w:r>
        <w:t>«Сороконожка»,</w:t>
      </w:r>
      <w:r>
        <w:rPr>
          <w:spacing w:val="-5"/>
        </w:rPr>
        <w:t xml:space="preserve"> </w:t>
      </w:r>
      <w:r>
        <w:t>«Пять</w:t>
      </w:r>
      <w:r>
        <w:rPr>
          <w:spacing w:val="-7"/>
        </w:rPr>
        <w:t xml:space="preserve"> </w:t>
      </w:r>
      <w:r>
        <w:t>поросят»,</w:t>
      </w:r>
      <w:r>
        <w:rPr>
          <w:spacing w:val="-2"/>
        </w:rPr>
        <w:t xml:space="preserve"> </w:t>
      </w:r>
      <w:r>
        <w:t>«Паучок».</w:t>
      </w:r>
    </w:p>
    <w:p>
      <w:pPr>
        <w:pStyle w:val="4"/>
        <w:spacing w:before="4" w:line="296" w:lineRule="exact"/>
      </w:pPr>
      <w:r>
        <w:t>Слушание</w:t>
      </w:r>
      <w:r>
        <w:rPr>
          <w:spacing w:val="-6"/>
        </w:rPr>
        <w:t xml:space="preserve"> </w:t>
      </w:r>
      <w:r>
        <w:t>музыки</w:t>
      </w:r>
    </w:p>
    <w:p>
      <w:pPr>
        <w:pStyle w:val="8"/>
        <w:ind w:right="501" w:firstLine="566"/>
      </w:pPr>
      <w:r>
        <w:t>Знакомить с творчеством русских композиторов П. Чайковского, М. Глинки, Н.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 Учить определять форму и характер музыкального произведения. Учить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динамику,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нюансы,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впечатления. Развивать кругозор, внимание, память, речь, расширять словарный запас,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впечатлениями.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произведения.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дикарей».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Ёсинао</w:t>
      </w:r>
      <w:r>
        <w:rPr>
          <w:spacing w:val="1"/>
        </w:rPr>
        <w:t xml:space="preserve"> </w:t>
      </w:r>
      <w:r>
        <w:t>Нако,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игрушек».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Ефимова,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гусей».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Бин</w:t>
      </w:r>
      <w:r>
        <w:rPr>
          <w:spacing w:val="1"/>
        </w:rPr>
        <w:t xml:space="preserve"> </w:t>
      </w:r>
      <w:r>
        <w:t>Канэда,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песнь».</w:t>
      </w:r>
      <w:r>
        <w:rPr>
          <w:spacing w:val="1"/>
        </w:rPr>
        <w:t xml:space="preserve"> </w:t>
      </w:r>
      <w:r>
        <w:t>Музыка</w:t>
      </w:r>
      <w:r>
        <w:rPr>
          <w:spacing w:val="66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плаксы».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Гнесиной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наигрыши,</w:t>
      </w:r>
      <w:r>
        <w:rPr>
          <w:spacing w:val="65"/>
        </w:rPr>
        <w:t xml:space="preserve"> </w:t>
      </w:r>
      <w:r>
        <w:t>«В</w:t>
      </w:r>
      <w:r>
        <w:rPr>
          <w:spacing w:val="65"/>
        </w:rPr>
        <w:t xml:space="preserve"> </w:t>
      </w:r>
      <w:r>
        <w:t>пещере</w:t>
      </w:r>
      <w:r>
        <w:rPr>
          <w:spacing w:val="1"/>
        </w:rPr>
        <w:t xml:space="preserve"> </w:t>
      </w:r>
      <w:r>
        <w:t>горного короля». Музыка Э. Грига, «Снежинки». Музыка А. Стоянова, «У камелька».</w:t>
      </w:r>
      <w:r>
        <w:rPr>
          <w:spacing w:val="1"/>
        </w:rPr>
        <w:t xml:space="preserve"> </w:t>
      </w:r>
      <w:r>
        <w:t>Музыка П. Чайковского, «Пудель и птичка». Музыка Лемарка, «Флейта и контрабас».</w:t>
      </w:r>
      <w:r>
        <w:rPr>
          <w:spacing w:val="1"/>
        </w:rPr>
        <w:t xml:space="preserve"> </w:t>
      </w:r>
      <w:r>
        <w:t>Музыка Г. Фрида, «Песнь жаворонка». Музыка П. Чайковского, «Марш Черномора».</w:t>
      </w:r>
      <w:r>
        <w:rPr>
          <w:spacing w:val="1"/>
        </w:rPr>
        <w:t xml:space="preserve"> </w:t>
      </w:r>
      <w:r>
        <w:t>Музыка</w:t>
      </w:r>
      <w:r>
        <w:rPr>
          <w:spacing w:val="64"/>
        </w:rPr>
        <w:t xml:space="preserve"> </w:t>
      </w:r>
      <w:r>
        <w:t>М.</w:t>
      </w:r>
      <w:r>
        <w:rPr>
          <w:spacing w:val="67"/>
        </w:rPr>
        <w:t xml:space="preserve"> </w:t>
      </w:r>
      <w:r>
        <w:t>Глинки,</w:t>
      </w:r>
      <w:r>
        <w:rPr>
          <w:spacing w:val="67"/>
        </w:rPr>
        <w:t xml:space="preserve"> </w:t>
      </w:r>
      <w:r>
        <w:t>«Жаворонок».</w:t>
      </w:r>
      <w:r>
        <w:rPr>
          <w:spacing w:val="66"/>
        </w:rPr>
        <w:t xml:space="preserve"> </w:t>
      </w:r>
      <w:r>
        <w:t>Музыка  М.</w:t>
      </w:r>
      <w:r>
        <w:rPr>
          <w:spacing w:val="67"/>
        </w:rPr>
        <w:t xml:space="preserve"> </w:t>
      </w:r>
      <w:r>
        <w:t>Глинки,</w:t>
      </w:r>
      <w:r>
        <w:rPr>
          <w:spacing w:val="66"/>
        </w:rPr>
        <w:t xml:space="preserve"> </w:t>
      </w:r>
      <w:r>
        <w:t>«Три  подружки»  («Плакса»,</w:t>
      </w:r>
    </w:p>
    <w:p>
      <w:pPr>
        <w:pStyle w:val="8"/>
        <w:spacing w:before="2" w:line="298" w:lineRule="exact"/>
      </w:pPr>
      <w:r>
        <w:t>«Злюка»,</w:t>
      </w:r>
      <w:r>
        <w:rPr>
          <w:spacing w:val="22"/>
        </w:rPr>
        <w:t xml:space="preserve"> </w:t>
      </w:r>
      <w:r>
        <w:t>«Резвушка»).</w:t>
      </w:r>
      <w:r>
        <w:rPr>
          <w:spacing w:val="20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Д.</w:t>
      </w:r>
      <w:r>
        <w:rPr>
          <w:spacing w:val="20"/>
        </w:rPr>
        <w:t xml:space="preserve"> </w:t>
      </w:r>
      <w:r>
        <w:t>Кабалевского,</w:t>
      </w:r>
      <w:r>
        <w:rPr>
          <w:spacing w:val="20"/>
        </w:rPr>
        <w:t xml:space="preserve"> </w:t>
      </w:r>
      <w:r>
        <w:t>«Гром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дождь».</w:t>
      </w:r>
      <w:r>
        <w:rPr>
          <w:spacing w:val="20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Т.</w:t>
      </w:r>
      <w:r>
        <w:rPr>
          <w:spacing w:val="20"/>
        </w:rPr>
        <w:t xml:space="preserve"> </w:t>
      </w:r>
      <w:r>
        <w:t>Чудовой,</w:t>
      </w:r>
    </w:p>
    <w:p>
      <w:pPr>
        <w:pStyle w:val="8"/>
        <w:spacing w:line="298" w:lineRule="exact"/>
      </w:pPr>
      <w:r>
        <w:t>«Королевский</w:t>
      </w:r>
      <w:r>
        <w:rPr>
          <w:spacing w:val="45"/>
        </w:rPr>
        <w:t xml:space="preserve"> </w:t>
      </w:r>
      <w:r>
        <w:t>марш</w:t>
      </w:r>
      <w:r>
        <w:rPr>
          <w:spacing w:val="47"/>
        </w:rPr>
        <w:t xml:space="preserve"> </w:t>
      </w:r>
      <w:r>
        <w:t>львов».</w:t>
      </w:r>
      <w:r>
        <w:rPr>
          <w:spacing w:val="44"/>
        </w:rPr>
        <w:t xml:space="preserve"> </w:t>
      </w:r>
      <w:r>
        <w:t>Музыка</w:t>
      </w:r>
      <w:r>
        <w:rPr>
          <w:spacing w:val="45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Сен-Санса,</w:t>
      </w:r>
      <w:r>
        <w:rPr>
          <w:spacing w:val="47"/>
        </w:rPr>
        <w:t xml:space="preserve"> </w:t>
      </w:r>
      <w:r>
        <w:t>«Лягушки».</w:t>
      </w:r>
      <w:r>
        <w:rPr>
          <w:spacing w:val="45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Ю.</w:t>
      </w:r>
      <w:r>
        <w:rPr>
          <w:spacing w:val="45"/>
        </w:rPr>
        <w:t xml:space="preserve"> </w:t>
      </w:r>
      <w:r>
        <w:t>Слонова,</w:t>
      </w:r>
    </w:p>
    <w:p>
      <w:pPr>
        <w:pStyle w:val="8"/>
        <w:spacing w:before="1"/>
        <w:ind w:right="506"/>
      </w:pPr>
      <w:r>
        <w:t>«Полет</w:t>
      </w:r>
      <w:r>
        <w:rPr>
          <w:spacing w:val="1"/>
        </w:rPr>
        <w:t xml:space="preserve"> </w:t>
      </w:r>
      <w:r>
        <w:t>шмеля».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«Сонный</w:t>
      </w:r>
      <w:r>
        <w:rPr>
          <w:spacing w:val="1"/>
        </w:rPr>
        <w:t xml:space="preserve"> </w:t>
      </w:r>
      <w:r>
        <w:t>котенок».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Берлина.</w:t>
      </w:r>
    </w:p>
    <w:p>
      <w:pPr>
        <w:pStyle w:val="4"/>
        <w:spacing w:before="7" w:line="295" w:lineRule="exact"/>
      </w:pPr>
      <w:r>
        <w:t>Распевание,</w:t>
      </w:r>
      <w:r>
        <w:rPr>
          <w:spacing w:val="-5"/>
        </w:rPr>
        <w:t xml:space="preserve"> </w:t>
      </w:r>
      <w:r>
        <w:t>пение</w:t>
      </w:r>
    </w:p>
    <w:p>
      <w:pPr>
        <w:pStyle w:val="8"/>
        <w:ind w:right="501" w:firstLine="566"/>
      </w:pPr>
      <w:r>
        <w:t>Чисто интонировать интервалы, показывая их рукой. Передавать в пении характер</w:t>
      </w:r>
      <w:r>
        <w:rPr>
          <w:spacing w:val="1"/>
        </w:rPr>
        <w:t xml:space="preserve"> </w:t>
      </w:r>
      <w:r>
        <w:t>песни (спокойный, напевный, ласковый, веселый, энергичный, озорной, легкий и т. д.).</w:t>
      </w:r>
      <w:r>
        <w:rPr>
          <w:spacing w:val="1"/>
        </w:rPr>
        <w:t xml:space="preserve"> </w:t>
      </w:r>
      <w:r>
        <w:t>Придумывать движения по тексту песен (инсценирование песен). Петь согласованно и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Выслушивать партию</w:t>
      </w:r>
      <w:r>
        <w:rPr>
          <w:spacing w:val="65"/>
        </w:rPr>
        <w:t xml:space="preserve"> </w:t>
      </w:r>
      <w:r>
        <w:t>солиста, вовремя</w:t>
      </w:r>
      <w:r>
        <w:rPr>
          <w:spacing w:val="65"/>
        </w:rPr>
        <w:t xml:space="preserve"> </w:t>
      </w:r>
      <w:r>
        <w:t>вступать в хоре.</w:t>
      </w:r>
      <w:r>
        <w:rPr>
          <w:spacing w:val="66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 с музыкальными терминами и определениями (куплет, припев, соло, дуэт, трио,</w:t>
      </w:r>
      <w:r>
        <w:rPr>
          <w:spacing w:val="1"/>
        </w:rPr>
        <w:t xml:space="preserve"> </w:t>
      </w:r>
      <w:r>
        <w:t>квартет,</w:t>
      </w:r>
      <w:r>
        <w:rPr>
          <w:spacing w:val="-2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форте,</w:t>
      </w:r>
      <w:r>
        <w:rPr>
          <w:spacing w:val="-1"/>
        </w:rPr>
        <w:t xml:space="preserve"> </w:t>
      </w:r>
      <w:r>
        <w:t>пиано</w:t>
      </w:r>
      <w:r>
        <w:rPr>
          <w:spacing w:val="-1"/>
        </w:rPr>
        <w:t xml:space="preserve"> </w:t>
      </w:r>
      <w:r>
        <w:t>и др.).</w:t>
      </w:r>
    </w:p>
    <w:p>
      <w:pPr>
        <w:pStyle w:val="8"/>
        <w:ind w:right="499"/>
      </w:pPr>
      <w:r>
        <w:rPr>
          <w:b/>
        </w:rPr>
        <w:t>Репертуар:</w:t>
      </w:r>
      <w:r>
        <w:rPr>
          <w:b/>
          <w:spacing w:val="1"/>
        </w:rPr>
        <w:t xml:space="preserve"> </w:t>
      </w:r>
      <w:r>
        <w:t>«Динь-динь-динь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тебе».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«Осень».</w:t>
      </w:r>
      <w:r>
        <w:rPr>
          <w:spacing w:val="1"/>
        </w:rPr>
        <w:t xml:space="preserve"> </w:t>
      </w:r>
      <w:r>
        <w:t>Музыка А. Арутюнова. Слова В. Семернина, «Лиса по лесу ходила». Русская 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«Скворушка</w:t>
      </w:r>
      <w:r>
        <w:rPr>
          <w:spacing w:val="1"/>
        </w:rPr>
        <w:t xml:space="preserve"> </w:t>
      </w:r>
      <w:r>
        <w:t>прощается».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Ивенсен,</w:t>
      </w:r>
      <w:r>
        <w:rPr>
          <w:spacing w:val="1"/>
        </w:rPr>
        <w:t xml:space="preserve"> </w:t>
      </w:r>
      <w:r>
        <w:t>«Ехали</w:t>
      </w:r>
      <w:r>
        <w:rPr>
          <w:spacing w:val="1"/>
        </w:rPr>
        <w:t xml:space="preserve"> </w:t>
      </w:r>
      <w:r>
        <w:t>медведи». Музыка М. Андреева. Слова К. Чуковского, «Хорошо</w:t>
      </w:r>
      <w:r>
        <w:rPr>
          <w:spacing w:val="65"/>
        </w:rPr>
        <w:t xml:space="preserve"> </w:t>
      </w:r>
      <w:r>
        <w:t>у нас в саду». Музыка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Герчик.</w:t>
      </w:r>
      <w:r>
        <w:rPr>
          <w:spacing w:val="3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Пришельца,</w:t>
      </w:r>
      <w:r>
        <w:rPr>
          <w:spacing w:val="6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пошли</w:t>
      </w:r>
      <w:r>
        <w:rPr>
          <w:spacing w:val="4"/>
        </w:rPr>
        <w:t xml:space="preserve"> </w:t>
      </w:r>
      <w:r>
        <w:t>наши</w:t>
      </w:r>
      <w:r>
        <w:rPr>
          <w:spacing w:val="6"/>
        </w:rPr>
        <w:t xml:space="preserve"> </w:t>
      </w:r>
      <w:r>
        <w:t>подружки».</w:t>
      </w:r>
      <w:r>
        <w:rPr>
          <w:spacing w:val="4"/>
        </w:rPr>
        <w:t xml:space="preserve"> </w:t>
      </w:r>
      <w:r>
        <w:t>Русская</w:t>
      </w:r>
      <w:r>
        <w:rPr>
          <w:spacing w:val="4"/>
        </w:rPr>
        <w:t xml:space="preserve"> </w:t>
      </w:r>
      <w:r>
        <w:t>народная</w:t>
      </w:r>
      <w:r>
        <w:rPr>
          <w:spacing w:val="5"/>
        </w:rPr>
        <w:t xml:space="preserve"> </w:t>
      </w:r>
      <w:r>
        <w:t>песня,</w:t>
      </w:r>
    </w:p>
    <w:p>
      <w:pPr>
        <w:pStyle w:val="8"/>
        <w:ind w:right="502"/>
      </w:pPr>
      <w:r>
        <w:t>«Ручеек». Распевка, «Моя Россия». Музыка Г. Струве. Слова Н. Соловьевой,</w:t>
      </w:r>
      <w:r>
        <w:rPr>
          <w:spacing w:val="1"/>
        </w:rPr>
        <w:t xml:space="preserve"> </w:t>
      </w:r>
      <w:r>
        <w:t>«Дождик</w:t>
      </w:r>
      <w:r>
        <w:rPr>
          <w:spacing w:val="1"/>
        </w:rPr>
        <w:t xml:space="preserve"> </w:t>
      </w:r>
      <w:r>
        <w:t>обиделся».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Пляцковского,</w:t>
      </w:r>
      <w:r>
        <w:rPr>
          <w:spacing w:val="1"/>
        </w:rPr>
        <w:t xml:space="preserve"> </w:t>
      </w:r>
      <w:r>
        <w:t>«Горошина».</w:t>
      </w:r>
      <w:r>
        <w:rPr>
          <w:spacing w:val="1"/>
        </w:rPr>
        <w:t xml:space="preserve"> </w:t>
      </w:r>
      <w:r>
        <w:t>Музыка В. Карасевой. Слова Н. Френкель, «Пестрый колпачок». Музыка Г. Струве.</w:t>
      </w:r>
      <w:r>
        <w:rPr>
          <w:spacing w:val="1"/>
        </w:rPr>
        <w:t xml:space="preserve"> </w:t>
      </w:r>
      <w:r>
        <w:t>Слова</w:t>
      </w:r>
      <w:r>
        <w:rPr>
          <w:spacing w:val="85"/>
        </w:rPr>
        <w:t xml:space="preserve"> </w:t>
      </w:r>
      <w:r>
        <w:t>Н.</w:t>
      </w:r>
      <w:r>
        <w:rPr>
          <w:spacing w:val="85"/>
        </w:rPr>
        <w:t xml:space="preserve"> </w:t>
      </w:r>
      <w:r>
        <w:t>Соловьевой,</w:t>
      </w:r>
      <w:r>
        <w:rPr>
          <w:spacing w:val="85"/>
        </w:rPr>
        <w:t xml:space="preserve"> </w:t>
      </w:r>
      <w:r>
        <w:t>«В</w:t>
      </w:r>
      <w:r>
        <w:rPr>
          <w:spacing w:val="85"/>
        </w:rPr>
        <w:t xml:space="preserve"> </w:t>
      </w:r>
      <w:r>
        <w:t>просторном</w:t>
      </w:r>
      <w:r>
        <w:rPr>
          <w:spacing w:val="84"/>
        </w:rPr>
        <w:t xml:space="preserve"> </w:t>
      </w:r>
      <w:r>
        <w:t>светлом</w:t>
      </w:r>
      <w:r>
        <w:rPr>
          <w:spacing w:val="84"/>
        </w:rPr>
        <w:t xml:space="preserve"> </w:t>
      </w:r>
      <w:r>
        <w:t>зале».</w:t>
      </w:r>
      <w:r>
        <w:rPr>
          <w:spacing w:val="88"/>
        </w:rPr>
        <w:t xml:space="preserve"> </w:t>
      </w:r>
      <w:r>
        <w:t>Музыка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А.</w:t>
      </w:r>
      <w:r>
        <w:rPr>
          <w:spacing w:val="85"/>
        </w:rPr>
        <w:t xml:space="preserve"> </w:t>
      </w:r>
      <w:r>
        <w:t>Штерна</w:t>
      </w:r>
    </w:p>
    <w:p>
      <w:pPr>
        <w:pStyle w:val="8"/>
        <w:ind w:right="502"/>
      </w:pPr>
      <w:r>
        <w:t>«Новогодняя». Музыка А. Филиппенко. Слова Т. Волгиной, «Горячая пора». Музыка А.</w:t>
      </w:r>
      <w:r>
        <w:rPr>
          <w:spacing w:val="1"/>
        </w:rPr>
        <w:t xml:space="preserve"> </w:t>
      </w:r>
      <w:r>
        <w:t>Журбина.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Синявского,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кота».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«Сапожник».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Юлька».</w:t>
      </w:r>
      <w:r>
        <w:rPr>
          <w:spacing w:val="1"/>
        </w:rPr>
        <w:t xml:space="preserve"> </w:t>
      </w:r>
      <w:r>
        <w:t>Распевка,</w:t>
      </w:r>
      <w:r>
        <w:rPr>
          <w:spacing w:val="1"/>
        </w:rPr>
        <w:t xml:space="preserve"> </w:t>
      </w:r>
      <w:r>
        <w:t>«Будем</w:t>
      </w:r>
      <w:r>
        <w:rPr>
          <w:spacing w:val="1"/>
        </w:rPr>
        <w:t xml:space="preserve"> </w:t>
      </w:r>
      <w:r>
        <w:t>моряками».</w:t>
      </w:r>
      <w:r>
        <w:rPr>
          <w:spacing w:val="1"/>
        </w:rPr>
        <w:t xml:space="preserve"> </w:t>
      </w:r>
      <w:r>
        <w:t>Музыка</w:t>
      </w:r>
      <w:r>
        <w:rPr>
          <w:spacing w:val="65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 Слова В. Малкова, «Мамина песенка». Музыка М. Парцхаладзе. Слова М.</w:t>
      </w:r>
      <w:r>
        <w:rPr>
          <w:spacing w:val="1"/>
        </w:rPr>
        <w:t xml:space="preserve"> </w:t>
      </w:r>
      <w:r>
        <w:t>Пляцконского,</w:t>
      </w:r>
      <w:r>
        <w:rPr>
          <w:spacing w:val="31"/>
        </w:rPr>
        <w:t xml:space="preserve"> </w:t>
      </w:r>
      <w:r>
        <w:t>«Хорошо</w:t>
      </w:r>
      <w:r>
        <w:rPr>
          <w:spacing w:val="28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мамой».</w:t>
      </w:r>
      <w:r>
        <w:rPr>
          <w:spacing w:val="30"/>
        </w:rPr>
        <w:t xml:space="preserve"> </w:t>
      </w:r>
      <w:r>
        <w:t>Музыка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Филиппенко.</w:t>
      </w:r>
      <w:r>
        <w:rPr>
          <w:spacing w:val="28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В.Волгиной,</w:t>
      </w:r>
    </w:p>
    <w:p>
      <w:pPr>
        <w:pStyle w:val="8"/>
        <w:ind w:right="499"/>
      </w:pPr>
      <w:r>
        <w:t>«Идет весна». Музыка В. Герчик. Слова А. Пришельца, «Солнечная капель». Музыка С.</w:t>
      </w:r>
      <w:r>
        <w:rPr>
          <w:spacing w:val="1"/>
        </w:rPr>
        <w:t xml:space="preserve"> </w:t>
      </w:r>
      <w:r>
        <w:t>Соснина.</w:t>
      </w:r>
      <w:r>
        <w:rPr>
          <w:spacing w:val="86"/>
        </w:rPr>
        <w:t xml:space="preserve"> </w:t>
      </w:r>
      <w:r>
        <w:t>Слова</w:t>
      </w:r>
      <w:r>
        <w:rPr>
          <w:spacing w:val="90"/>
        </w:rPr>
        <w:t xml:space="preserve"> </w:t>
      </w:r>
      <w:r>
        <w:t>И.</w:t>
      </w:r>
      <w:r>
        <w:rPr>
          <w:spacing w:val="89"/>
        </w:rPr>
        <w:t xml:space="preserve"> </w:t>
      </w:r>
      <w:r>
        <w:t>Вахрушевой,</w:t>
      </w:r>
      <w:r>
        <w:rPr>
          <w:spacing w:val="90"/>
        </w:rPr>
        <w:t xml:space="preserve"> </w:t>
      </w:r>
      <w:r>
        <w:t>«Долговязый</w:t>
      </w:r>
      <w:r>
        <w:rPr>
          <w:spacing w:val="88"/>
        </w:rPr>
        <w:t xml:space="preserve"> </w:t>
      </w:r>
      <w:r>
        <w:t>журавель».</w:t>
      </w:r>
      <w:r>
        <w:rPr>
          <w:spacing w:val="86"/>
        </w:rPr>
        <w:t xml:space="preserve"> </w:t>
      </w:r>
      <w:r>
        <w:t>Русская</w:t>
      </w:r>
      <w:r>
        <w:rPr>
          <w:spacing w:val="88"/>
        </w:rPr>
        <w:t xml:space="preserve"> </w:t>
      </w:r>
      <w:r>
        <w:t>народная</w:t>
      </w:r>
      <w:r>
        <w:rPr>
          <w:spacing w:val="89"/>
        </w:rPr>
        <w:t xml:space="preserve"> </w:t>
      </w:r>
      <w:r>
        <w:t>песня,</w:t>
      </w:r>
    </w:p>
    <w:p>
      <w:pPr>
        <w:pStyle w:val="8"/>
        <w:ind w:right="503"/>
      </w:pPr>
      <w:r>
        <w:t>«Песенка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светофоре».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Петровой.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Н.Шифриной,</w:t>
      </w:r>
      <w:r>
        <w:rPr>
          <w:spacing w:val="65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зайчик».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Голикова.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Г.Лагздынь,</w:t>
      </w:r>
      <w:r>
        <w:rPr>
          <w:spacing w:val="1"/>
        </w:rPr>
        <w:t xml:space="preserve"> </w:t>
      </w:r>
      <w:r>
        <w:t>«Зеленые</w:t>
      </w:r>
      <w:r>
        <w:rPr>
          <w:spacing w:val="1"/>
        </w:rPr>
        <w:t xml:space="preserve"> </w:t>
      </w:r>
      <w:r>
        <w:t>ботинки».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Гаврилова. Слова Р. Алдониной, «До свиданья, детский сад». Музыка Г. Левкодимова.</w:t>
      </w:r>
      <w:r>
        <w:rPr>
          <w:spacing w:val="1"/>
        </w:rPr>
        <w:t xml:space="preserve"> </w:t>
      </w:r>
      <w:r>
        <w:t>Слова В. Малкова, «Как мне маме объяснить?». Немецкая народная песня «О ленивом</w:t>
      </w:r>
      <w:r>
        <w:rPr>
          <w:spacing w:val="1"/>
        </w:rPr>
        <w:t xml:space="preserve"> </w:t>
      </w:r>
      <w:r>
        <w:t>червячке». Музыка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Ефимова.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Новикова,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лесу».</w:t>
      </w:r>
      <w:r>
        <w:rPr>
          <w:spacing w:val="-2"/>
        </w:rPr>
        <w:t xml:space="preserve"> </w:t>
      </w:r>
      <w:r>
        <w:t>Распевка.</w:t>
      </w:r>
    </w:p>
    <w:p>
      <w:pPr>
        <w:pStyle w:val="8"/>
        <w:ind w:right="505" w:firstLine="631"/>
      </w:pPr>
      <w:r>
        <w:rPr>
          <w:b/>
        </w:rPr>
        <w:t>Дополнительный</w:t>
      </w:r>
      <w:r>
        <w:rPr>
          <w:b/>
          <w:spacing w:val="1"/>
        </w:rPr>
        <w:t xml:space="preserve"> </w:t>
      </w:r>
      <w:r>
        <w:rPr>
          <w:b/>
        </w:rPr>
        <w:t>песенный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1"/>
        </w:rPr>
        <w:t xml:space="preserve"> </w:t>
      </w:r>
      <w:r>
        <w:t>«Дождик».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Парцхаладзе.</w:t>
      </w:r>
      <w:r>
        <w:rPr>
          <w:spacing w:val="1"/>
        </w:rPr>
        <w:t xml:space="preserve"> </w:t>
      </w:r>
      <w:r>
        <w:t>Слова Н. Соловьевой «Листики». Музыка Л. Беленко. Слова А. Шибицкой «Осенний</w:t>
      </w:r>
      <w:r>
        <w:rPr>
          <w:spacing w:val="1"/>
        </w:rPr>
        <w:t xml:space="preserve"> </w:t>
      </w:r>
      <w:r>
        <w:t>лес». Музыка В. Иванникова. Слова Т. Башмаковой «В лесу родилась елочка». Музыка</w:t>
      </w:r>
      <w:r>
        <w:rPr>
          <w:spacing w:val="1"/>
        </w:rPr>
        <w:t xml:space="preserve"> </w:t>
      </w:r>
      <w:r>
        <w:t>Л.</w:t>
      </w:r>
      <w:r>
        <w:rPr>
          <w:spacing w:val="72"/>
        </w:rPr>
        <w:t xml:space="preserve"> </w:t>
      </w:r>
      <w:r>
        <w:t>Бекман.</w:t>
      </w:r>
      <w:r>
        <w:rPr>
          <w:spacing w:val="75"/>
        </w:rPr>
        <w:t xml:space="preserve"> </w:t>
      </w:r>
      <w:r>
        <w:t>Слова</w:t>
      </w:r>
      <w:r>
        <w:rPr>
          <w:spacing w:val="74"/>
        </w:rPr>
        <w:t xml:space="preserve"> </w:t>
      </w:r>
      <w:r>
        <w:t>Р.</w:t>
      </w:r>
      <w:r>
        <w:rPr>
          <w:spacing w:val="76"/>
        </w:rPr>
        <w:t xml:space="preserve"> </w:t>
      </w:r>
      <w:r>
        <w:t>Кудашевой</w:t>
      </w:r>
      <w:r>
        <w:rPr>
          <w:spacing w:val="77"/>
        </w:rPr>
        <w:t xml:space="preserve"> </w:t>
      </w:r>
      <w:r>
        <w:t>«Веселое</w:t>
      </w:r>
      <w:r>
        <w:rPr>
          <w:spacing w:val="73"/>
        </w:rPr>
        <w:t xml:space="preserve"> </w:t>
      </w:r>
      <w:r>
        <w:t>Рождество».</w:t>
      </w:r>
      <w:r>
        <w:rPr>
          <w:spacing w:val="74"/>
        </w:rPr>
        <w:t xml:space="preserve"> </w:t>
      </w:r>
      <w:r>
        <w:t>Английская</w:t>
      </w:r>
      <w:r>
        <w:rPr>
          <w:spacing w:val="75"/>
        </w:rPr>
        <w:t xml:space="preserve"> </w:t>
      </w:r>
      <w:r>
        <w:t>народная</w:t>
      </w:r>
      <w:r>
        <w:rPr>
          <w:spacing w:val="75"/>
        </w:rPr>
        <w:t xml:space="preserve"> </w:t>
      </w:r>
      <w:r>
        <w:t>песня</w:t>
      </w:r>
    </w:p>
    <w:p>
      <w:pPr>
        <w:pStyle w:val="8"/>
        <w:ind w:right="505"/>
      </w:pPr>
      <w:r>
        <w:t>«Почему медведь зимой спит». Музыка Л. Книппера. Слова А. Коваленкова «Морской</w:t>
      </w:r>
      <w:r>
        <w:rPr>
          <w:spacing w:val="1"/>
        </w:rPr>
        <w:t xml:space="preserve"> </w:t>
      </w:r>
      <w:r>
        <w:t>капитан». Музыка М. Протасова. Слова О. Саар «Все мы моряки». Музыка Л. Лядовой.</w:t>
      </w:r>
      <w:r>
        <w:rPr>
          <w:spacing w:val="1"/>
        </w:rPr>
        <w:t xml:space="preserve"> </w:t>
      </w:r>
      <w:r>
        <w:t>Слова М. Садовского «Моряки». Музыка и слова Н. Шахина «Ты не бойся, мама».</w:t>
      </w:r>
      <w:r>
        <w:rPr>
          <w:spacing w:val="1"/>
        </w:rPr>
        <w:t xml:space="preserve"> </w:t>
      </w:r>
      <w:r>
        <w:t>Музыка</w:t>
      </w:r>
      <w:r>
        <w:rPr>
          <w:spacing w:val="67"/>
        </w:rPr>
        <w:t xml:space="preserve"> </w:t>
      </w:r>
      <w:r>
        <w:t>М.</w:t>
      </w:r>
      <w:r>
        <w:rPr>
          <w:spacing w:val="68"/>
        </w:rPr>
        <w:t xml:space="preserve"> </w:t>
      </w:r>
      <w:r>
        <w:t>Протасова.</w:t>
      </w:r>
      <w:r>
        <w:rPr>
          <w:spacing w:val="67"/>
        </w:rPr>
        <w:t xml:space="preserve"> </w:t>
      </w:r>
      <w:r>
        <w:t>Слова</w:t>
      </w:r>
      <w:r>
        <w:rPr>
          <w:spacing w:val="68"/>
        </w:rPr>
        <w:t xml:space="preserve"> </w:t>
      </w:r>
      <w:r>
        <w:t>Е.</w:t>
      </w:r>
      <w:r>
        <w:rPr>
          <w:spacing w:val="67"/>
        </w:rPr>
        <w:t xml:space="preserve"> </w:t>
      </w:r>
      <w:r>
        <w:t>Шкловского</w:t>
      </w:r>
      <w:r>
        <w:rPr>
          <w:spacing w:val="68"/>
        </w:rPr>
        <w:t xml:space="preserve"> </w:t>
      </w:r>
      <w:r>
        <w:t>«Буденновец».</w:t>
      </w:r>
      <w:r>
        <w:rPr>
          <w:spacing w:val="70"/>
        </w:rPr>
        <w:t xml:space="preserve"> </w:t>
      </w:r>
      <w:r>
        <w:t>Музыка</w:t>
      </w:r>
      <w:r>
        <w:rPr>
          <w:spacing w:val="67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Дубравина.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</w:pPr>
      <w:r>
        <w:t>Слова</w:t>
      </w:r>
      <w:r>
        <w:rPr>
          <w:spacing w:val="31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Наринского</w:t>
      </w:r>
      <w:r>
        <w:rPr>
          <w:spacing w:val="32"/>
        </w:rPr>
        <w:t xml:space="preserve"> </w:t>
      </w:r>
      <w:r>
        <w:t>«Бравые</w:t>
      </w:r>
      <w:r>
        <w:rPr>
          <w:spacing w:val="32"/>
        </w:rPr>
        <w:t xml:space="preserve"> </w:t>
      </w:r>
      <w:r>
        <w:t>солдаты».</w:t>
      </w:r>
      <w:r>
        <w:rPr>
          <w:spacing w:val="33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Филиппенко.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Волгиной</w:t>
      </w:r>
    </w:p>
    <w:p>
      <w:pPr>
        <w:pStyle w:val="8"/>
        <w:spacing w:before="1"/>
        <w:ind w:right="502"/>
      </w:pPr>
      <w:r>
        <w:t>«Наша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сильна».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</w:t>
      </w:r>
      <w:r>
        <w:rPr>
          <w:spacing w:val="1"/>
        </w:rPr>
        <w:t xml:space="preserve"> </w:t>
      </w:r>
      <w:r>
        <w:t>«Песенка</w:t>
      </w:r>
      <w:r>
        <w:rPr>
          <w:spacing w:val="65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папу». Музыка В. Шаинского. Слова М. Танича «Солдатик». Музыка Г. Курина. Слова</w:t>
      </w:r>
      <w:r>
        <w:rPr>
          <w:spacing w:val="1"/>
        </w:rPr>
        <w:t xml:space="preserve"> </w:t>
      </w:r>
      <w:r>
        <w:t>М. Карема «Наша мама». Музыка Ю. Слонова. Слова О. Высотской «Сегодня мамин</w:t>
      </w:r>
      <w:r>
        <w:rPr>
          <w:spacing w:val="1"/>
        </w:rPr>
        <w:t xml:space="preserve"> </w:t>
      </w:r>
      <w:r>
        <w:t>праздник». Музыка М. Парцхаладзе. Слова В. Татаринова «Песенка о маме». Музыка А.</w:t>
      </w:r>
      <w:r>
        <w:rPr>
          <w:spacing w:val="1"/>
        </w:rPr>
        <w:t xml:space="preserve"> </w:t>
      </w:r>
      <w:r>
        <w:t>Филиппенко. Слова Т. Волгиной «Моя мама». Кубинская народная песня «Я точно-</w:t>
      </w:r>
      <w:r>
        <w:rPr>
          <w:spacing w:val="1"/>
        </w:rPr>
        <w:t xml:space="preserve"> </w:t>
      </w:r>
      <w:r>
        <w:t>точно знаю». Немецкая народная песня «Лучше друга не найти». Музыка и слова Е.</w:t>
      </w:r>
      <w:r>
        <w:rPr>
          <w:spacing w:val="1"/>
        </w:rPr>
        <w:t xml:space="preserve"> </w:t>
      </w:r>
      <w:r>
        <w:t>Асеевой</w:t>
      </w:r>
      <w:r>
        <w:rPr>
          <w:spacing w:val="1"/>
        </w:rPr>
        <w:t xml:space="preserve"> </w:t>
      </w:r>
      <w:r>
        <w:t>«Песенка-чудесенка».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Протасова.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ученики». Музыка Г. Струве. Слова К. Ибряева «Идем в школу». Музыка Ю. Слонова.</w:t>
      </w:r>
      <w:r>
        <w:rPr>
          <w:spacing w:val="1"/>
        </w:rPr>
        <w:t xml:space="preserve"> </w:t>
      </w:r>
      <w:r>
        <w:t>Слова Н. Найденовой «Урок». Музыка Т. Попатенко. Слова М. Ивенсен «До свиданья,</w:t>
      </w:r>
      <w:r>
        <w:rPr>
          <w:spacing w:val="1"/>
        </w:rPr>
        <w:t xml:space="preserve"> </w:t>
      </w:r>
      <w:r>
        <w:t>детский сад». Музыка А. Орлова. Слова</w:t>
      </w:r>
      <w:r>
        <w:rPr>
          <w:spacing w:val="1"/>
        </w:rPr>
        <w:t xml:space="preserve"> </w:t>
      </w:r>
      <w:r>
        <w:t>В. Орлова</w:t>
      </w:r>
      <w:r>
        <w:rPr>
          <w:spacing w:val="1"/>
        </w:rPr>
        <w:t xml:space="preserve"> </w:t>
      </w:r>
      <w:r>
        <w:t>«Песенка о буквах». Музыка Г.</w:t>
      </w:r>
      <w:r>
        <w:rPr>
          <w:spacing w:val="1"/>
        </w:rPr>
        <w:t xml:space="preserve"> </w:t>
      </w:r>
      <w:r>
        <w:t>Фрида.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Бродского</w:t>
      </w:r>
      <w:r>
        <w:rPr>
          <w:spacing w:val="1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зайчик».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Мурадели.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Садовского</w:t>
      </w:r>
      <w:r>
        <w:rPr>
          <w:spacing w:val="121"/>
        </w:rPr>
        <w:t xml:space="preserve"> </w:t>
      </w:r>
      <w:r>
        <w:t>«Топ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Хлоп».</w:t>
      </w:r>
      <w:r>
        <w:rPr>
          <w:spacing w:val="120"/>
        </w:rPr>
        <w:t xml:space="preserve"> </w:t>
      </w:r>
      <w:r>
        <w:t>Музыка</w:t>
      </w:r>
      <w:r>
        <w:rPr>
          <w:spacing w:val="120"/>
        </w:rPr>
        <w:t xml:space="preserve"> </w:t>
      </w:r>
      <w:r>
        <w:t>Т.</w:t>
      </w:r>
      <w:r>
        <w:rPr>
          <w:spacing w:val="120"/>
        </w:rPr>
        <w:t xml:space="preserve"> </w:t>
      </w:r>
      <w:r>
        <w:t>Назаровой-Метнер.</w:t>
      </w:r>
      <w:r>
        <w:rPr>
          <w:spacing w:val="120"/>
        </w:rPr>
        <w:t xml:space="preserve"> </w:t>
      </w:r>
      <w:r>
        <w:t>Слова</w:t>
      </w:r>
      <w:r>
        <w:rPr>
          <w:spacing w:val="118"/>
        </w:rPr>
        <w:t xml:space="preserve"> </w:t>
      </w:r>
      <w:r>
        <w:t>Е.</w:t>
      </w:r>
      <w:r>
        <w:rPr>
          <w:spacing w:val="117"/>
        </w:rPr>
        <w:t xml:space="preserve"> </w:t>
      </w:r>
      <w:r>
        <w:t>Каргановой</w:t>
      </w:r>
    </w:p>
    <w:p>
      <w:pPr>
        <w:pStyle w:val="8"/>
        <w:spacing w:before="2"/>
        <w:ind w:right="502"/>
      </w:pPr>
      <w:r>
        <w:t>«Новичок». Музыка Г. Фрида. Слова А. Бродского «Полечка про Олечку». Музыка Д.</w:t>
      </w:r>
      <w:r>
        <w:rPr>
          <w:spacing w:val="1"/>
        </w:rPr>
        <w:t xml:space="preserve"> </w:t>
      </w:r>
      <w:r>
        <w:t>Кабалевского. Слова 3. Александровой, «Песенка о дружбе». Музыка М. Парцхаладзе.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Лаписовой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дружные</w:t>
      </w:r>
      <w:r>
        <w:rPr>
          <w:spacing w:val="1"/>
        </w:rPr>
        <w:t xml:space="preserve"> </w:t>
      </w:r>
      <w:r>
        <w:t>ребята».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Разоренова.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</w:t>
      </w:r>
      <w:r>
        <w:rPr>
          <w:spacing w:val="1"/>
        </w:rPr>
        <w:t xml:space="preserve"> </w:t>
      </w:r>
      <w:r>
        <w:t>«Простая</w:t>
      </w:r>
      <w:r>
        <w:rPr>
          <w:spacing w:val="1"/>
        </w:rPr>
        <w:t xml:space="preserve"> </w:t>
      </w:r>
      <w:r>
        <w:t>песенка».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Дементьева.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Семернина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мосточке». Музыка А. Филиппенко. Слова Г. Бойко «На даче». Музыка В. Витлина.</w:t>
      </w:r>
      <w:r>
        <w:rPr>
          <w:spacing w:val="1"/>
        </w:rPr>
        <w:t xml:space="preserve"> </w:t>
      </w:r>
      <w:r>
        <w:t>Слова А.</w:t>
      </w:r>
      <w:r>
        <w:rPr>
          <w:spacing w:val="1"/>
        </w:rPr>
        <w:t xml:space="preserve"> </w:t>
      </w:r>
      <w:r>
        <w:t>Пассовой</w:t>
      </w:r>
      <w:r>
        <w:rPr>
          <w:spacing w:val="3"/>
        </w:rPr>
        <w:t xml:space="preserve"> </w:t>
      </w:r>
      <w:r>
        <w:t>«Частушки-топотушки».</w:t>
      </w:r>
      <w:r>
        <w:rPr>
          <w:spacing w:val="3"/>
        </w:rPr>
        <w:t xml:space="preserve"> </w:t>
      </w:r>
      <w:r>
        <w:t>Музыка К.</w:t>
      </w:r>
      <w:r>
        <w:rPr>
          <w:spacing w:val="1"/>
        </w:rPr>
        <w:t xml:space="preserve"> </w:t>
      </w:r>
      <w:r>
        <w:t>Маковской.</w:t>
      </w:r>
      <w:r>
        <w:rPr>
          <w:spacing w:val="1"/>
        </w:rPr>
        <w:t xml:space="preserve"> </w:t>
      </w:r>
      <w:r>
        <w:t>Слова И.</w:t>
      </w:r>
      <w:r>
        <w:rPr>
          <w:spacing w:val="3"/>
        </w:rPr>
        <w:t xml:space="preserve"> </w:t>
      </w:r>
      <w:r>
        <w:t>Черницкой</w:t>
      </w:r>
    </w:p>
    <w:p>
      <w:pPr>
        <w:pStyle w:val="8"/>
        <w:ind w:right="503"/>
      </w:pPr>
      <w:r>
        <w:t>«Не умеем мы скучать». Музыка Д. Львова-Компанейца. Слова 3. Петровой «Вот была</w:t>
      </w:r>
      <w:r>
        <w:rPr>
          <w:spacing w:val="1"/>
        </w:rPr>
        <w:t xml:space="preserve"> </w:t>
      </w:r>
      <w:r>
        <w:t>бы благодать!». Музыка Б. Савельева. Слова Б. Савельева «Танцуйте сидя». Музыка Б.</w:t>
      </w:r>
      <w:r>
        <w:rPr>
          <w:spacing w:val="1"/>
        </w:rPr>
        <w:t xml:space="preserve"> </w:t>
      </w:r>
      <w:r>
        <w:t>Савельева. Слова М. Пляцковского «Раз,</w:t>
      </w:r>
      <w:r>
        <w:rPr>
          <w:spacing w:val="65"/>
        </w:rPr>
        <w:t xml:space="preserve"> </w:t>
      </w:r>
      <w:r>
        <w:t>два, три - танцуем мы вот так!». Музыка и</w:t>
      </w:r>
      <w:r>
        <w:rPr>
          <w:spacing w:val="1"/>
        </w:rPr>
        <w:t xml:space="preserve"> </w:t>
      </w:r>
      <w:r>
        <w:t>слова Л. Шуффенхауэр «Каравай». Русская народная песня «Дружба». Американская</w:t>
      </w:r>
      <w:r>
        <w:rPr>
          <w:spacing w:val="1"/>
        </w:rPr>
        <w:t xml:space="preserve"> </w:t>
      </w:r>
      <w:r>
        <w:t>народная</w:t>
      </w:r>
      <w:r>
        <w:rPr>
          <w:spacing w:val="73"/>
        </w:rPr>
        <w:t xml:space="preserve"> </w:t>
      </w:r>
      <w:r>
        <w:t>песня</w:t>
      </w:r>
      <w:r>
        <w:rPr>
          <w:spacing w:val="74"/>
        </w:rPr>
        <w:t xml:space="preserve"> </w:t>
      </w:r>
      <w:r>
        <w:t>«Птичница-отличница».</w:t>
      </w:r>
      <w:r>
        <w:rPr>
          <w:spacing w:val="73"/>
        </w:rPr>
        <w:t xml:space="preserve"> </w:t>
      </w:r>
      <w:r>
        <w:t>Музыка</w:t>
      </w:r>
      <w:r>
        <w:rPr>
          <w:spacing w:val="73"/>
        </w:rPr>
        <w:t xml:space="preserve"> </w:t>
      </w:r>
      <w:r>
        <w:t>Ю.</w:t>
      </w:r>
      <w:r>
        <w:rPr>
          <w:spacing w:val="73"/>
        </w:rPr>
        <w:t xml:space="preserve"> </w:t>
      </w:r>
      <w:r>
        <w:t>Чичкова.</w:t>
      </w:r>
      <w:r>
        <w:rPr>
          <w:spacing w:val="73"/>
        </w:rPr>
        <w:t xml:space="preserve"> </w:t>
      </w:r>
      <w:r>
        <w:t>Слова</w:t>
      </w:r>
      <w:r>
        <w:rPr>
          <w:spacing w:val="74"/>
        </w:rPr>
        <w:t xml:space="preserve"> </w:t>
      </w:r>
      <w:r>
        <w:t>П.</w:t>
      </w:r>
      <w:r>
        <w:rPr>
          <w:spacing w:val="72"/>
        </w:rPr>
        <w:t xml:space="preserve"> </w:t>
      </w:r>
      <w:r>
        <w:t>Синявского</w:t>
      </w:r>
    </w:p>
    <w:p>
      <w:pPr>
        <w:pStyle w:val="8"/>
        <w:ind w:right="504"/>
      </w:pPr>
      <w:r>
        <w:t>«Щенок». Музыка В. Герчик. Слова А. Седугина «По малину в сад пойдем». Музыка А.</w:t>
      </w:r>
      <w:r>
        <w:rPr>
          <w:spacing w:val="1"/>
        </w:rPr>
        <w:t xml:space="preserve"> </w:t>
      </w:r>
      <w:r>
        <w:t>Филиппенко. Слова Т. Волгиной</w:t>
      </w:r>
      <w:r>
        <w:rPr>
          <w:spacing w:val="65"/>
        </w:rPr>
        <w:t xml:space="preserve"> </w:t>
      </w:r>
      <w:r>
        <w:t>«Всем нужны друзья». Музыка 3. Компанейца. Слова</w:t>
      </w:r>
      <w:r>
        <w:rPr>
          <w:spacing w:val="1"/>
        </w:rPr>
        <w:t xml:space="preserve"> </w:t>
      </w:r>
      <w:r>
        <w:t>П. Синявского «Паучок». Музыка В. Вольфензона. Слова М. Райкина «Неваляшки».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3.</w:t>
      </w:r>
      <w:r>
        <w:rPr>
          <w:spacing w:val="61"/>
        </w:rPr>
        <w:t xml:space="preserve"> </w:t>
      </w:r>
      <w:r>
        <w:t>Левиной.</w:t>
      </w:r>
      <w:r>
        <w:rPr>
          <w:spacing w:val="62"/>
        </w:rPr>
        <w:t xml:space="preserve"> </w:t>
      </w:r>
      <w:r>
        <w:t>Слова</w:t>
      </w:r>
      <w:r>
        <w:rPr>
          <w:spacing w:val="62"/>
        </w:rPr>
        <w:t xml:space="preserve"> </w:t>
      </w:r>
      <w:r>
        <w:t>3.</w:t>
      </w:r>
      <w:r>
        <w:rPr>
          <w:spacing w:val="61"/>
        </w:rPr>
        <w:t xml:space="preserve"> </w:t>
      </w:r>
      <w:r>
        <w:t>Петровой</w:t>
      </w:r>
      <w:r>
        <w:rPr>
          <w:spacing w:val="62"/>
        </w:rPr>
        <w:t xml:space="preserve"> </w:t>
      </w:r>
      <w:r>
        <w:t>«Иди,</w:t>
      </w:r>
      <w:r>
        <w:rPr>
          <w:spacing w:val="62"/>
        </w:rPr>
        <w:t xml:space="preserve"> </w:t>
      </w:r>
      <w:r>
        <w:t>проходи».</w:t>
      </w:r>
      <w:r>
        <w:rPr>
          <w:spacing w:val="61"/>
        </w:rPr>
        <w:t xml:space="preserve"> </w:t>
      </w:r>
      <w:r>
        <w:t>Эстонская</w:t>
      </w:r>
      <w:r>
        <w:rPr>
          <w:spacing w:val="61"/>
        </w:rPr>
        <w:t xml:space="preserve"> </w:t>
      </w:r>
      <w:r>
        <w:t>народная</w:t>
      </w:r>
      <w:r>
        <w:rPr>
          <w:spacing w:val="62"/>
        </w:rPr>
        <w:t xml:space="preserve"> </w:t>
      </w:r>
      <w:r>
        <w:t>песня</w:t>
      </w:r>
    </w:p>
    <w:p>
      <w:pPr>
        <w:pStyle w:val="8"/>
        <w:ind w:right="510"/>
      </w:pPr>
      <w:r>
        <w:t>«Песенка о гамме». Музыка Г. Струве. Слова Н. Соловьевой «Что хочется лошадке?».</w:t>
      </w:r>
      <w:r>
        <w:rPr>
          <w:spacing w:val="1"/>
        </w:rPr>
        <w:t xml:space="preserve"> </w:t>
      </w:r>
      <w:r>
        <w:t>Музыка Г. Пятигорского. Слова В. Лунина «Посадили мы березку». Музыка В. Витлина.</w:t>
      </w:r>
      <w:r>
        <w:rPr>
          <w:spacing w:val="-62"/>
        </w:rPr>
        <w:t xml:space="preserve"> </w:t>
      </w:r>
      <w:r>
        <w:t>Слова</w:t>
      </w:r>
      <w:r>
        <w:rPr>
          <w:spacing w:val="109"/>
        </w:rPr>
        <w:t xml:space="preserve"> </w:t>
      </w:r>
      <w:r>
        <w:t>С.</w:t>
      </w:r>
      <w:r>
        <w:rPr>
          <w:spacing w:val="109"/>
        </w:rPr>
        <w:t xml:space="preserve"> </w:t>
      </w:r>
      <w:r>
        <w:t>Скаченкова</w:t>
      </w:r>
      <w:r>
        <w:rPr>
          <w:spacing w:val="109"/>
        </w:rPr>
        <w:t xml:space="preserve"> </w:t>
      </w:r>
      <w:r>
        <w:t>«День</w:t>
      </w:r>
      <w:r>
        <w:rPr>
          <w:spacing w:val="108"/>
        </w:rPr>
        <w:t xml:space="preserve"> </w:t>
      </w:r>
      <w:r>
        <w:t>рождения».</w:t>
      </w:r>
      <w:r>
        <w:rPr>
          <w:spacing w:val="110"/>
        </w:rPr>
        <w:t xml:space="preserve"> </w:t>
      </w:r>
      <w:r>
        <w:t>Музыка</w:t>
      </w:r>
      <w:r>
        <w:rPr>
          <w:spacing w:val="109"/>
        </w:rPr>
        <w:t xml:space="preserve"> </w:t>
      </w:r>
      <w:r>
        <w:t>В.</w:t>
      </w:r>
      <w:r>
        <w:rPr>
          <w:spacing w:val="111"/>
        </w:rPr>
        <w:t xml:space="preserve"> </w:t>
      </w:r>
      <w:r>
        <w:t>Герчик.</w:t>
      </w:r>
      <w:r>
        <w:rPr>
          <w:spacing w:val="109"/>
        </w:rPr>
        <w:t xml:space="preserve"> </w:t>
      </w:r>
      <w:r>
        <w:t>Слова</w:t>
      </w:r>
      <w:r>
        <w:rPr>
          <w:spacing w:val="109"/>
        </w:rPr>
        <w:t xml:space="preserve"> </w:t>
      </w:r>
      <w:r>
        <w:t>Н.</w:t>
      </w:r>
      <w:r>
        <w:rPr>
          <w:spacing w:val="111"/>
        </w:rPr>
        <w:t xml:space="preserve"> </w:t>
      </w:r>
      <w:r>
        <w:t>Френкель</w:t>
      </w:r>
    </w:p>
    <w:p>
      <w:pPr>
        <w:pStyle w:val="8"/>
        <w:ind w:right="503"/>
      </w:pPr>
      <w:r>
        <w:t>«Машины». Музыка Ю. Чичкова. Слова Л. Мироновой «Про кота». Музыка В. Веврика.</w:t>
      </w:r>
      <w:r>
        <w:rPr>
          <w:spacing w:val="1"/>
        </w:rPr>
        <w:t xml:space="preserve"> </w:t>
      </w:r>
      <w:r>
        <w:t>Слова А. Чуркина «Котенок и щенок». Музыка Т. Попатенко. Слова В. Викторова «Так</w:t>
      </w:r>
      <w:r>
        <w:rPr>
          <w:spacing w:val="1"/>
        </w:rPr>
        <w:t xml:space="preserve"> </w:t>
      </w:r>
      <w:r>
        <w:t>танцуем мы всегда». Немецкая народная песня «Наша воспитательница». Музыка А.</w:t>
      </w:r>
      <w:r>
        <w:rPr>
          <w:spacing w:val="1"/>
        </w:rPr>
        <w:t xml:space="preserve"> </w:t>
      </w:r>
      <w:r>
        <w:t>Филиппенко. Слова Т. Волгиной из цикла «Песни народов мира». Музыка Р. Бойко.</w:t>
      </w:r>
      <w:r>
        <w:rPr>
          <w:spacing w:val="1"/>
        </w:rPr>
        <w:t xml:space="preserve"> </w:t>
      </w:r>
      <w:r>
        <w:t>Слова В. Викторова «Дело было в Каролине». В американском стиле</w:t>
      </w:r>
      <w:r>
        <w:rPr>
          <w:spacing w:val="1"/>
        </w:rPr>
        <w:t xml:space="preserve"> </w:t>
      </w:r>
      <w:r>
        <w:t>«Сапожки». В</w:t>
      </w:r>
      <w:r>
        <w:rPr>
          <w:spacing w:val="1"/>
        </w:rPr>
        <w:t xml:space="preserve"> </w:t>
      </w:r>
      <w:r>
        <w:t>польском стиле</w:t>
      </w:r>
      <w:r>
        <w:rPr>
          <w:spacing w:val="1"/>
        </w:rPr>
        <w:t xml:space="preserve"> </w:t>
      </w:r>
      <w:r>
        <w:t>«В старенькой избушке». В венгерском стиле</w:t>
      </w:r>
      <w:r>
        <w:rPr>
          <w:spacing w:val="1"/>
        </w:rPr>
        <w:t xml:space="preserve"> </w:t>
      </w:r>
      <w:r>
        <w:t>«Маленький романс о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рыбке».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аргентинском</w:t>
      </w:r>
      <w:r>
        <w:rPr>
          <w:spacing w:val="1"/>
        </w:rPr>
        <w:t xml:space="preserve"> </w:t>
      </w:r>
      <w:r>
        <w:t>стиле</w:t>
      </w:r>
    </w:p>
    <w:p>
      <w:pPr>
        <w:pStyle w:val="8"/>
      </w:pPr>
      <w:r>
        <w:t>«Кузнец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королева».</w:t>
      </w:r>
    </w:p>
    <w:p>
      <w:pPr>
        <w:pStyle w:val="4"/>
        <w:spacing w:before="6" w:line="296" w:lineRule="exact"/>
      </w:pPr>
      <w:r>
        <w:t>Пляски,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хороводы</w:t>
      </w:r>
    </w:p>
    <w:p>
      <w:pPr>
        <w:pStyle w:val="8"/>
        <w:ind w:right="499" w:firstLine="56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 в пределах одной части музыкального произведения.</w:t>
      </w:r>
      <w:r>
        <w:rPr>
          <w:spacing w:val="1"/>
        </w:rPr>
        <w:t xml:space="preserve"> </w:t>
      </w:r>
      <w:r>
        <w:t>Танцевать легко, задорно,</w:t>
      </w:r>
      <w:r>
        <w:rPr>
          <w:spacing w:val="1"/>
        </w:rPr>
        <w:t xml:space="preserve"> </w:t>
      </w:r>
      <w:r>
        <w:t>менять движения со сменой музыкальных фраз. Начинать и заканчивать движение с</w:t>
      </w:r>
      <w:r>
        <w:rPr>
          <w:spacing w:val="1"/>
        </w:rPr>
        <w:t xml:space="preserve"> </w:t>
      </w:r>
      <w:r>
        <w:t>началом и окончанием музыкальных фраз.</w:t>
      </w:r>
      <w:r>
        <w:rPr>
          <w:spacing w:val="1"/>
        </w:rPr>
        <w:t xml:space="preserve"> </w:t>
      </w:r>
      <w:r>
        <w:t>Сочетать пение с движением, передавать 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музыке. Воспринимать и передавать в движении строение музыкального произведения</w:t>
      </w:r>
      <w:r>
        <w:rPr>
          <w:spacing w:val="1"/>
        </w:rPr>
        <w:t xml:space="preserve"> </w:t>
      </w:r>
      <w:r>
        <w:t>(части,</w:t>
      </w:r>
      <w:r>
        <w:rPr>
          <w:spacing w:val="48"/>
        </w:rPr>
        <w:t xml:space="preserve"> </w:t>
      </w:r>
      <w:r>
        <w:t>фразы</w:t>
      </w:r>
      <w:r>
        <w:rPr>
          <w:spacing w:val="49"/>
        </w:rPr>
        <w:t xml:space="preserve"> </w:t>
      </w:r>
      <w:r>
        <w:t>различной</w:t>
      </w:r>
      <w:r>
        <w:rPr>
          <w:spacing w:val="49"/>
        </w:rPr>
        <w:t xml:space="preserve"> </w:t>
      </w:r>
      <w:r>
        <w:t>протяженности</w:t>
      </w:r>
      <w:r>
        <w:rPr>
          <w:spacing w:val="48"/>
        </w:rPr>
        <w:t xml:space="preserve"> </w:t>
      </w:r>
      <w:r>
        <w:t>звучания).</w:t>
      </w:r>
      <w:r>
        <w:rPr>
          <w:spacing w:val="37"/>
        </w:rPr>
        <w:t xml:space="preserve"> </w:t>
      </w:r>
      <w:r>
        <w:t>Активно</w:t>
      </w:r>
      <w:r>
        <w:rPr>
          <w:spacing w:val="48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играх</w:t>
      </w:r>
      <w:r>
        <w:rPr>
          <w:spacing w:val="50"/>
        </w:rPr>
        <w:t xml:space="preserve"> </w:t>
      </w:r>
      <w:r>
        <w:t>на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/>
      </w:pPr>
      <w:r>
        <w:t>развитие творчества и фантазии.</w:t>
      </w:r>
      <w:r>
        <w:rPr>
          <w:spacing w:val="1"/>
        </w:rPr>
        <w:t xml:space="preserve"> </w:t>
      </w:r>
      <w:r>
        <w:t>Правильно и выразительно выполнять 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 различные</w:t>
      </w:r>
      <w:r>
        <w:rPr>
          <w:spacing w:val="-1"/>
        </w:rPr>
        <w:t xml:space="preserve"> </w:t>
      </w:r>
      <w:r>
        <w:t>перестроения.</w:t>
      </w:r>
    </w:p>
    <w:p>
      <w:pPr>
        <w:pStyle w:val="8"/>
        <w:spacing w:before="2"/>
        <w:ind w:right="498"/>
      </w:pPr>
      <w:r>
        <w:rPr>
          <w:b/>
        </w:rPr>
        <w:t xml:space="preserve">Репертуар: </w:t>
      </w:r>
      <w:r>
        <w:t>«Мяч». Музыка Ю. Чичкова. Слова 3. Петровой, «Передай мяч». Моравская</w:t>
      </w:r>
      <w:r>
        <w:rPr>
          <w:spacing w:val="1"/>
        </w:rPr>
        <w:t xml:space="preserve"> </w:t>
      </w:r>
      <w:r>
        <w:t>народная мелодия, «Почтальон». Немецкая народная песня, «Веселые скачки». Музыка</w:t>
      </w:r>
      <w:r>
        <w:rPr>
          <w:spacing w:val="1"/>
        </w:rPr>
        <w:t xml:space="preserve"> </w:t>
      </w:r>
      <w:r>
        <w:t>Б. Можжевелова, «Алый платочек». Чешская народная песня, «Отвернись - повернись».</w:t>
      </w:r>
      <w:r>
        <w:rPr>
          <w:spacing w:val="1"/>
        </w:rPr>
        <w:t xml:space="preserve"> </w:t>
      </w:r>
      <w:r>
        <w:t>Карельская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«Светит</w:t>
      </w:r>
      <w:r>
        <w:rPr>
          <w:spacing w:val="1"/>
        </w:rPr>
        <w:t xml:space="preserve"> </w:t>
      </w:r>
      <w:r>
        <w:t>месяц».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-62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горе-то</w:t>
      </w:r>
      <w:r>
        <w:rPr>
          <w:spacing w:val="1"/>
        </w:rPr>
        <w:t xml:space="preserve"> </w:t>
      </w:r>
      <w:r>
        <w:t>калина».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«Зеркало».</w:t>
      </w:r>
      <w:r>
        <w:rPr>
          <w:spacing w:val="1"/>
        </w:rPr>
        <w:t xml:space="preserve"> </w:t>
      </w:r>
      <w:r>
        <w:t>Музыка</w:t>
      </w:r>
      <w:r>
        <w:rPr>
          <w:spacing w:val="65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Бартока, «Полька». Музыка Ю. Чичкова, «Кто скорее?». Музыка Л. Шварца, «Парный</w:t>
      </w:r>
      <w:r>
        <w:rPr>
          <w:spacing w:val="1"/>
        </w:rPr>
        <w:t xml:space="preserve"> </w:t>
      </w:r>
      <w:r>
        <w:t>танец». Хорватская народная мелодия, «Ищи». Музыка Т. Ломовой, «Танец маленьких</w:t>
      </w:r>
      <w:r>
        <w:rPr>
          <w:spacing w:val="1"/>
        </w:rPr>
        <w:t xml:space="preserve"> </w:t>
      </w:r>
      <w:r>
        <w:t>утят». Французская народная мелодия, «Роботы и звездочки». «Контрасты», «Я на горку</w:t>
      </w:r>
      <w:r>
        <w:rPr>
          <w:spacing w:val="-62"/>
        </w:rPr>
        <w:t xml:space="preserve"> </w:t>
      </w:r>
      <w:r>
        <w:t>шла».</w:t>
      </w:r>
      <w:r>
        <w:rPr>
          <w:spacing w:val="61"/>
        </w:rPr>
        <w:t xml:space="preserve"> </w:t>
      </w:r>
      <w:r>
        <w:t>Русская</w:t>
      </w:r>
      <w:r>
        <w:rPr>
          <w:spacing w:val="61"/>
        </w:rPr>
        <w:t xml:space="preserve"> </w:t>
      </w:r>
      <w:r>
        <w:t>народная</w:t>
      </w:r>
      <w:r>
        <w:rPr>
          <w:spacing w:val="62"/>
        </w:rPr>
        <w:t xml:space="preserve"> </w:t>
      </w:r>
      <w:r>
        <w:t>мелодия,</w:t>
      </w:r>
      <w:r>
        <w:rPr>
          <w:spacing w:val="64"/>
        </w:rPr>
        <w:t xml:space="preserve"> </w:t>
      </w:r>
      <w:r>
        <w:t>«Танец</w:t>
      </w:r>
      <w:r>
        <w:rPr>
          <w:spacing w:val="63"/>
        </w:rPr>
        <w:t xml:space="preserve"> </w:t>
      </w:r>
      <w:r>
        <w:t>вокруг</w:t>
      </w:r>
      <w:r>
        <w:rPr>
          <w:spacing w:val="62"/>
        </w:rPr>
        <w:t xml:space="preserve"> </w:t>
      </w:r>
      <w:r>
        <w:t>елки».</w:t>
      </w:r>
      <w:r>
        <w:rPr>
          <w:spacing w:val="63"/>
        </w:rPr>
        <w:t xml:space="preserve"> </w:t>
      </w:r>
      <w:r>
        <w:t>Чешская</w:t>
      </w:r>
      <w:r>
        <w:rPr>
          <w:spacing w:val="61"/>
        </w:rPr>
        <w:t xml:space="preserve"> </w:t>
      </w:r>
      <w:r>
        <w:t>народная  мелодия,</w:t>
      </w:r>
    </w:p>
    <w:p>
      <w:pPr>
        <w:pStyle w:val="8"/>
        <w:spacing w:line="298" w:lineRule="exact"/>
      </w:pPr>
      <w:r>
        <w:t>«Жмурка».</w:t>
      </w:r>
      <w:r>
        <w:rPr>
          <w:spacing w:val="24"/>
        </w:rPr>
        <w:t xml:space="preserve"> </w:t>
      </w:r>
      <w:r>
        <w:t>Русская</w:t>
      </w:r>
      <w:r>
        <w:rPr>
          <w:spacing w:val="25"/>
        </w:rPr>
        <w:t xml:space="preserve"> </w:t>
      </w:r>
      <w:r>
        <w:t>народная</w:t>
      </w:r>
      <w:r>
        <w:rPr>
          <w:spacing w:val="25"/>
        </w:rPr>
        <w:t xml:space="preserve"> </w:t>
      </w:r>
      <w:r>
        <w:t>мелодия,</w:t>
      </w:r>
      <w:r>
        <w:rPr>
          <w:spacing w:val="28"/>
        </w:rPr>
        <w:t xml:space="preserve"> </w:t>
      </w:r>
      <w:r>
        <w:t>«Веселый</w:t>
      </w:r>
      <w:r>
        <w:rPr>
          <w:spacing w:val="24"/>
        </w:rPr>
        <w:t xml:space="preserve"> </w:t>
      </w:r>
      <w:r>
        <w:t>танец».</w:t>
      </w:r>
      <w:r>
        <w:rPr>
          <w:spacing w:val="25"/>
        </w:rPr>
        <w:t xml:space="preserve"> </w:t>
      </w:r>
      <w:r>
        <w:t>Еврейская</w:t>
      </w:r>
      <w:r>
        <w:rPr>
          <w:spacing w:val="25"/>
        </w:rPr>
        <w:t xml:space="preserve"> </w:t>
      </w:r>
      <w:r>
        <w:t>народная</w:t>
      </w:r>
      <w:r>
        <w:rPr>
          <w:spacing w:val="24"/>
        </w:rPr>
        <w:t xml:space="preserve"> </w:t>
      </w:r>
      <w:r>
        <w:t>мелодия,</w:t>
      </w:r>
    </w:p>
    <w:p>
      <w:pPr>
        <w:pStyle w:val="8"/>
        <w:ind w:right="501"/>
      </w:pPr>
      <w:r>
        <w:t>«Дед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Ивенсен,</w:t>
      </w:r>
      <w:r>
        <w:rPr>
          <w:spacing w:val="1"/>
        </w:rPr>
        <w:t xml:space="preserve"> </w:t>
      </w:r>
      <w:r>
        <w:t>«Парный</w:t>
      </w:r>
      <w:r>
        <w:rPr>
          <w:spacing w:val="65"/>
        </w:rPr>
        <w:t xml:space="preserve"> </w:t>
      </w:r>
      <w:r>
        <w:t>танец».</w:t>
      </w:r>
      <w:r>
        <w:rPr>
          <w:spacing w:val="1"/>
        </w:rPr>
        <w:t xml:space="preserve"> </w:t>
      </w:r>
      <w:r>
        <w:t>Латвийская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зимой?».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Тиличеевой.</w:t>
      </w:r>
      <w:r>
        <w:rPr>
          <w:spacing w:val="-62"/>
        </w:rPr>
        <w:t xml:space="preserve"> </w:t>
      </w:r>
      <w:r>
        <w:t>Слова Л. Некрасовой, «Сапожники и клиенты». Польская мелодия, «Скрипучая дверь».</w:t>
      </w:r>
      <w:r>
        <w:rPr>
          <w:spacing w:val="1"/>
        </w:rPr>
        <w:t xml:space="preserve"> </w:t>
      </w:r>
      <w:r>
        <w:t>Музыка Ф. Черчилля, «Как на тоненький ледок». Русская народная песня, «Полька с</w:t>
      </w:r>
      <w:r>
        <w:rPr>
          <w:spacing w:val="1"/>
        </w:rPr>
        <w:t xml:space="preserve"> </w:t>
      </w:r>
      <w:r>
        <w:t>поворотами».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Авиньоне на мосту». Французская народная песня «Танец». Музыка Ю. Чичкова, «Будь</w:t>
      </w:r>
      <w:r>
        <w:rPr>
          <w:spacing w:val="1"/>
        </w:rPr>
        <w:t xml:space="preserve"> </w:t>
      </w:r>
      <w:r>
        <w:t>ловким!».</w:t>
      </w:r>
      <w:r>
        <w:rPr>
          <w:spacing w:val="23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Н.</w:t>
      </w:r>
      <w:r>
        <w:rPr>
          <w:spacing w:val="26"/>
        </w:rPr>
        <w:t xml:space="preserve"> </w:t>
      </w:r>
      <w:r>
        <w:t>Ладухина,</w:t>
      </w:r>
      <w:r>
        <w:rPr>
          <w:spacing w:val="24"/>
        </w:rPr>
        <w:t xml:space="preserve"> </w:t>
      </w:r>
      <w:r>
        <w:t>Хоровод</w:t>
      </w:r>
      <w:r>
        <w:rPr>
          <w:spacing w:val="23"/>
        </w:rPr>
        <w:t xml:space="preserve"> </w:t>
      </w:r>
      <w:r>
        <w:t>«Вологодские</w:t>
      </w:r>
      <w:r>
        <w:rPr>
          <w:spacing w:val="27"/>
        </w:rPr>
        <w:t xml:space="preserve"> </w:t>
      </w:r>
      <w:r>
        <w:t>кружева».</w:t>
      </w:r>
      <w:r>
        <w:rPr>
          <w:spacing w:val="24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Лаптева,</w:t>
      </w:r>
    </w:p>
    <w:p>
      <w:pPr>
        <w:pStyle w:val="8"/>
      </w:pPr>
      <w:r>
        <w:t>«Заря-заряница».</w:t>
      </w:r>
      <w:r>
        <w:rPr>
          <w:spacing w:val="1"/>
        </w:rPr>
        <w:t xml:space="preserve"> </w:t>
      </w:r>
      <w:r>
        <w:t>Русская</w:t>
      </w:r>
      <w:r>
        <w:rPr>
          <w:spacing w:val="3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игра,</w:t>
      </w:r>
      <w:r>
        <w:rPr>
          <w:spacing w:val="5"/>
        </w:rPr>
        <w:t xml:space="preserve"> </w:t>
      </w:r>
      <w:r>
        <w:t>«Полька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хлопками».</w:t>
      </w:r>
      <w:r>
        <w:rPr>
          <w:spacing w:val="5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Дунаевского,</w:t>
      </w:r>
    </w:p>
    <w:p>
      <w:pPr>
        <w:pStyle w:val="8"/>
        <w:spacing w:before="1"/>
      </w:pPr>
      <w:r>
        <w:t>«Звери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звероловы».</w:t>
      </w:r>
      <w:r>
        <w:rPr>
          <w:spacing w:val="58"/>
        </w:rPr>
        <w:t xml:space="preserve"> </w:t>
      </w:r>
      <w:r>
        <w:t>Музыка</w:t>
      </w:r>
      <w:r>
        <w:rPr>
          <w:spacing w:val="58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Тиличеевой,</w:t>
      </w:r>
      <w:r>
        <w:rPr>
          <w:spacing w:val="58"/>
        </w:rPr>
        <w:t xml:space="preserve"> </w:t>
      </w:r>
      <w:r>
        <w:t>«Замри».</w:t>
      </w:r>
      <w:r>
        <w:rPr>
          <w:spacing w:val="58"/>
        </w:rPr>
        <w:t xml:space="preserve"> </w:t>
      </w:r>
      <w:r>
        <w:t>Английская</w:t>
      </w:r>
      <w:r>
        <w:rPr>
          <w:spacing w:val="58"/>
        </w:rPr>
        <w:t xml:space="preserve"> </w:t>
      </w:r>
      <w:r>
        <w:t>народная</w:t>
      </w:r>
      <w:r>
        <w:rPr>
          <w:spacing w:val="57"/>
        </w:rPr>
        <w:t xml:space="preserve"> </w:t>
      </w:r>
      <w:r>
        <w:t>песня,</w:t>
      </w:r>
    </w:p>
    <w:p>
      <w:pPr>
        <w:pStyle w:val="8"/>
        <w:spacing w:before="1"/>
        <w:ind w:right="499"/>
      </w:pPr>
      <w:r>
        <w:t>«Чебурашка». Музыка В. Шаинского, «Зоркие глаза». Музыка М. Глинки, «Лягушки и</w:t>
      </w:r>
      <w:r>
        <w:rPr>
          <w:spacing w:val="1"/>
        </w:rPr>
        <w:t xml:space="preserve"> </w:t>
      </w:r>
      <w:r>
        <w:t>аисты».</w:t>
      </w:r>
      <w:r>
        <w:rPr>
          <w:spacing w:val="83"/>
        </w:rPr>
        <w:t xml:space="preserve"> </w:t>
      </w:r>
      <w:r>
        <w:t>Музыка</w:t>
      </w:r>
      <w:r>
        <w:rPr>
          <w:spacing w:val="84"/>
        </w:rPr>
        <w:t xml:space="preserve"> </w:t>
      </w:r>
      <w:r>
        <w:t>В.</w:t>
      </w:r>
      <w:r>
        <w:rPr>
          <w:spacing w:val="88"/>
        </w:rPr>
        <w:t xml:space="preserve"> </w:t>
      </w:r>
      <w:r>
        <w:t>Витлина,</w:t>
      </w:r>
      <w:r>
        <w:rPr>
          <w:spacing w:val="86"/>
        </w:rPr>
        <w:t xml:space="preserve"> </w:t>
      </w:r>
      <w:r>
        <w:t>«Весело</w:t>
      </w:r>
      <w:r>
        <w:rPr>
          <w:spacing w:val="86"/>
        </w:rPr>
        <w:t xml:space="preserve"> </w:t>
      </w:r>
      <w:r>
        <w:t>танцуем</w:t>
      </w:r>
      <w:r>
        <w:rPr>
          <w:spacing w:val="83"/>
        </w:rPr>
        <w:t xml:space="preserve"> </w:t>
      </w:r>
      <w:r>
        <w:t>вместе».</w:t>
      </w:r>
      <w:r>
        <w:rPr>
          <w:spacing w:val="83"/>
        </w:rPr>
        <w:t xml:space="preserve"> </w:t>
      </w:r>
      <w:r>
        <w:t>Немецкая</w:t>
      </w:r>
      <w:r>
        <w:rPr>
          <w:spacing w:val="86"/>
        </w:rPr>
        <w:t xml:space="preserve"> </w:t>
      </w:r>
      <w:r>
        <w:t>народная</w:t>
      </w:r>
      <w:r>
        <w:rPr>
          <w:spacing w:val="84"/>
        </w:rPr>
        <w:t xml:space="preserve"> </w:t>
      </w:r>
      <w:r>
        <w:t>песня,</w:t>
      </w:r>
    </w:p>
    <w:p>
      <w:pPr>
        <w:pStyle w:val="8"/>
        <w:spacing w:line="299" w:lineRule="exact"/>
      </w:pPr>
      <w:r>
        <w:t>«Танцуй,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я!»,</w:t>
      </w:r>
      <w:r>
        <w:rPr>
          <w:spacing w:val="1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был...».</w:t>
      </w:r>
      <w:r>
        <w:rPr>
          <w:spacing w:val="-2"/>
        </w:rPr>
        <w:t xml:space="preserve"> </w:t>
      </w:r>
      <w:r>
        <w:t>Финская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песня.</w:t>
      </w:r>
    </w:p>
    <w:p>
      <w:pPr>
        <w:pStyle w:val="4"/>
        <w:spacing w:before="6" w:line="296" w:lineRule="exact"/>
      </w:pPr>
      <w:r>
        <w:t>Танцевальные</w:t>
      </w:r>
      <w:r>
        <w:rPr>
          <w:spacing w:val="-5"/>
        </w:rPr>
        <w:t xml:space="preserve"> </w:t>
      </w:r>
      <w:r>
        <w:t>фантазии</w:t>
      </w:r>
    </w:p>
    <w:p>
      <w:pPr>
        <w:pStyle w:val="8"/>
        <w:ind w:right="501"/>
      </w:pP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танцевальная фантазия - двигательная импровизация под любую музыку. Формирование</w:t>
      </w:r>
      <w:r>
        <w:rPr>
          <w:spacing w:val="-62"/>
        </w:rPr>
        <w:t xml:space="preserve"> </w:t>
      </w:r>
      <w:r>
        <w:t>и развитие танцевального творчества развивает у детей эмоциональную отзывчивость,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 в пространстве, различать музыкальные части произведения, фразы,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оттенками.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мышечному</w:t>
      </w:r>
      <w:r>
        <w:rPr>
          <w:spacing w:val="1"/>
        </w:rPr>
        <w:t xml:space="preserve"> </w:t>
      </w:r>
      <w:r>
        <w:t>расслаблению,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раскрепощению,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напряжение,</w:t>
      </w:r>
      <w:r>
        <w:rPr>
          <w:spacing w:val="-2"/>
        </w:rPr>
        <w:t xml:space="preserve"> </w:t>
      </w:r>
      <w:r>
        <w:t>доставляют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истинное</w:t>
      </w:r>
      <w:r>
        <w:rPr>
          <w:spacing w:val="3"/>
        </w:rPr>
        <w:t xml:space="preserve"> </w:t>
      </w:r>
      <w:r>
        <w:t>удовольствие.</w:t>
      </w:r>
    </w:p>
    <w:p>
      <w:pPr>
        <w:pStyle w:val="8"/>
        <w:spacing w:before="5"/>
        <w:ind w:left="0"/>
        <w:jc w:val="left"/>
      </w:pPr>
    </w:p>
    <w:p>
      <w:pPr>
        <w:pStyle w:val="11"/>
        <w:numPr>
          <w:ilvl w:val="2"/>
          <w:numId w:val="41"/>
        </w:numPr>
        <w:tabs>
          <w:tab w:val="left" w:pos="2227"/>
          <w:tab w:val="left" w:pos="2320"/>
          <w:tab w:val="left" w:pos="4162"/>
          <w:tab w:val="left" w:pos="6783"/>
          <w:tab w:val="left" w:pos="7954"/>
          <w:tab w:val="left" w:pos="9400"/>
        </w:tabs>
        <w:spacing w:before="1" w:after="0" w:line="240" w:lineRule="auto"/>
        <w:ind w:left="538" w:right="499" w:firstLine="1197"/>
        <w:jc w:val="left"/>
        <w:rPr>
          <w:sz w:val="26"/>
        </w:rPr>
      </w:pPr>
      <w:r>
        <w:rPr>
          <w:b/>
          <w:sz w:val="26"/>
        </w:rPr>
        <w:t>Содержание образовательной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области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«Физическое развитие»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36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6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36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34"/>
          <w:sz w:val="26"/>
        </w:rPr>
        <w:t xml:space="preserve"> </w:t>
      </w:r>
      <w:r>
        <w:rPr>
          <w:sz w:val="26"/>
        </w:rPr>
        <w:t>опыта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35"/>
          <w:sz w:val="26"/>
        </w:rPr>
        <w:t xml:space="preserve"> </w:t>
      </w:r>
      <w:r>
        <w:rPr>
          <w:sz w:val="26"/>
        </w:rPr>
        <w:t>видах</w:t>
      </w:r>
      <w:r>
        <w:rPr>
          <w:spacing w:val="3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2"/>
          <w:sz w:val="26"/>
        </w:rPr>
        <w:t xml:space="preserve"> </w:t>
      </w:r>
      <w:r>
        <w:rPr>
          <w:sz w:val="26"/>
        </w:rPr>
        <w:t>двигательной,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том</w:t>
      </w:r>
      <w:r>
        <w:rPr>
          <w:spacing w:val="13"/>
          <w:sz w:val="26"/>
        </w:rPr>
        <w:t xml:space="preserve"> </w:t>
      </w:r>
      <w:r>
        <w:rPr>
          <w:sz w:val="26"/>
        </w:rPr>
        <w:t>числе</w:t>
      </w:r>
      <w:r>
        <w:rPr>
          <w:spacing w:val="13"/>
          <w:sz w:val="26"/>
        </w:rPr>
        <w:t xml:space="preserve"> </w:t>
      </w:r>
      <w:r>
        <w:rPr>
          <w:sz w:val="26"/>
        </w:rPr>
        <w:t>связанной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7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12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6"/>
          <w:sz w:val="26"/>
        </w:rPr>
        <w:t xml:space="preserve"> </w:t>
      </w:r>
      <w:r>
        <w:rPr>
          <w:sz w:val="26"/>
        </w:rPr>
        <w:t>таких</w:t>
      </w:r>
      <w:r>
        <w:rPr>
          <w:spacing w:val="37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39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36"/>
          <w:sz w:val="26"/>
        </w:rPr>
        <w:t xml:space="preserve"> </w:t>
      </w:r>
      <w:r>
        <w:rPr>
          <w:sz w:val="26"/>
        </w:rPr>
        <w:t>как</w:t>
      </w:r>
      <w:r>
        <w:rPr>
          <w:spacing w:val="35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гибкость;</w:t>
      </w:r>
      <w:r>
        <w:rPr>
          <w:spacing w:val="36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правильному</w:t>
      </w:r>
      <w:r>
        <w:rPr>
          <w:sz w:val="26"/>
        </w:rPr>
        <w:tab/>
      </w:r>
      <w:r>
        <w:rPr>
          <w:sz w:val="26"/>
        </w:rPr>
        <w:t>формированию</w:t>
      </w:r>
      <w:r>
        <w:rPr>
          <w:sz w:val="26"/>
        </w:rPr>
        <w:tab/>
      </w:r>
      <w:r>
        <w:rPr>
          <w:sz w:val="26"/>
        </w:rPr>
        <w:t>опорно-двигательной</w:t>
      </w:r>
      <w:r>
        <w:rPr>
          <w:sz w:val="26"/>
        </w:rPr>
        <w:tab/>
      </w:r>
      <w:r>
        <w:rPr>
          <w:sz w:val="26"/>
        </w:rPr>
        <w:t>системы</w:t>
      </w:r>
      <w:r>
        <w:rPr>
          <w:sz w:val="26"/>
        </w:rPr>
        <w:tab/>
      </w:r>
      <w:r>
        <w:rPr>
          <w:sz w:val="26"/>
        </w:rPr>
        <w:t>организма;</w:t>
      </w:r>
      <w:r>
        <w:rPr>
          <w:sz w:val="26"/>
        </w:rPr>
        <w:tab/>
      </w:r>
      <w:r>
        <w:rPr>
          <w:sz w:val="26"/>
        </w:rPr>
        <w:t>развитию</w:t>
      </w:r>
      <w:r>
        <w:rPr>
          <w:spacing w:val="-62"/>
          <w:sz w:val="26"/>
        </w:rPr>
        <w:t xml:space="preserve"> </w:t>
      </w:r>
      <w:r>
        <w:rPr>
          <w:sz w:val="26"/>
        </w:rPr>
        <w:t>равновесия,</w:t>
      </w:r>
      <w:r>
        <w:rPr>
          <w:spacing w:val="3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29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29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31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30"/>
          <w:sz w:val="26"/>
        </w:rPr>
        <w:t xml:space="preserve"> </w:t>
      </w:r>
      <w:r>
        <w:rPr>
          <w:sz w:val="26"/>
        </w:rPr>
        <w:t>обеих</w:t>
      </w:r>
      <w:r>
        <w:rPr>
          <w:spacing w:val="29"/>
          <w:sz w:val="26"/>
        </w:rPr>
        <w:t xml:space="preserve"> </w:t>
      </w:r>
      <w:r>
        <w:rPr>
          <w:sz w:val="26"/>
        </w:rPr>
        <w:t>рук,</w:t>
      </w:r>
      <w:r>
        <w:rPr>
          <w:spacing w:val="30"/>
          <w:sz w:val="26"/>
        </w:rPr>
        <w:t xml:space="preserve"> </w:t>
      </w:r>
      <w:r>
        <w:rPr>
          <w:sz w:val="26"/>
        </w:rPr>
        <w:t>а</w:t>
      </w:r>
      <w:r>
        <w:rPr>
          <w:spacing w:val="29"/>
          <w:sz w:val="26"/>
        </w:rPr>
        <w:t xml:space="preserve"> </w:t>
      </w:r>
      <w:r>
        <w:rPr>
          <w:sz w:val="26"/>
        </w:rPr>
        <w:t>также</w:t>
      </w:r>
      <w:r>
        <w:rPr>
          <w:spacing w:val="3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правильным,</w:t>
      </w:r>
      <w:r>
        <w:rPr>
          <w:spacing w:val="52"/>
          <w:sz w:val="26"/>
        </w:rPr>
        <w:t xml:space="preserve"> </w:t>
      </w:r>
      <w:r>
        <w:rPr>
          <w:sz w:val="26"/>
        </w:rPr>
        <w:t>не</w:t>
      </w:r>
      <w:r>
        <w:rPr>
          <w:spacing w:val="51"/>
          <w:sz w:val="26"/>
        </w:rPr>
        <w:t xml:space="preserve"> </w:t>
      </w:r>
      <w:r>
        <w:rPr>
          <w:sz w:val="26"/>
        </w:rPr>
        <w:t>наносящим</w:t>
      </w:r>
      <w:r>
        <w:rPr>
          <w:spacing w:val="55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51"/>
          <w:sz w:val="26"/>
        </w:rPr>
        <w:t xml:space="preserve"> </w:t>
      </w:r>
      <w:r>
        <w:rPr>
          <w:sz w:val="26"/>
        </w:rPr>
        <w:t>организму</w:t>
      </w:r>
      <w:r>
        <w:rPr>
          <w:spacing w:val="44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50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5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62"/>
          <w:sz w:val="26"/>
        </w:rPr>
        <w:t xml:space="preserve"> </w:t>
      </w:r>
      <w:r>
        <w:rPr>
          <w:sz w:val="26"/>
        </w:rPr>
        <w:t>(ходьба,</w:t>
      </w:r>
      <w:r>
        <w:rPr>
          <w:spacing w:val="21"/>
          <w:sz w:val="26"/>
        </w:rPr>
        <w:t xml:space="preserve"> </w:t>
      </w:r>
      <w:r>
        <w:rPr>
          <w:sz w:val="26"/>
        </w:rPr>
        <w:t>бег,</w:t>
      </w:r>
      <w:r>
        <w:rPr>
          <w:spacing w:val="21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24"/>
          <w:sz w:val="26"/>
        </w:rPr>
        <w:t xml:space="preserve"> </w:t>
      </w:r>
      <w:r>
        <w:rPr>
          <w:sz w:val="26"/>
        </w:rPr>
        <w:t>прыжки,</w:t>
      </w:r>
      <w:r>
        <w:rPr>
          <w:spacing w:val="22"/>
          <w:sz w:val="26"/>
        </w:rPr>
        <w:t xml:space="preserve"> </w:t>
      </w:r>
      <w:r>
        <w:rPr>
          <w:sz w:val="26"/>
        </w:rPr>
        <w:t>повороты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обе</w:t>
      </w:r>
      <w:r>
        <w:rPr>
          <w:spacing w:val="22"/>
          <w:sz w:val="26"/>
        </w:rPr>
        <w:t xml:space="preserve"> </w:t>
      </w:r>
      <w:r>
        <w:rPr>
          <w:sz w:val="26"/>
        </w:rPr>
        <w:t>стороны),</w:t>
      </w:r>
      <w:r>
        <w:rPr>
          <w:spacing w:val="2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2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2"/>
          <w:sz w:val="26"/>
        </w:rPr>
        <w:t xml:space="preserve"> </w:t>
      </w:r>
      <w:r>
        <w:rPr>
          <w:sz w:val="26"/>
        </w:rPr>
        <w:t>о</w:t>
      </w:r>
      <w:r>
        <w:rPr>
          <w:spacing w:val="13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3"/>
          <w:sz w:val="26"/>
        </w:rPr>
        <w:t xml:space="preserve"> </w:t>
      </w:r>
      <w:r>
        <w:rPr>
          <w:sz w:val="26"/>
        </w:rPr>
        <w:t>видах</w:t>
      </w:r>
      <w:r>
        <w:rPr>
          <w:spacing w:val="13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5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3"/>
          <w:sz w:val="26"/>
        </w:rPr>
        <w:t xml:space="preserve"> </w:t>
      </w:r>
      <w:r>
        <w:rPr>
          <w:sz w:val="26"/>
        </w:rPr>
        <w:t>подвижными</w:t>
      </w:r>
      <w:r>
        <w:rPr>
          <w:spacing w:val="12"/>
          <w:sz w:val="26"/>
        </w:rPr>
        <w:t xml:space="preserve"> </w:t>
      </w:r>
      <w:r>
        <w:rPr>
          <w:sz w:val="26"/>
        </w:rPr>
        <w:t>играми</w:t>
      </w:r>
      <w:r>
        <w:rPr>
          <w:spacing w:val="13"/>
          <w:sz w:val="26"/>
        </w:rPr>
        <w:t xml:space="preserve">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правилами;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целенаправленности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36"/>
          <w:sz w:val="26"/>
        </w:rPr>
        <w:t xml:space="preserve"> </w:t>
      </w:r>
      <w:r>
        <w:rPr>
          <w:sz w:val="26"/>
        </w:rPr>
        <w:t>сфере;</w:t>
      </w:r>
      <w:r>
        <w:rPr>
          <w:spacing w:val="37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ценностей здорового образа жизни, овладение его элементарными нормами и правилами</w:t>
      </w:r>
      <w:r>
        <w:rPr>
          <w:spacing w:val="-62"/>
          <w:sz w:val="26"/>
        </w:rPr>
        <w:t xml:space="preserve"> </w:t>
      </w:r>
      <w:r>
        <w:rPr>
          <w:sz w:val="26"/>
        </w:rPr>
        <w:t>(в</w:t>
      </w:r>
      <w:r>
        <w:rPr>
          <w:spacing w:val="10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3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10"/>
          <w:sz w:val="26"/>
        </w:rPr>
        <w:t xml:space="preserve"> </w:t>
      </w:r>
      <w:r>
        <w:rPr>
          <w:sz w:val="26"/>
        </w:rPr>
        <w:t>режиме,</w:t>
      </w:r>
      <w:r>
        <w:rPr>
          <w:spacing w:val="11"/>
          <w:sz w:val="26"/>
        </w:rPr>
        <w:t xml:space="preserve"> </w:t>
      </w:r>
      <w:r>
        <w:rPr>
          <w:sz w:val="26"/>
        </w:rPr>
        <w:t>закаливании,</w:t>
      </w:r>
      <w:r>
        <w:rPr>
          <w:spacing w:val="11"/>
          <w:sz w:val="26"/>
        </w:rPr>
        <w:t xml:space="preserve"> </w:t>
      </w:r>
      <w:r>
        <w:rPr>
          <w:sz w:val="26"/>
        </w:rPr>
        <w:t>при</w:t>
      </w:r>
      <w:r>
        <w:rPr>
          <w:spacing w:val="1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1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др.).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t>Реализация задач данной области происходит в следующих видах образовательной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8"/>
        <w:spacing w:before="2"/>
        <w:ind w:right="507" w:firstLine="566"/>
      </w:pPr>
      <w:r>
        <w:rPr>
          <w:b/>
        </w:rPr>
        <w:t xml:space="preserve">«Здоровье» </w:t>
      </w:r>
      <w:r>
        <w:t>реализация во всех возрастных группах осуществляется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педагога с детьми, другими детьми, самостоятельной деятельности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в 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 деятельности.</w:t>
      </w:r>
    </w:p>
    <w:p>
      <w:pPr>
        <w:pStyle w:val="8"/>
        <w:ind w:right="500" w:firstLine="566"/>
      </w:pPr>
      <w:r>
        <w:rPr>
          <w:b/>
        </w:rPr>
        <w:t xml:space="preserve">«Занятие по физическому развитию» </w:t>
      </w:r>
      <w:r>
        <w:t>в группа 2-3 лет, 3-4 лет, 4-5 лет и 5-6 лет</w:t>
      </w:r>
      <w:r>
        <w:rPr>
          <w:spacing w:val="1"/>
        </w:rPr>
        <w:t xml:space="preserve"> </w:t>
      </w:r>
      <w:r>
        <w:t>реализуется через занятие 3 раза в неделю, в группе 6 - 7</w:t>
      </w:r>
      <w:r>
        <w:rPr>
          <w:spacing w:val="1"/>
        </w:rPr>
        <w:t xml:space="preserve"> </w:t>
      </w:r>
      <w:r>
        <w:t>лет 2 раза в неделю. В группах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 занятий по физическому развитию на открытом воздухе, а также подвижных</w:t>
      </w:r>
      <w:r>
        <w:rPr>
          <w:spacing w:val="-62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ветра) по 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>
      <w:pPr>
        <w:pStyle w:val="4"/>
        <w:spacing w:before="7"/>
        <w:ind w:left="776" w:right="179"/>
        <w:jc w:val="center"/>
      </w:pPr>
      <w:r>
        <w:t>(2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года)</w:t>
      </w:r>
    </w:p>
    <w:p>
      <w:pPr>
        <w:pStyle w:val="5"/>
        <w:numPr>
          <w:ilvl w:val="3"/>
          <w:numId w:val="41"/>
        </w:numPr>
        <w:tabs>
          <w:tab w:val="left" w:pos="5382"/>
        </w:tabs>
        <w:spacing w:before="1" w:after="0" w:line="295" w:lineRule="exact"/>
        <w:ind w:left="5381" w:right="0" w:hanging="4782"/>
        <w:jc w:val="left"/>
        <w:rPr>
          <w:sz w:val="24"/>
          <w:u w:val="none"/>
        </w:rPr>
      </w:pPr>
      <w:r>
        <w:rPr>
          <w:u w:val="thick"/>
        </w:rPr>
        <w:t>Здоровье</w:t>
      </w:r>
    </w:p>
    <w:p>
      <w:pPr>
        <w:pStyle w:val="8"/>
        <w:ind w:right="504" w:firstLine="566"/>
      </w:pPr>
      <w:r>
        <w:t>Развивать умение различать и называть органы чувств (глаза, рот, нос, уши), дать</w:t>
      </w:r>
      <w:r>
        <w:rPr>
          <w:spacing w:val="1"/>
        </w:rPr>
        <w:t xml:space="preserve"> </w:t>
      </w:r>
      <w:r>
        <w:t>представление об их роли в организме и о том, как их беречь и ухаживать за ними. Дать</w:t>
      </w:r>
      <w:r>
        <w:rPr>
          <w:spacing w:val="1"/>
        </w:rPr>
        <w:t xml:space="preserve"> </w:t>
      </w:r>
      <w:r>
        <w:t>представление о полезной и вредной пище; об овощах и фруктах, молочных продуктах,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 игры, физические упражнения вызывают хорошее настроение; с помощью сна</w:t>
      </w:r>
      <w:r>
        <w:rPr>
          <w:spacing w:val="1"/>
        </w:rPr>
        <w:t xml:space="preserve"> </w:t>
      </w:r>
      <w:r>
        <w:t>восстанавливаются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укрепляющими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 образ жизни. Формировать умение сообщать о своем самочувствии взрослым,</w:t>
      </w:r>
      <w:r>
        <w:rPr>
          <w:spacing w:val="1"/>
        </w:rPr>
        <w:t xml:space="preserve"> </w:t>
      </w:r>
      <w:r>
        <w:t>осознавать необходимость лечения. Формировать потребность в соблюдении 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опрятности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5"/>
        <w:numPr>
          <w:ilvl w:val="3"/>
          <w:numId w:val="41"/>
        </w:numPr>
        <w:tabs>
          <w:tab w:val="left" w:pos="3817"/>
        </w:tabs>
        <w:spacing w:before="3" w:after="0" w:line="296" w:lineRule="exact"/>
        <w:ind w:left="3816" w:right="0" w:hanging="3217"/>
        <w:jc w:val="left"/>
        <w:rPr>
          <w:sz w:val="24"/>
          <w:u w:val="none"/>
        </w:rPr>
      </w:pPr>
      <w:r>
        <w:rPr>
          <w:u w:val="thick"/>
        </w:rPr>
        <w:t>Занятие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физическому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развитию</w:t>
      </w:r>
    </w:p>
    <w:p>
      <w:pPr>
        <w:pStyle w:val="8"/>
        <w:ind w:right="503" w:firstLine="566"/>
      </w:pPr>
      <w:r>
        <w:t>Формировать умение сохранять устойчивое положение тела, правильную осанку.</w:t>
      </w:r>
      <w:r>
        <w:rPr>
          <w:spacing w:val="1"/>
        </w:rPr>
        <w:t xml:space="preserve"> </w:t>
      </w:r>
      <w:r>
        <w:t>Учить ходить и бегать, не наталкиваясь друг на друга, с согласованными, свободными</w:t>
      </w:r>
      <w:r>
        <w:rPr>
          <w:spacing w:val="1"/>
        </w:rPr>
        <w:t xml:space="preserve"> </w:t>
      </w:r>
      <w:r>
        <w:t>движениями рук и ног. Приучать действовать сообща, придерживаясь определенного</w:t>
      </w:r>
      <w:r>
        <w:rPr>
          <w:spacing w:val="1"/>
        </w:rPr>
        <w:t xml:space="preserve"> </w:t>
      </w:r>
      <w:r>
        <w:t>направления передвижения с опорой на зрительные ориентиры, менять направление и</w:t>
      </w:r>
      <w:r>
        <w:rPr>
          <w:spacing w:val="1"/>
        </w:rPr>
        <w:t xml:space="preserve"> </w:t>
      </w:r>
      <w:r>
        <w:t>характер движения во время ходьбы и бега в соответствии с указанием педагога. Учить</w:t>
      </w:r>
      <w:r>
        <w:rPr>
          <w:spacing w:val="1"/>
        </w:rPr>
        <w:t xml:space="preserve"> </w:t>
      </w:r>
      <w:r>
        <w:t>ползать, лазать, разнообразно действовать с мячом (брать, держать, переносить, класть,</w:t>
      </w:r>
      <w:r>
        <w:rPr>
          <w:spacing w:val="1"/>
        </w:rPr>
        <w:t xml:space="preserve"> </w:t>
      </w:r>
      <w:r>
        <w:t>бросать, катать). Учить прыжкам на двух ногах на месте, с продвижением вперед, в</w:t>
      </w:r>
      <w:r>
        <w:rPr>
          <w:spacing w:val="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отталкиваясь</w:t>
      </w:r>
      <w:r>
        <w:rPr>
          <w:spacing w:val="-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ногами.</w:t>
      </w:r>
    </w:p>
    <w:p>
      <w:pPr>
        <w:pStyle w:val="8"/>
        <w:ind w:right="504" w:firstLine="566"/>
      </w:pPr>
      <w:r>
        <w:rPr>
          <w:b/>
        </w:rPr>
        <w:t>Подвижные игры.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 желание играть вместе с воспитателем в</w:t>
      </w:r>
      <w:r>
        <w:rPr>
          <w:spacing w:val="1"/>
        </w:rPr>
        <w:t xml:space="preserve"> </w:t>
      </w:r>
      <w:r>
        <w:t>подвижные игры с простым содержанием, несложными движениями. 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 детей играть в игры,</w:t>
      </w:r>
      <w:r>
        <w:rPr>
          <w:spacing w:val="1"/>
        </w:rPr>
        <w:t xml:space="preserve"> </w:t>
      </w:r>
      <w:r>
        <w:t>в ходе которых совершенствуются основные</w:t>
      </w:r>
      <w:r>
        <w:rPr>
          <w:spacing w:val="1"/>
        </w:rPr>
        <w:t xml:space="preserve"> </w:t>
      </w:r>
      <w:r>
        <w:t>движения (ходьба, бег, бросание, катание). Учить выразительности движений, умению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зайчики;</w:t>
      </w:r>
      <w:r>
        <w:rPr>
          <w:spacing w:val="1"/>
        </w:rPr>
        <w:t xml:space="preserve"> </w:t>
      </w:r>
      <w:r>
        <w:t>поклевать зернышки</w:t>
      </w:r>
      <w:r>
        <w:rPr>
          <w:spacing w:val="1"/>
        </w:rPr>
        <w:t xml:space="preserve"> </w:t>
      </w:r>
      <w:r>
        <w:t>и попить водичку,</w:t>
      </w:r>
      <w:r>
        <w:rPr>
          <w:spacing w:val="1"/>
        </w:rPr>
        <w:t xml:space="preserve"> </w:t>
      </w:r>
      <w:r>
        <w:t>как цыплята, и т.</w:t>
      </w:r>
      <w:r>
        <w:rPr>
          <w:spacing w:val="1"/>
        </w:rPr>
        <w:t xml:space="preserve"> </w:t>
      </w:r>
      <w:r>
        <w:t>п.). Примерный 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упражнений</w:t>
      </w:r>
    </w:p>
    <w:p>
      <w:pPr>
        <w:pStyle w:val="4"/>
        <w:spacing w:before="5" w:line="295" w:lineRule="exact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>
      <w:pPr>
        <w:pStyle w:val="8"/>
        <w:ind w:right="502" w:firstLine="566"/>
      </w:pPr>
      <w:r>
        <w:rPr>
          <w:i/>
        </w:rPr>
        <w:t xml:space="preserve">Ходьба. </w:t>
      </w:r>
      <w:r>
        <w:t>Ходьба подгруппами и всей группой, парами, по кругу, взявшись за руки, с</w:t>
      </w:r>
      <w:r>
        <w:rPr>
          <w:spacing w:val="-62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врассыпную (после 2 лет 6 месяцев), обходя предметы, приставным шагом вперед, в</w:t>
      </w:r>
      <w:r>
        <w:rPr>
          <w:spacing w:val="1"/>
        </w:rPr>
        <w:t xml:space="preserve"> </w:t>
      </w:r>
      <w:r>
        <w:t>стороны. Упражнения в равновесии. Ходьба по прямой дорожке (ширина 20 см, длина 2-</w:t>
      </w:r>
      <w:r>
        <w:rPr>
          <w:spacing w:val="-62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м)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перешагиванием</w:t>
      </w:r>
      <w:r>
        <w:rPr>
          <w:spacing w:val="44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(высота</w:t>
      </w:r>
      <w:r>
        <w:rPr>
          <w:spacing w:val="44"/>
        </w:rPr>
        <w:t xml:space="preserve"> </w:t>
      </w:r>
      <w:r>
        <w:t>10-15</w:t>
      </w:r>
      <w:r>
        <w:rPr>
          <w:spacing w:val="47"/>
        </w:rPr>
        <w:t xml:space="preserve"> </w:t>
      </w:r>
      <w:r>
        <w:t>см);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доске,</w:t>
      </w:r>
      <w:r>
        <w:rPr>
          <w:spacing w:val="48"/>
        </w:rPr>
        <w:t xml:space="preserve"> </w:t>
      </w:r>
      <w:r>
        <w:t>гимнастической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6"/>
      </w:pPr>
      <w:r>
        <w:t>скамейке,</w:t>
      </w:r>
      <w:r>
        <w:rPr>
          <w:spacing w:val="1"/>
        </w:rPr>
        <w:t xml:space="preserve"> </w:t>
      </w:r>
      <w:r>
        <w:t>бревну (ширина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руках).</w:t>
      </w:r>
    </w:p>
    <w:p>
      <w:pPr>
        <w:pStyle w:val="8"/>
        <w:spacing w:before="2"/>
        <w:ind w:right="504" w:firstLine="566"/>
      </w:pPr>
      <w:r>
        <w:rPr>
          <w:i/>
        </w:rPr>
        <w:t xml:space="preserve">Бег. </w:t>
      </w:r>
      <w:r>
        <w:t>Бег подгруппами и всей группой в прямом направлении, друг за другом, 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(непрерывно),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темпа. Бег между двумя шнурами, линиями (расстояние между ними 25-30</w:t>
      </w:r>
      <w:r>
        <w:rPr>
          <w:spacing w:val="1"/>
        </w:rPr>
        <w:t xml:space="preserve"> </w:t>
      </w:r>
      <w:r>
        <w:t>см).</w:t>
      </w:r>
    </w:p>
    <w:p>
      <w:pPr>
        <w:pStyle w:val="8"/>
        <w:ind w:right="502" w:firstLine="566"/>
      </w:pPr>
      <w:r>
        <w:rPr>
          <w:i/>
        </w:rPr>
        <w:t>Ползание, лазанье</w:t>
      </w:r>
      <w:r>
        <w:t>. Ползание на четвереньках по прямой (расстояние 3-4 м); по</w:t>
      </w:r>
      <w:r>
        <w:rPr>
          <w:spacing w:val="1"/>
        </w:rPr>
        <w:t xml:space="preserve"> </w:t>
      </w:r>
      <w:r>
        <w:t>доске, лежащей на полу; по наклонной доске, приподнятой одним концом на высоту 20-</w:t>
      </w:r>
      <w:r>
        <w:rPr>
          <w:spacing w:val="1"/>
        </w:rPr>
        <w:t xml:space="preserve"> </w:t>
      </w:r>
      <w:r>
        <w:t>30 см; по гимнастической скамейке. Подлезание под воротца, веревку (высота 30-40 см),</w:t>
      </w:r>
      <w:r>
        <w:rPr>
          <w:spacing w:val="-62"/>
        </w:rPr>
        <w:t xml:space="preserve"> </w:t>
      </w:r>
      <w:r>
        <w:t>перелезание</w:t>
      </w:r>
      <w:r>
        <w:rPr>
          <w:spacing w:val="18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бревно.</w:t>
      </w:r>
      <w:r>
        <w:rPr>
          <w:spacing w:val="18"/>
        </w:rPr>
        <w:t xml:space="preserve"> </w:t>
      </w:r>
      <w:r>
        <w:t>Лазанье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лесенке-стремянке,</w:t>
      </w:r>
      <w:r>
        <w:rPr>
          <w:spacing w:val="20"/>
        </w:rPr>
        <w:t xml:space="preserve"> </w:t>
      </w:r>
      <w:r>
        <w:t>гимнастической</w:t>
      </w:r>
      <w:r>
        <w:rPr>
          <w:spacing w:val="21"/>
        </w:rPr>
        <w:t xml:space="preserve"> </w:t>
      </w:r>
      <w:r>
        <w:t>стенке</w:t>
      </w:r>
      <w:r>
        <w:rPr>
          <w:spacing w:val="18"/>
        </w:rPr>
        <w:t xml:space="preserve"> </w:t>
      </w:r>
      <w:r>
        <w:t>вверх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вниз (высота</w:t>
      </w:r>
      <w:r>
        <w:rPr>
          <w:spacing w:val="-1"/>
        </w:rPr>
        <w:t xml:space="preserve"> </w:t>
      </w:r>
      <w:r>
        <w:t>1,5 м)</w:t>
      </w:r>
      <w:r>
        <w:rPr>
          <w:spacing w:val="2"/>
        </w:rPr>
        <w:t xml:space="preserve"> </w:t>
      </w:r>
      <w:r>
        <w:t>удобным</w:t>
      </w:r>
      <w:r>
        <w:rPr>
          <w:spacing w:val="-1"/>
        </w:rPr>
        <w:t xml:space="preserve"> </w:t>
      </w:r>
      <w:r>
        <w:t>для ребенка способом.</w:t>
      </w:r>
    </w:p>
    <w:p>
      <w:pPr>
        <w:pStyle w:val="8"/>
        <w:ind w:right="505" w:firstLine="566"/>
      </w:pPr>
      <w:r>
        <w:rPr>
          <w:i/>
        </w:rPr>
        <w:t xml:space="preserve">Катание, бросание, метание. </w:t>
      </w:r>
      <w:r>
        <w:t>Катание мяча двумя руками и одной рукой педагогу,</w:t>
      </w:r>
      <w:r>
        <w:rPr>
          <w:spacing w:val="1"/>
        </w:rPr>
        <w:t xml:space="preserve"> </w:t>
      </w:r>
      <w:r>
        <w:t>друг другу, под дугу, стоя и сидя (расстояние 50-100 см); бросание мяча вперед двумя</w:t>
      </w:r>
      <w:r>
        <w:rPr>
          <w:spacing w:val="1"/>
        </w:rPr>
        <w:t xml:space="preserve"> </w:t>
      </w:r>
      <w:r>
        <w:t>руками снизу, от груди, из-за головы, через шнур, натянутый на уровне груди ребенка, с</w:t>
      </w:r>
      <w:r>
        <w:rPr>
          <w:spacing w:val="1"/>
        </w:rPr>
        <w:t xml:space="preserve"> </w:t>
      </w:r>
      <w:r>
        <w:t>расстояния 1-1,5 м, через сетку, натянутую на уровне роста ребенка. Метание мячей,</w:t>
      </w:r>
      <w:r>
        <w:rPr>
          <w:spacing w:val="1"/>
        </w:rPr>
        <w:t xml:space="preserve"> </w:t>
      </w:r>
      <w:r>
        <w:t>набивных мешочков,</w:t>
      </w:r>
      <w:r>
        <w:rPr>
          <w:spacing w:val="5"/>
        </w:rPr>
        <w:t xml:space="preserve"> </w:t>
      </w:r>
      <w:r>
        <w:t>шишек на</w:t>
      </w:r>
      <w:r>
        <w:rPr>
          <w:spacing w:val="1"/>
        </w:rPr>
        <w:t xml:space="preserve"> </w:t>
      </w:r>
      <w:r>
        <w:t>дальность</w:t>
      </w:r>
      <w:r>
        <w:rPr>
          <w:spacing w:val="3"/>
        </w:rPr>
        <w:t xml:space="preserve"> </w:t>
      </w:r>
      <w:r>
        <w:t>правой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4"/>
        </w:rPr>
        <w:t xml:space="preserve"> </w:t>
      </w:r>
      <w:r>
        <w:t>рукой;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4"/>
        </w:rPr>
        <w:t xml:space="preserve"> </w:t>
      </w:r>
      <w:r>
        <w:t>цель</w:t>
      </w:r>
    </w:p>
    <w:p>
      <w:pPr>
        <w:pStyle w:val="11"/>
        <w:numPr>
          <w:ilvl w:val="0"/>
          <w:numId w:val="43"/>
        </w:numPr>
        <w:tabs>
          <w:tab w:val="left" w:pos="928"/>
        </w:tabs>
        <w:spacing w:before="1" w:after="0" w:line="240" w:lineRule="auto"/>
        <w:ind w:left="538" w:right="508" w:firstLine="0"/>
        <w:jc w:val="both"/>
        <w:rPr>
          <w:sz w:val="26"/>
        </w:rPr>
      </w:pPr>
      <w:r>
        <w:rPr>
          <w:sz w:val="26"/>
        </w:rPr>
        <w:t>двумя</w:t>
      </w:r>
      <w:r>
        <w:rPr>
          <w:spacing w:val="61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61"/>
          <w:sz w:val="26"/>
        </w:rPr>
        <w:t xml:space="preserve"> </w:t>
      </w:r>
      <w:r>
        <w:rPr>
          <w:sz w:val="26"/>
        </w:rPr>
        <w:t>правой</w:t>
      </w:r>
      <w:r>
        <w:rPr>
          <w:spacing w:val="62"/>
          <w:sz w:val="26"/>
        </w:rPr>
        <w:t xml:space="preserve"> </w:t>
      </w:r>
      <w:r>
        <w:rPr>
          <w:sz w:val="26"/>
        </w:rPr>
        <w:t>(левой)</w:t>
      </w:r>
      <w:r>
        <w:rPr>
          <w:spacing w:val="61"/>
          <w:sz w:val="26"/>
        </w:rPr>
        <w:t xml:space="preserve"> </w:t>
      </w:r>
      <w:r>
        <w:rPr>
          <w:sz w:val="26"/>
        </w:rPr>
        <w:t>рукой</w:t>
      </w:r>
      <w:r>
        <w:rPr>
          <w:spacing w:val="64"/>
          <w:sz w:val="26"/>
        </w:rPr>
        <w:t xml:space="preserve"> </w:t>
      </w:r>
      <w:r>
        <w:rPr>
          <w:sz w:val="26"/>
        </w:rPr>
        <w:t>с</w:t>
      </w:r>
      <w:r>
        <w:rPr>
          <w:spacing w:val="61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62"/>
          <w:sz w:val="26"/>
        </w:rPr>
        <w:t xml:space="preserve"> </w:t>
      </w:r>
      <w:r>
        <w:rPr>
          <w:sz w:val="26"/>
        </w:rPr>
        <w:t>1</w:t>
      </w:r>
      <w:r>
        <w:rPr>
          <w:spacing w:val="61"/>
          <w:sz w:val="26"/>
        </w:rPr>
        <w:t xml:space="preserve"> </w:t>
      </w:r>
      <w:r>
        <w:rPr>
          <w:sz w:val="26"/>
        </w:rPr>
        <w:t>м.</w:t>
      </w:r>
      <w:r>
        <w:rPr>
          <w:spacing w:val="61"/>
          <w:sz w:val="26"/>
        </w:rPr>
        <w:t xml:space="preserve"> </w:t>
      </w:r>
      <w:r>
        <w:rPr>
          <w:sz w:val="26"/>
        </w:rPr>
        <w:t>Ловля</w:t>
      </w:r>
      <w:r>
        <w:rPr>
          <w:spacing w:val="61"/>
          <w:sz w:val="26"/>
        </w:rPr>
        <w:t xml:space="preserve"> </w:t>
      </w:r>
      <w:r>
        <w:rPr>
          <w:sz w:val="26"/>
        </w:rPr>
        <w:t>мяча,</w:t>
      </w:r>
      <w:r>
        <w:rPr>
          <w:spacing w:val="61"/>
          <w:sz w:val="26"/>
        </w:rPr>
        <w:t xml:space="preserve"> </w:t>
      </w:r>
      <w:r>
        <w:rPr>
          <w:sz w:val="26"/>
        </w:rPr>
        <w:t>брошенного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расстояния 50-100</w:t>
      </w:r>
      <w:r>
        <w:rPr>
          <w:spacing w:val="-1"/>
          <w:sz w:val="26"/>
        </w:rPr>
        <w:t xml:space="preserve"> </w:t>
      </w:r>
      <w:r>
        <w:rPr>
          <w:sz w:val="26"/>
        </w:rPr>
        <w:t>см.</w:t>
      </w:r>
    </w:p>
    <w:p>
      <w:pPr>
        <w:pStyle w:val="8"/>
        <w:ind w:right="501" w:firstLine="566"/>
      </w:pPr>
      <w:r>
        <w:rPr>
          <w:i/>
        </w:rPr>
        <w:t xml:space="preserve">Прыжки. </w:t>
      </w:r>
      <w:r>
        <w:t>Прыжки на двух ногах на месте, слегка продвигаясь вперед; прыжки на</w:t>
      </w:r>
      <w:r>
        <w:rPr>
          <w:spacing w:val="1"/>
        </w:rPr>
        <w:t xml:space="preserve"> </w:t>
      </w:r>
      <w:r>
        <w:t>двух ногах через шнур</w:t>
      </w:r>
      <w:r>
        <w:rPr>
          <w:spacing w:val="1"/>
        </w:rPr>
        <w:t xml:space="preserve"> </w:t>
      </w:r>
      <w:r>
        <w:t>(линию);</w:t>
      </w:r>
      <w:r>
        <w:rPr>
          <w:spacing w:val="65"/>
        </w:rPr>
        <w:t xml:space="preserve"> </w:t>
      </w:r>
      <w:r>
        <w:t>через две параллельные линии (10-30 см). Прыжки</w:t>
      </w:r>
      <w:r>
        <w:rPr>
          <w:spacing w:val="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 на</w:t>
      </w:r>
      <w:r>
        <w:rPr>
          <w:spacing w:val="-2"/>
        </w:rPr>
        <w:t xml:space="preserve"> </w:t>
      </w:r>
      <w:r>
        <w:t>10-15</w:t>
      </w:r>
      <w:r>
        <w:rPr>
          <w:spacing w:val="-2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поднятой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ребенка.</w:t>
      </w:r>
    </w:p>
    <w:p>
      <w:pPr>
        <w:pStyle w:val="8"/>
        <w:ind w:right="499" w:firstLine="566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скрещивать их перед грудью и разводить в стороны. Отводить руки назад, за спину;</w:t>
      </w:r>
      <w:r>
        <w:rPr>
          <w:spacing w:val="1"/>
        </w:rPr>
        <w:t xml:space="preserve"> </w:t>
      </w:r>
      <w:r>
        <w:t>сгибать и разгибать их. Хлопать руками перед собой, над головой, размахивать вперед-</w:t>
      </w:r>
      <w:r>
        <w:rPr>
          <w:spacing w:val="1"/>
        </w:rPr>
        <w:t xml:space="preserve"> </w:t>
      </w:r>
      <w:r>
        <w:t>назад, вниз-вверх. Упражнения для развития и укрепления мышц спины и гибкости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Поворачиваться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стоящему</w:t>
      </w:r>
      <w:r>
        <w:rPr>
          <w:spacing w:val="1"/>
        </w:rPr>
        <w:t xml:space="preserve"> </w:t>
      </w:r>
      <w:r>
        <w:t>(сидящему). Наклоняться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 Поочередно</w:t>
      </w:r>
      <w:r>
        <w:rPr>
          <w:spacing w:val="1"/>
        </w:rPr>
        <w:t xml:space="preserve"> </w:t>
      </w:r>
      <w:r>
        <w:t>сгибать и</w:t>
      </w:r>
      <w:r>
        <w:rPr>
          <w:spacing w:val="1"/>
        </w:rPr>
        <w:t xml:space="preserve"> </w:t>
      </w:r>
      <w:r>
        <w:t>разгибать</w:t>
      </w:r>
      <w:r>
        <w:rPr>
          <w:spacing w:val="65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сидя на полу. Поднимать и опускать ноги, лежа на спине. Стоя на коленях, садиться на</w:t>
      </w:r>
      <w:r>
        <w:rPr>
          <w:spacing w:val="1"/>
        </w:rPr>
        <w:t xml:space="preserve"> </w:t>
      </w:r>
      <w:r>
        <w:t>пятки и подниматься. Упражнения для развития и укрепления мышц брюшного пресса и</w:t>
      </w:r>
      <w:r>
        <w:rPr>
          <w:spacing w:val="-62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(правую)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 положения стоя. Приседать, держась за опору; потягиваться, поднимаясь на</w:t>
      </w:r>
      <w:r>
        <w:rPr>
          <w:spacing w:val="1"/>
        </w:rPr>
        <w:t xml:space="preserve"> </w:t>
      </w:r>
      <w:r>
        <w:t>носки.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ногу 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шевелить пальцами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(сидя).</w:t>
      </w:r>
      <w:r>
        <w:rPr>
          <w:spacing w:val="65"/>
        </w:rPr>
        <w:t xml:space="preserve"> </w:t>
      </w:r>
      <w:r>
        <w:t>Подвижные</w:t>
      </w:r>
      <w:r>
        <w:rPr>
          <w:spacing w:val="-6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ходьбой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бегом.</w:t>
      </w:r>
      <w:r>
        <w:rPr>
          <w:spacing w:val="16"/>
        </w:rPr>
        <w:t xml:space="preserve"> </w:t>
      </w:r>
      <w:r>
        <w:t>«Догони</w:t>
      </w:r>
      <w:r>
        <w:rPr>
          <w:spacing w:val="14"/>
        </w:rPr>
        <w:t xml:space="preserve"> </w:t>
      </w:r>
      <w:r>
        <w:t>мяч!»,</w:t>
      </w:r>
      <w:r>
        <w:rPr>
          <w:spacing w:val="15"/>
        </w:rPr>
        <w:t xml:space="preserve"> </w:t>
      </w:r>
      <w:r>
        <w:t>«По</w:t>
      </w:r>
      <w:r>
        <w:rPr>
          <w:spacing w:val="13"/>
        </w:rPr>
        <w:t xml:space="preserve"> </w:t>
      </w:r>
      <w:r>
        <w:t>тропинке»,</w:t>
      </w:r>
      <w:r>
        <w:rPr>
          <w:spacing w:val="15"/>
        </w:rPr>
        <w:t xml:space="preserve"> </w:t>
      </w:r>
      <w:r>
        <w:t>«Через</w:t>
      </w:r>
      <w:r>
        <w:rPr>
          <w:spacing w:val="14"/>
        </w:rPr>
        <w:t xml:space="preserve"> </w:t>
      </w:r>
      <w:r>
        <w:t>ручеек»,</w:t>
      </w:r>
      <w:r>
        <w:rPr>
          <w:spacing w:val="15"/>
        </w:rPr>
        <w:t xml:space="preserve"> </w:t>
      </w:r>
      <w:r>
        <w:t>«Кто</w:t>
      </w:r>
      <w:r>
        <w:rPr>
          <w:spacing w:val="13"/>
        </w:rPr>
        <w:t xml:space="preserve"> </w:t>
      </w:r>
      <w:r>
        <w:t>тише?»,</w:t>
      </w:r>
    </w:p>
    <w:p>
      <w:pPr>
        <w:pStyle w:val="8"/>
        <w:ind w:right="506"/>
      </w:pPr>
      <w:r>
        <w:t>«Перешагни</w:t>
      </w:r>
      <w:r>
        <w:rPr>
          <w:spacing w:val="15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палку»,</w:t>
      </w:r>
      <w:r>
        <w:rPr>
          <w:spacing w:val="18"/>
        </w:rPr>
        <w:t xml:space="preserve"> </w:t>
      </w:r>
      <w:r>
        <w:t>«Догоните</w:t>
      </w:r>
      <w:r>
        <w:rPr>
          <w:spacing w:val="15"/>
        </w:rPr>
        <w:t xml:space="preserve"> </w:t>
      </w:r>
      <w:r>
        <w:t>меня!»,</w:t>
      </w:r>
      <w:r>
        <w:rPr>
          <w:spacing w:val="17"/>
        </w:rPr>
        <w:t xml:space="preserve"> </w:t>
      </w:r>
      <w:r>
        <w:t>«Воробышки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автомобиль»,</w:t>
      </w:r>
      <w:r>
        <w:rPr>
          <w:spacing w:val="17"/>
        </w:rPr>
        <w:t xml:space="preserve"> </w:t>
      </w:r>
      <w:r>
        <w:t>«Солнышко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«Принеси</w:t>
      </w:r>
      <w:r>
        <w:rPr>
          <w:spacing w:val="1"/>
        </w:rPr>
        <w:t xml:space="preserve"> </w:t>
      </w:r>
      <w:r>
        <w:t>предмет».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ползанием.</w:t>
      </w:r>
      <w:r>
        <w:rPr>
          <w:spacing w:val="1"/>
        </w:rPr>
        <w:t xml:space="preserve"> </w:t>
      </w:r>
      <w:r>
        <w:t>«Доползи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погремушки»,</w:t>
      </w:r>
      <w:r>
        <w:rPr>
          <w:spacing w:val="1"/>
        </w:rPr>
        <w:t xml:space="preserve"> </w:t>
      </w:r>
      <w:r>
        <w:t>«Проползти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переползай</w:t>
      </w:r>
      <w:r>
        <w:rPr>
          <w:spacing w:val="1"/>
        </w:rPr>
        <w:t xml:space="preserve"> </w:t>
      </w:r>
      <w:r>
        <w:t>линию!»,</w:t>
      </w:r>
      <w:r>
        <w:rPr>
          <w:spacing w:val="1"/>
        </w:rPr>
        <w:t xml:space="preserve"> </w:t>
      </w:r>
      <w:r>
        <w:t>«Обезьянки».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кругу»,</w:t>
      </w:r>
      <w:r>
        <w:rPr>
          <w:spacing w:val="1"/>
        </w:rPr>
        <w:t xml:space="preserve"> </w:t>
      </w:r>
      <w:r>
        <w:t>«Прокати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«Лови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воротца», «Целься точнее!». С подпрыгиванием. «Мой веселый, звонкий мяч», «Зайка</w:t>
      </w:r>
      <w:r>
        <w:rPr>
          <w:spacing w:val="1"/>
        </w:rPr>
        <w:t xml:space="preserve"> </w:t>
      </w:r>
      <w:r>
        <w:t>беленький</w:t>
      </w:r>
      <w:r>
        <w:rPr>
          <w:spacing w:val="1"/>
        </w:rPr>
        <w:t xml:space="preserve"> </w:t>
      </w:r>
      <w:r>
        <w:t>сидит»,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гнездышках»,</w:t>
      </w:r>
      <w:r>
        <w:rPr>
          <w:spacing w:val="1"/>
        </w:rPr>
        <w:t xml:space="preserve"> </w:t>
      </w:r>
      <w:r>
        <w:t>«Через</w:t>
      </w:r>
      <w:r>
        <w:rPr>
          <w:spacing w:val="1"/>
        </w:rPr>
        <w:t xml:space="preserve"> </w:t>
      </w:r>
      <w:r>
        <w:t>ручеек».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3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звенит?»,</w:t>
      </w:r>
      <w:r>
        <w:rPr>
          <w:spacing w:val="3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флажок».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пение.</w:t>
      </w:r>
      <w:r>
        <w:rPr>
          <w:spacing w:val="3"/>
        </w:rPr>
        <w:t xml:space="preserve"> </w:t>
      </w:r>
      <w:r>
        <w:t>«Поезд»,</w:t>
      </w:r>
    </w:p>
    <w:p>
      <w:pPr>
        <w:pStyle w:val="8"/>
      </w:pPr>
      <w:r>
        <w:t>«Заинька»,</w:t>
      </w:r>
      <w:r>
        <w:rPr>
          <w:spacing w:val="-3"/>
        </w:rPr>
        <w:t xml:space="preserve"> </w:t>
      </w:r>
      <w:r>
        <w:t>«Флажок».</w:t>
      </w:r>
    </w:p>
    <w:p>
      <w:pPr>
        <w:pStyle w:val="4"/>
        <w:spacing w:before="8" w:line="298" w:lineRule="exact"/>
        <w:ind w:left="5123"/>
        <w:jc w:val="left"/>
      </w:pPr>
      <w:r>
        <w:t>(3</w:t>
      </w:r>
      <w:r>
        <w:rPr>
          <w:spacing w:val="75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года)</w:t>
      </w:r>
    </w:p>
    <w:p>
      <w:pPr>
        <w:pStyle w:val="5"/>
        <w:numPr>
          <w:ilvl w:val="4"/>
          <w:numId w:val="41"/>
        </w:numPr>
        <w:tabs>
          <w:tab w:val="left" w:pos="5456"/>
        </w:tabs>
        <w:spacing w:before="0" w:after="0" w:line="295" w:lineRule="exact"/>
        <w:ind w:left="5456" w:right="0" w:hanging="196"/>
        <w:jc w:val="left"/>
        <w:rPr>
          <w:sz w:val="24"/>
          <w:u w:val="none"/>
        </w:rPr>
      </w:pPr>
      <w:r>
        <w:rPr>
          <w:u w:val="thick"/>
        </w:rPr>
        <w:t>Здоровье</w:t>
      </w:r>
    </w:p>
    <w:p>
      <w:pPr>
        <w:pStyle w:val="8"/>
        <w:ind w:firstLine="566"/>
        <w:jc w:val="left"/>
      </w:pPr>
      <w:r>
        <w:t>Развивать</w:t>
      </w:r>
      <w:r>
        <w:rPr>
          <w:spacing w:val="24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органы</w:t>
      </w:r>
      <w:r>
        <w:rPr>
          <w:spacing w:val="20"/>
        </w:rPr>
        <w:t xml:space="preserve"> </w:t>
      </w:r>
      <w:r>
        <w:t>чувств</w:t>
      </w:r>
      <w:r>
        <w:rPr>
          <w:spacing w:val="20"/>
        </w:rPr>
        <w:t xml:space="preserve"> </w:t>
      </w:r>
      <w:r>
        <w:t>(глаза,</w:t>
      </w:r>
      <w:r>
        <w:rPr>
          <w:spacing w:val="22"/>
        </w:rPr>
        <w:t xml:space="preserve"> </w:t>
      </w:r>
      <w:r>
        <w:t>рот,</w:t>
      </w:r>
      <w:r>
        <w:rPr>
          <w:spacing w:val="20"/>
        </w:rPr>
        <w:t xml:space="preserve"> </w:t>
      </w:r>
      <w:r>
        <w:t>нос,</w:t>
      </w:r>
      <w:r>
        <w:rPr>
          <w:spacing w:val="25"/>
        </w:rPr>
        <w:t xml:space="preserve"> </w:t>
      </w:r>
      <w:r>
        <w:t>уши),</w:t>
      </w:r>
      <w:r>
        <w:rPr>
          <w:spacing w:val="20"/>
        </w:rPr>
        <w:t xml:space="preserve"> </w:t>
      </w:r>
      <w:r>
        <w:t>дать</w:t>
      </w:r>
      <w:r>
        <w:rPr>
          <w:spacing w:val="-6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ними.</w:t>
      </w:r>
    </w:p>
    <w:p>
      <w:pPr>
        <w:pStyle w:val="8"/>
        <w:ind w:firstLine="566"/>
        <w:jc w:val="left"/>
      </w:pPr>
      <w:r>
        <w:t>Дать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полезной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вредной</w:t>
      </w:r>
      <w:r>
        <w:rPr>
          <w:spacing w:val="23"/>
        </w:rPr>
        <w:t xml:space="preserve"> </w:t>
      </w:r>
      <w:r>
        <w:t>пище;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овощах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фруктах,</w:t>
      </w:r>
      <w:r>
        <w:rPr>
          <w:spacing w:val="22"/>
        </w:rPr>
        <w:t xml:space="preserve"> </w:t>
      </w:r>
      <w:r>
        <w:t>молочных</w:t>
      </w:r>
      <w:r>
        <w:rPr>
          <w:spacing w:val="-62"/>
        </w:rPr>
        <w:t xml:space="preserve"> </w:t>
      </w:r>
      <w:r>
        <w:t>продуктах,</w:t>
      </w:r>
      <w:r>
        <w:rPr>
          <w:spacing w:val="-2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 здоровья</w:t>
      </w:r>
      <w:r>
        <w:rPr>
          <w:spacing w:val="2"/>
        </w:rPr>
        <w:t xml:space="preserve"> </w:t>
      </w:r>
      <w:r>
        <w:t>человека.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4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вызывают</w:t>
      </w:r>
      <w:r>
        <w:rPr>
          <w:spacing w:val="-3"/>
        </w:rPr>
        <w:t xml:space="preserve"> </w:t>
      </w:r>
      <w:r>
        <w:t>хорошее</w:t>
      </w:r>
      <w:r>
        <w:rPr>
          <w:spacing w:val="-4"/>
        </w:rPr>
        <w:t xml:space="preserve"> </w:t>
      </w:r>
      <w:r>
        <w:t>настроение;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сна</w:t>
      </w:r>
      <w:r>
        <w:rPr>
          <w:spacing w:val="-4"/>
        </w:rPr>
        <w:t xml:space="preserve"> </w:t>
      </w:r>
      <w:r>
        <w:t>восстанавливаются</w:t>
      </w:r>
      <w:r>
        <w:rPr>
          <w:spacing w:val="-3"/>
        </w:rPr>
        <w:t xml:space="preserve"> </w:t>
      </w:r>
      <w:r>
        <w:t>силы.</w:t>
      </w:r>
    </w:p>
    <w:p>
      <w:pPr>
        <w:pStyle w:val="8"/>
        <w:spacing w:before="2"/>
        <w:ind w:right="508" w:firstLine="566"/>
      </w:pPr>
      <w:r>
        <w:t>Познакомить детей с упражнениями, укрепляющими различные органы и системы</w:t>
      </w:r>
      <w:r>
        <w:rPr>
          <w:spacing w:val="1"/>
        </w:rPr>
        <w:t xml:space="preserve"> </w:t>
      </w:r>
      <w:r>
        <w:t>организма. Дать представление о необходимости закаливания. Дать представление о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здоровья;</w:t>
      </w:r>
      <w:r>
        <w:rPr>
          <w:spacing w:val="-2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>
      <w:pPr>
        <w:pStyle w:val="8"/>
        <w:ind w:right="510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лечения.</w:t>
      </w:r>
    </w:p>
    <w:p>
      <w:pPr>
        <w:pStyle w:val="8"/>
        <w:ind w:right="505" w:firstLine="566"/>
      </w:pP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>
      <w:pPr>
        <w:pStyle w:val="5"/>
        <w:numPr>
          <w:ilvl w:val="4"/>
          <w:numId w:val="41"/>
        </w:numPr>
        <w:tabs>
          <w:tab w:val="left" w:pos="3534"/>
        </w:tabs>
        <w:spacing w:before="7" w:after="0" w:line="295" w:lineRule="exact"/>
        <w:ind w:left="3533" w:right="0" w:hanging="3500"/>
        <w:jc w:val="left"/>
        <w:rPr>
          <w:sz w:val="24"/>
          <w:u w:val="none"/>
        </w:rPr>
      </w:pPr>
      <w:r>
        <w:rPr>
          <w:u w:val="thick"/>
        </w:rPr>
        <w:t>Занятие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физическому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развитию</w:t>
      </w:r>
    </w:p>
    <w:p>
      <w:pPr>
        <w:pStyle w:val="8"/>
        <w:ind w:right="509" w:firstLine="566"/>
      </w:pPr>
      <w:r>
        <w:t>Продолжать развивать разнообразные виды движений. Учить детей ходить и бегать</w:t>
      </w:r>
      <w:r>
        <w:rPr>
          <w:spacing w:val="-62"/>
        </w:rPr>
        <w:t xml:space="preserve"> </w:t>
      </w:r>
      <w:r>
        <w:t>свободно, не шаркая ногами, не опуская головы, сохраняя перекрестную координацию</w:t>
      </w:r>
      <w:r>
        <w:rPr>
          <w:spacing w:val="1"/>
        </w:rPr>
        <w:t xml:space="preserve"> </w:t>
      </w:r>
      <w:r>
        <w:t>движений рук и ног. Приучать действовать совместно. Учить строиться в колонну по</w:t>
      </w:r>
      <w:r>
        <w:rPr>
          <w:spacing w:val="1"/>
        </w:rPr>
        <w:t xml:space="preserve"> </w:t>
      </w:r>
      <w:r>
        <w:t>одному, шеренгу, круг,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построениях.</w:t>
      </w:r>
    </w:p>
    <w:p>
      <w:pPr>
        <w:pStyle w:val="8"/>
        <w:ind w:right="506" w:firstLine="566"/>
      </w:pPr>
      <w:r>
        <w:t>Учить</w:t>
      </w:r>
      <w:r>
        <w:rPr>
          <w:spacing w:val="1"/>
        </w:rPr>
        <w:t xml:space="preserve"> </w:t>
      </w:r>
      <w:r>
        <w:t>энергично,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приземляться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 с высоты, на месте и с продвижением вперед; принимать правильное исходное</w:t>
      </w:r>
      <w:r>
        <w:rPr>
          <w:spacing w:val="1"/>
        </w:rPr>
        <w:t xml:space="preserve"> </w:t>
      </w:r>
      <w:r>
        <w:t>положение в прыжках в длину и высоту с места; в метании мешочков с песком, мячей</w:t>
      </w:r>
      <w:r>
        <w:rPr>
          <w:spacing w:val="1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15–20</w:t>
      </w:r>
      <w:r>
        <w:rPr>
          <w:spacing w:val="-1"/>
        </w:rPr>
        <w:t xml:space="preserve"> </w:t>
      </w:r>
      <w:r>
        <w:t>см.</w:t>
      </w:r>
    </w:p>
    <w:p>
      <w:pPr>
        <w:pStyle w:val="8"/>
        <w:ind w:right="503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катании,</w:t>
      </w:r>
      <w:r>
        <w:rPr>
          <w:spacing w:val="1"/>
        </w:rPr>
        <w:t xml:space="preserve"> </w:t>
      </w:r>
      <w:r>
        <w:t>бросании.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хвату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перекладину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лазанья.</w:t>
      </w:r>
      <w:r>
        <w:rPr>
          <w:spacing w:val="-1"/>
        </w:rPr>
        <w:t xml:space="preserve"> </w:t>
      </w:r>
      <w:r>
        <w:t>Закреплять умение</w:t>
      </w:r>
      <w:r>
        <w:rPr>
          <w:spacing w:val="-1"/>
        </w:rPr>
        <w:t xml:space="preserve"> </w:t>
      </w:r>
      <w:r>
        <w:t>ползать.</w:t>
      </w:r>
    </w:p>
    <w:p>
      <w:pPr>
        <w:pStyle w:val="8"/>
        <w:ind w:right="512" w:firstLine="566"/>
      </w:pPr>
      <w:r>
        <w:t>Учить сохранять правильную осанку в положениях сидя, стоя, в движении,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равновесии.</w:t>
      </w:r>
    </w:p>
    <w:p>
      <w:pPr>
        <w:pStyle w:val="8"/>
        <w:ind w:right="505" w:firstLine="566"/>
      </w:pPr>
      <w:r>
        <w:t>Учить кататься на санках, садиться на трехколесный велосипед, кататься на нем и</w:t>
      </w:r>
      <w:r>
        <w:rPr>
          <w:spacing w:val="1"/>
        </w:rPr>
        <w:t xml:space="preserve"> </w:t>
      </w:r>
      <w:r>
        <w:t>слезать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него.</w:t>
      </w:r>
    </w:p>
    <w:p>
      <w:pPr>
        <w:pStyle w:val="8"/>
        <w:spacing w:line="298" w:lineRule="exact"/>
        <w:ind w:left="1105"/>
      </w:pP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надевать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снимать</w:t>
      </w:r>
      <w:r>
        <w:rPr>
          <w:spacing w:val="-3"/>
        </w:rPr>
        <w:t xml:space="preserve"> </w:t>
      </w:r>
      <w:r>
        <w:t>лыжи,</w:t>
      </w:r>
      <w:r>
        <w:rPr>
          <w:spacing w:val="-3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них,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лыжи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>
      <w:pPr>
        <w:pStyle w:val="8"/>
        <w:ind w:right="509" w:firstLine="566"/>
      </w:pPr>
      <w:r>
        <w:t>Учить реагировать на сигналы «беги», «лови», «стой» и др.; выполнять правила в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>
      <w:pPr>
        <w:pStyle w:val="8"/>
        <w:ind w:right="505" w:firstLine="566"/>
      </w:pP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>
      <w:pPr>
        <w:pStyle w:val="8"/>
        <w:ind w:right="510" w:firstLine="566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правилами.</w:t>
      </w:r>
    </w:p>
    <w:p>
      <w:pPr>
        <w:pStyle w:val="8"/>
        <w:ind w:right="510" w:firstLine="566"/>
      </w:pPr>
      <w:r>
        <w:t>Поощрять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каталками,</w:t>
      </w:r>
      <w:r>
        <w:rPr>
          <w:spacing w:val="1"/>
        </w:rPr>
        <w:t xml:space="preserve"> </w:t>
      </w:r>
      <w:r>
        <w:t>автомобилями,</w:t>
      </w:r>
      <w:r>
        <w:rPr>
          <w:spacing w:val="1"/>
        </w:rPr>
        <w:t xml:space="preserve"> </w:t>
      </w:r>
      <w:r>
        <w:t>тележками,</w:t>
      </w:r>
      <w:r>
        <w:rPr>
          <w:spacing w:val="1"/>
        </w:rPr>
        <w:t xml:space="preserve"> </w:t>
      </w:r>
      <w:r>
        <w:t>велосипедами,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шарами.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ползания;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выразительность и красоту движений. Вводить в игры более сложные правила со сменой</w:t>
      </w:r>
      <w:r>
        <w:rPr>
          <w:spacing w:val="-6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движений.</w:t>
      </w:r>
    </w:p>
    <w:p>
      <w:pPr>
        <w:pStyle w:val="8"/>
        <w:ind w:right="508" w:firstLine="566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пространстве.</w:t>
      </w:r>
    </w:p>
    <w:p>
      <w:pPr>
        <w:pStyle w:val="4"/>
        <w:spacing w:before="5" w:line="296" w:lineRule="exact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>
      <w:pPr>
        <w:pStyle w:val="8"/>
        <w:ind w:right="502" w:firstLine="566"/>
      </w:pPr>
      <w:r>
        <w:rPr>
          <w:i/>
        </w:rPr>
        <w:t>Ходьба</w:t>
      </w:r>
      <w:r>
        <w:t>. Ходьба обычная, на носках, с высоким подниманием колена, в колонне по</w:t>
      </w:r>
      <w:r>
        <w:rPr>
          <w:spacing w:val="1"/>
        </w:rPr>
        <w:t xml:space="preserve"> </w:t>
      </w:r>
      <w:r>
        <w:t>одному, по два (парами); в разных направлениях: по прямой, по кругу, змейкой (между</w:t>
      </w:r>
      <w:r>
        <w:rPr>
          <w:spacing w:val="1"/>
        </w:rPr>
        <w:t xml:space="preserve"> </w:t>
      </w:r>
      <w:r>
        <w:t>предметами), врассыпную. Ходьба с выполнением заданий (с остановкой, приседанием,</w:t>
      </w:r>
      <w:r>
        <w:rPr>
          <w:spacing w:val="1"/>
        </w:rPr>
        <w:t xml:space="preserve"> </w:t>
      </w:r>
      <w:r>
        <w:t>поворотом).</w:t>
      </w:r>
    </w:p>
    <w:p>
      <w:pPr>
        <w:pStyle w:val="8"/>
        <w:ind w:right="502" w:firstLine="566"/>
      </w:pPr>
      <w:r>
        <w:rPr>
          <w:i/>
        </w:rPr>
        <w:t xml:space="preserve">Упражнения в равновесии. </w:t>
      </w:r>
      <w:r>
        <w:t>Ходьба по прямой дорожке (ширина 15–20 см, длина 2–</w:t>
      </w:r>
      <w:r>
        <w:rPr>
          <w:spacing w:val="1"/>
        </w:rPr>
        <w:t xml:space="preserve"> </w:t>
      </w:r>
      <w:r>
        <w:t>2,5 м), по доске, гимнастической скамейке, бревну, приставляя пятку одной ноги к носку</w:t>
      </w:r>
      <w:r>
        <w:rPr>
          <w:spacing w:val="-62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рейки,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положенной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30–35</w:t>
      </w:r>
      <w:r>
        <w:rPr>
          <w:spacing w:val="65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кружение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 w:firstLine="566"/>
      </w:pPr>
      <w:r>
        <w:rPr>
          <w:i/>
        </w:rPr>
        <w:t>Бег.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(подгруппами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65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извилистой дорожкам (ширина 25–50 см, длина 5–6 м), по кругу, змейкой, врассыпную;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(останавливаться,</w:t>
      </w:r>
      <w:r>
        <w:rPr>
          <w:spacing w:val="1"/>
        </w:rPr>
        <w:t xml:space="preserve"> </w:t>
      </w:r>
      <w:r>
        <w:t>убегать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догоняющего,</w:t>
      </w:r>
      <w:r>
        <w:rPr>
          <w:spacing w:val="1"/>
        </w:rPr>
        <w:t xml:space="preserve"> </w:t>
      </w:r>
      <w:r>
        <w:t>догонять</w:t>
      </w:r>
      <w:r>
        <w:rPr>
          <w:spacing w:val="1"/>
        </w:rPr>
        <w:t xml:space="preserve"> </w:t>
      </w:r>
      <w:r>
        <w:t>убегающего,</w:t>
      </w:r>
      <w:r>
        <w:rPr>
          <w:spacing w:val="1"/>
        </w:rPr>
        <w:t xml:space="preserve"> </w:t>
      </w:r>
      <w:r>
        <w:t>бежать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место),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медленном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50–60</w:t>
      </w:r>
      <w:r>
        <w:rPr>
          <w:spacing w:val="-2"/>
        </w:rPr>
        <w:t xml:space="preserve"> </w:t>
      </w:r>
      <w:r>
        <w:t>секунд,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-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м).</w:t>
      </w:r>
    </w:p>
    <w:p>
      <w:pPr>
        <w:pStyle w:val="8"/>
        <w:spacing w:before="1"/>
        <w:ind w:right="504" w:firstLine="566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 метание.</w:t>
      </w:r>
      <w:r>
        <w:rPr>
          <w:i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(шарика)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в воротца (ширина 50–60 см). Метание на дальность правой и левой рукой</w:t>
      </w:r>
      <w:r>
        <w:rPr>
          <w:spacing w:val="1"/>
        </w:rPr>
        <w:t xml:space="preserve"> </w:t>
      </w:r>
      <w:r>
        <w:t>(к концу года на расстояние 2,5–5 м), в горизонтальную цель двумя руками снизу, от</w:t>
      </w:r>
      <w:r>
        <w:rPr>
          <w:spacing w:val="1"/>
        </w:rPr>
        <w:t xml:space="preserve"> </w:t>
      </w:r>
      <w:r>
        <w:t>груди, правой и левой рукой (расстояние 1,5–2 м), в вертикальную цель (высота центра</w:t>
      </w:r>
      <w:r>
        <w:rPr>
          <w:spacing w:val="1"/>
        </w:rPr>
        <w:t xml:space="preserve"> </w:t>
      </w:r>
      <w:r>
        <w:t>мишени 1,2 м) правой и левой рукой (расстояние 1–1,5 м). Ловля мяча, брошенного</w:t>
      </w:r>
      <w:r>
        <w:rPr>
          <w:spacing w:val="1"/>
        </w:rPr>
        <w:t xml:space="preserve"> </w:t>
      </w:r>
      <w:r>
        <w:t>воспитателем (расстояние 70–100 см). Бросание мяча вверх, вниз, об пол (землю), ловля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подряд).</w:t>
      </w:r>
    </w:p>
    <w:p>
      <w:pPr>
        <w:pStyle w:val="8"/>
        <w:spacing w:before="1"/>
        <w:ind w:right="502" w:firstLine="566"/>
      </w:pPr>
      <w:r>
        <w:rPr>
          <w:i/>
        </w:rPr>
        <w:t xml:space="preserve">Ползание, лазанье. </w:t>
      </w:r>
      <w:r>
        <w:t>Ползание на четвереньках по прямой (расстояние 6 м), между</w:t>
      </w:r>
      <w:r>
        <w:rPr>
          <w:spacing w:val="1"/>
        </w:rPr>
        <w:t xml:space="preserve"> </w:t>
      </w:r>
      <w:r>
        <w:t>предметами, вокруг них; подлезание под препятствие (высота 50 см), не касаясь руками</w:t>
      </w:r>
      <w:r>
        <w:rPr>
          <w:spacing w:val="1"/>
        </w:rPr>
        <w:t xml:space="preserve"> </w:t>
      </w:r>
      <w:r>
        <w:t>пола; пролезание в</w:t>
      </w:r>
      <w:r>
        <w:rPr>
          <w:spacing w:val="1"/>
        </w:rPr>
        <w:t xml:space="preserve"> </w:t>
      </w:r>
      <w:r>
        <w:t>обруч; перелезание</w:t>
      </w:r>
      <w:r>
        <w:rPr>
          <w:spacing w:val="1"/>
        </w:rPr>
        <w:t xml:space="preserve"> </w:t>
      </w:r>
      <w:r>
        <w:t>через бревно.</w:t>
      </w:r>
      <w:r>
        <w:rPr>
          <w:spacing w:val="1"/>
        </w:rPr>
        <w:t xml:space="preserve"> </w:t>
      </w:r>
      <w:r>
        <w:t>Лазанье по лесенке-стремянке,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м).</w:t>
      </w:r>
    </w:p>
    <w:p>
      <w:pPr>
        <w:pStyle w:val="8"/>
        <w:ind w:right="501" w:firstLine="566"/>
      </w:pPr>
      <w:r>
        <w:rPr>
          <w:i/>
        </w:rPr>
        <w:t xml:space="preserve">Прыжки. </w:t>
      </w:r>
      <w:r>
        <w:t>Прыжки на двух ногах на месте, с продвижением вперед (расстояние 2–3</w:t>
      </w:r>
      <w:r>
        <w:rPr>
          <w:spacing w:val="1"/>
        </w:rPr>
        <w:t xml:space="preserve"> </w:t>
      </w:r>
      <w:r>
        <w:t>м), из кружка в кружок, вокруг предметов, между ними, прыжки с высоты 15–20 см,</w:t>
      </w:r>
      <w:r>
        <w:rPr>
          <w:spacing w:val="1"/>
        </w:rPr>
        <w:t xml:space="preserve"> </w:t>
      </w:r>
      <w:r>
        <w:t>вверх с места, доставая</w:t>
      </w:r>
      <w:r>
        <w:rPr>
          <w:spacing w:val="1"/>
        </w:rPr>
        <w:t xml:space="preserve"> </w:t>
      </w:r>
      <w:r>
        <w:t>предмет, подвешенный выше поднятой руки ребенка; через</w:t>
      </w:r>
      <w:r>
        <w:rPr>
          <w:spacing w:val="1"/>
        </w:rPr>
        <w:t xml:space="preserve"> </w:t>
      </w:r>
      <w:r>
        <w:t>линию, шнур, через 4–6 линий (поочередно через каждую); через предметы (высота 5</w:t>
      </w:r>
      <w:r>
        <w:rPr>
          <w:spacing w:val="1"/>
        </w:rPr>
        <w:t xml:space="preserve"> </w:t>
      </w:r>
      <w:r>
        <w:t>см); в длину с места через две линии (расстояние между ними 25–30 см); в длину с места</w:t>
      </w:r>
      <w:r>
        <w:rPr>
          <w:spacing w:val="-62"/>
        </w:rPr>
        <w:t xml:space="preserve"> </w:t>
      </w:r>
      <w:r>
        <w:t>на расстояние не менее</w:t>
      </w:r>
      <w:r>
        <w:rPr>
          <w:spacing w:val="1"/>
        </w:rPr>
        <w:t xml:space="preserve"> </w:t>
      </w:r>
      <w:r>
        <w:t>40 см. Групповые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 переходами. Построение 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переступанием.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циклических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</w:p>
    <w:p>
      <w:pPr>
        <w:spacing w:before="0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Общеразвивающие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упражнения</w:t>
      </w:r>
    </w:p>
    <w:p>
      <w:pPr>
        <w:pStyle w:val="8"/>
        <w:spacing w:before="1"/>
        <w:ind w:right="506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кистей</w:t>
      </w:r>
      <w:r>
        <w:rPr>
          <w:i/>
          <w:spacing w:val="1"/>
        </w:rPr>
        <w:t xml:space="preserve"> </w:t>
      </w:r>
      <w:r>
        <w:rPr>
          <w:i/>
        </w:rPr>
        <w:t>рук,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rPr>
          <w:i/>
          <w:spacing w:val="1"/>
        </w:rPr>
        <w:t xml:space="preserve"> </w:t>
      </w:r>
      <w:r>
        <w:rPr>
          <w:i/>
        </w:rPr>
        <w:t>плечевого</w:t>
      </w:r>
      <w:r>
        <w:rPr>
          <w:i/>
          <w:spacing w:val="1"/>
        </w:rPr>
        <w:t xml:space="preserve"> </w:t>
      </w:r>
      <w:r>
        <w:rPr>
          <w:i/>
        </w:rPr>
        <w:t>пояса.</w:t>
      </w:r>
      <w:r>
        <w:rPr>
          <w:i/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поочередно). Перекладывать предметы из одной руки в другую перед собой, за спиной,</w:t>
      </w:r>
      <w:r>
        <w:rPr>
          <w:spacing w:val="1"/>
        </w:rPr>
        <w:t xml:space="preserve"> </w:t>
      </w:r>
      <w:r>
        <w:t>над головой. Хлопать в ладоши перед собой и отводить руки за спину. Вытягивать 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поворачивать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шевелить</w:t>
      </w:r>
      <w:r>
        <w:rPr>
          <w:spacing w:val="-2"/>
        </w:rPr>
        <w:t xml:space="preserve"> </w:t>
      </w:r>
      <w:r>
        <w:t>пальцами.</w:t>
      </w:r>
    </w:p>
    <w:p>
      <w:pPr>
        <w:pStyle w:val="8"/>
        <w:ind w:right="499" w:firstLine="566"/>
      </w:pPr>
      <w:r>
        <w:rPr>
          <w:i/>
        </w:rPr>
        <w:t>Упражнения для развития и укрепления мышц спины и гибкости позвоночника.</w:t>
      </w:r>
      <w:r>
        <w:rPr>
          <w:i/>
          <w:spacing w:val="1"/>
        </w:rPr>
        <w:t xml:space="preserve"> </w:t>
      </w:r>
      <w:r>
        <w:t>Передавать мяч друг другу над головой вперед-назад, с поворотом в стороны (вправо-</w:t>
      </w:r>
      <w:r>
        <w:rPr>
          <w:spacing w:val="1"/>
        </w:rPr>
        <w:t xml:space="preserve"> </w:t>
      </w:r>
      <w:r>
        <w:t>влево). Из исходного положения сидя: поворачиваться (положить предмет позади себя,</w:t>
      </w:r>
      <w:r>
        <w:rPr>
          <w:spacing w:val="1"/>
        </w:rPr>
        <w:t xml:space="preserve"> </w:t>
      </w:r>
      <w:r>
        <w:t>повернуться и взять его), наклониться, подтянуть ноги к себе, обхватив колени руками.</w:t>
      </w:r>
      <w:r>
        <w:rPr>
          <w:spacing w:val="1"/>
        </w:rPr>
        <w:t xml:space="preserve"> </w:t>
      </w:r>
      <w:r>
        <w:t>Из исходного положения лежа на спине: одновременно поднимать и опускать ноги,</w:t>
      </w:r>
      <w:r>
        <w:rPr>
          <w:spacing w:val="1"/>
        </w:rPr>
        <w:t xml:space="preserve"> </w:t>
      </w:r>
      <w:r>
        <w:t>двигать ногами, как при езде на велосипеде. Из исходного положения лежа на животе:</w:t>
      </w:r>
      <w:r>
        <w:rPr>
          <w:spacing w:val="1"/>
        </w:rPr>
        <w:t xml:space="preserve"> </w:t>
      </w:r>
      <w:r>
        <w:t>сгибать и разгибать ноги (поочередно и вместе), поворачиваться со спины на живот и</w:t>
      </w:r>
      <w:r>
        <w:rPr>
          <w:spacing w:val="1"/>
        </w:rPr>
        <w:t xml:space="preserve"> </w:t>
      </w:r>
      <w:r>
        <w:t>обратно;</w:t>
      </w:r>
      <w:r>
        <w:rPr>
          <w:spacing w:val="-2"/>
        </w:rPr>
        <w:t xml:space="preserve"> </w:t>
      </w:r>
      <w:r>
        <w:t>прогибаться, приподнимая</w:t>
      </w:r>
      <w:r>
        <w:rPr>
          <w:spacing w:val="-2"/>
        </w:rPr>
        <w:t xml:space="preserve"> </w:t>
      </w:r>
      <w:r>
        <w:t>плечи,</w:t>
      </w:r>
      <w:r>
        <w:rPr>
          <w:spacing w:val="2"/>
        </w:rPr>
        <w:t xml:space="preserve"> </w:t>
      </w:r>
      <w:r>
        <w:t>разводя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</w:p>
    <w:p>
      <w:pPr>
        <w:pStyle w:val="8"/>
        <w:spacing w:before="1"/>
        <w:ind w:right="501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rPr>
          <w:i/>
          <w:spacing w:val="1"/>
        </w:rPr>
        <w:t xml:space="preserve"> </w:t>
      </w:r>
      <w:r>
        <w:rPr>
          <w:i/>
        </w:rPr>
        <w:t>брюшного</w:t>
      </w:r>
      <w:r>
        <w:rPr>
          <w:i/>
          <w:spacing w:val="1"/>
        </w:rPr>
        <w:t xml:space="preserve"> </w:t>
      </w:r>
      <w:r>
        <w:rPr>
          <w:i/>
        </w:rPr>
        <w:t>пресса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6"/>
        </w:rPr>
        <w:t xml:space="preserve"> </w:t>
      </w:r>
      <w:r>
        <w:rPr>
          <w:i/>
        </w:rPr>
        <w:t>ног.</w:t>
      </w:r>
      <w:r>
        <w:rPr>
          <w:i/>
          <w:spacing w:val="1"/>
        </w:rPr>
        <w:t xml:space="preserve"> </w:t>
      </w:r>
      <w:r>
        <w:t>Подниматься на носки; поочередно ставить ногу на</w:t>
      </w:r>
      <w:r>
        <w:rPr>
          <w:spacing w:val="1"/>
        </w:rPr>
        <w:t xml:space="preserve"> </w:t>
      </w:r>
      <w:r>
        <w:t>носок вперед, назад, в сторону.</w:t>
      </w:r>
      <w:r>
        <w:rPr>
          <w:spacing w:val="1"/>
        </w:rPr>
        <w:t xml:space="preserve"> </w:t>
      </w:r>
      <w:r>
        <w:t>Приседать,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приседать,</w:t>
      </w:r>
      <w:r>
        <w:rPr>
          <w:spacing w:val="1"/>
        </w:rPr>
        <w:t xml:space="preserve"> </w:t>
      </w:r>
      <w:r>
        <w:t>вынося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приседать,</w:t>
      </w:r>
      <w:r>
        <w:rPr>
          <w:spacing w:val="1"/>
        </w:rPr>
        <w:t xml:space="preserve"> </w:t>
      </w:r>
      <w:r>
        <w:t>обхватывая колени руками и наклоняя голову. Поочередно поднимать и опускать ноги,</w:t>
      </w:r>
      <w:r>
        <w:rPr>
          <w:spacing w:val="1"/>
        </w:rPr>
        <w:t xml:space="preserve"> </w:t>
      </w:r>
      <w:r>
        <w:t>согнутые в</w:t>
      </w:r>
      <w:r>
        <w:rPr>
          <w:spacing w:val="1"/>
        </w:rPr>
        <w:t xml:space="preserve"> </w:t>
      </w:r>
      <w:r>
        <w:t>коленях.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захватывать пальцами ног</w:t>
      </w:r>
      <w:r>
        <w:rPr>
          <w:spacing w:val="1"/>
        </w:rPr>
        <w:t xml:space="preserve"> </w:t>
      </w:r>
      <w:r>
        <w:t>мешочки с</w:t>
      </w:r>
      <w:r>
        <w:rPr>
          <w:spacing w:val="1"/>
        </w:rPr>
        <w:t xml:space="preserve"> </w:t>
      </w:r>
      <w:r>
        <w:t>песком.</w:t>
      </w:r>
      <w:r>
        <w:rPr>
          <w:spacing w:val="1"/>
        </w:rPr>
        <w:t xml:space="preserve"> </w:t>
      </w:r>
      <w:r>
        <w:t>Ходить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палке,</w:t>
      </w:r>
      <w:r>
        <w:rPr>
          <w:spacing w:val="-3"/>
        </w:rPr>
        <w:t xml:space="preserve"> </w:t>
      </w:r>
      <w:r>
        <w:t>валику</w:t>
      </w:r>
      <w:r>
        <w:rPr>
          <w:spacing w:val="-7"/>
        </w:rPr>
        <w:t xml:space="preserve"> </w:t>
      </w:r>
      <w:r>
        <w:t>(диаметр</w:t>
      </w:r>
      <w:r>
        <w:rPr>
          <w:spacing w:val="-3"/>
        </w:rPr>
        <w:t xml:space="preserve"> </w:t>
      </w:r>
      <w:r>
        <w:t>6–8</w:t>
      </w:r>
      <w:r>
        <w:rPr>
          <w:spacing w:val="-2"/>
        </w:rPr>
        <w:t xml:space="preserve"> </w:t>
      </w:r>
      <w:r>
        <w:t>см)</w:t>
      </w:r>
      <w:r>
        <w:rPr>
          <w:spacing w:val="-3"/>
        </w:rPr>
        <w:t xml:space="preserve"> </w:t>
      </w:r>
      <w:r>
        <w:t>приставным шагом,</w:t>
      </w:r>
      <w:r>
        <w:rPr>
          <w:spacing w:val="-3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серединой</w:t>
      </w:r>
      <w:r>
        <w:rPr>
          <w:spacing w:val="-3"/>
        </w:rPr>
        <w:t xml:space="preserve"> </w:t>
      </w:r>
      <w:r>
        <w:t>ступни.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 w:firstLine="566"/>
      </w:pPr>
      <w:r>
        <w:rPr>
          <w:i/>
        </w:rPr>
        <w:t xml:space="preserve">Спортивные игры и упражнения </w:t>
      </w:r>
      <w:r>
        <w:t>Катание на санках. Катать на санках друг друга;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Скольжение.</w:t>
      </w:r>
      <w:r>
        <w:rPr>
          <w:spacing w:val="1"/>
        </w:rPr>
        <w:t xml:space="preserve"> </w:t>
      </w:r>
      <w:r>
        <w:t>Скользить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ледяным</w:t>
      </w:r>
      <w:r>
        <w:rPr>
          <w:spacing w:val="1"/>
        </w:rPr>
        <w:t xml:space="preserve"> </w:t>
      </w:r>
      <w:r>
        <w:t>дорожкам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взрослых.</w:t>
      </w:r>
    </w:p>
    <w:p>
      <w:pPr>
        <w:spacing w:before="1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Подвижные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игры</w:t>
      </w:r>
    </w:p>
    <w:p>
      <w:pPr>
        <w:pStyle w:val="8"/>
        <w:spacing w:before="1"/>
        <w:ind w:right="511" w:firstLine="566"/>
      </w:pPr>
      <w:r>
        <w:t>С</w:t>
      </w:r>
      <w:r>
        <w:rPr>
          <w:spacing w:val="1"/>
        </w:rPr>
        <w:t xml:space="preserve"> </w:t>
      </w:r>
      <w:r>
        <w:t>бегом.</w:t>
      </w:r>
      <w:r>
        <w:rPr>
          <w:spacing w:val="1"/>
        </w:rPr>
        <w:t xml:space="preserve"> </w:t>
      </w:r>
      <w:r>
        <w:t>«Бегите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мне!»,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«Бегите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флажку!»,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цвет»,</w:t>
      </w:r>
      <w:r>
        <w:rPr>
          <w:spacing w:val="1"/>
        </w:rPr>
        <w:t xml:space="preserve"> </w:t>
      </w:r>
      <w:r>
        <w:t>«Трамвай»,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«Лохматый</w:t>
      </w:r>
      <w:r>
        <w:rPr>
          <w:spacing w:val="1"/>
        </w:rPr>
        <w:t xml:space="preserve"> </w:t>
      </w:r>
      <w:r>
        <w:t>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гнездышках».</w:t>
      </w:r>
    </w:p>
    <w:p>
      <w:pPr>
        <w:pStyle w:val="8"/>
        <w:spacing w:line="298" w:lineRule="exact"/>
        <w:ind w:left="1105"/>
      </w:pPr>
      <w:r>
        <w:t>С</w:t>
      </w:r>
      <w:r>
        <w:rPr>
          <w:spacing w:val="33"/>
        </w:rPr>
        <w:t xml:space="preserve"> </w:t>
      </w:r>
      <w:r>
        <w:t>прыжками.</w:t>
      </w:r>
      <w:r>
        <w:rPr>
          <w:spacing w:val="37"/>
        </w:rPr>
        <w:t xml:space="preserve"> </w:t>
      </w:r>
      <w:r>
        <w:t>«По</w:t>
      </w:r>
      <w:r>
        <w:rPr>
          <w:spacing w:val="33"/>
        </w:rPr>
        <w:t xml:space="preserve"> </w:t>
      </w:r>
      <w:r>
        <w:t>ровненькой</w:t>
      </w:r>
      <w:r>
        <w:rPr>
          <w:spacing w:val="35"/>
        </w:rPr>
        <w:t xml:space="preserve"> </w:t>
      </w:r>
      <w:r>
        <w:t>дорожке»,</w:t>
      </w:r>
      <w:r>
        <w:rPr>
          <w:spacing w:val="36"/>
        </w:rPr>
        <w:t xml:space="preserve"> </w:t>
      </w:r>
      <w:r>
        <w:t>«Поймай</w:t>
      </w:r>
      <w:r>
        <w:rPr>
          <w:spacing w:val="35"/>
        </w:rPr>
        <w:t xml:space="preserve"> </w:t>
      </w:r>
      <w:r>
        <w:t>комара»,</w:t>
      </w:r>
      <w:r>
        <w:rPr>
          <w:spacing w:val="33"/>
        </w:rPr>
        <w:t xml:space="preserve"> </w:t>
      </w:r>
      <w:r>
        <w:t>«Воробышки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кот»,</w:t>
      </w:r>
    </w:p>
    <w:p>
      <w:pPr>
        <w:pStyle w:val="8"/>
        <w:spacing w:line="298" w:lineRule="exact"/>
      </w:pPr>
      <w:r>
        <w:t>«С</w:t>
      </w:r>
      <w:r>
        <w:rPr>
          <w:spacing w:val="-3"/>
        </w:rPr>
        <w:t xml:space="preserve"> </w:t>
      </w:r>
      <w:r>
        <w:t>кочки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кочку».</w:t>
      </w:r>
    </w:p>
    <w:p>
      <w:pPr>
        <w:pStyle w:val="8"/>
        <w:spacing w:before="1" w:line="298" w:lineRule="exact"/>
        <w:ind w:left="1105"/>
      </w:pPr>
      <w:r>
        <w:t>С</w:t>
      </w:r>
      <w:r>
        <w:rPr>
          <w:spacing w:val="-4"/>
        </w:rPr>
        <w:t xml:space="preserve"> </w:t>
      </w:r>
      <w:r>
        <w:t>подлезанием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лазаньем.</w:t>
      </w:r>
      <w:r>
        <w:rPr>
          <w:spacing w:val="-2"/>
        </w:rPr>
        <w:t xml:space="preserve"> </w:t>
      </w:r>
      <w:r>
        <w:t>«Наседка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цыплята»,</w:t>
      </w:r>
      <w:r>
        <w:rPr>
          <w:spacing w:val="-1"/>
        </w:rPr>
        <w:t xml:space="preserve"> </w:t>
      </w:r>
      <w:r>
        <w:t>«Мыши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кладовой»,</w:t>
      </w:r>
      <w:r>
        <w:rPr>
          <w:spacing w:val="-1"/>
        </w:rPr>
        <w:t xml:space="preserve"> </w:t>
      </w:r>
      <w:r>
        <w:t>«Кролики».</w:t>
      </w:r>
    </w:p>
    <w:p>
      <w:pPr>
        <w:pStyle w:val="8"/>
        <w:ind w:right="508" w:firstLine="566"/>
      </w:pPr>
      <w:r>
        <w:t>С бросанием и ловлей. «Кто бросит дальше мешочек», «Попади в круг», «Сбей</w:t>
      </w:r>
      <w:r>
        <w:rPr>
          <w:spacing w:val="1"/>
        </w:rPr>
        <w:t xml:space="preserve"> </w:t>
      </w:r>
      <w:r>
        <w:t>кеглю»,</w:t>
      </w:r>
      <w:r>
        <w:rPr>
          <w:spacing w:val="2"/>
        </w:rPr>
        <w:t xml:space="preserve"> </w:t>
      </w:r>
      <w:r>
        <w:t>«Береги</w:t>
      </w:r>
      <w:r>
        <w:rPr>
          <w:spacing w:val="-1"/>
        </w:rPr>
        <w:t xml:space="preserve"> </w:t>
      </w:r>
      <w:r>
        <w:t>предмет».</w:t>
      </w:r>
    </w:p>
    <w:p>
      <w:pPr>
        <w:pStyle w:val="8"/>
        <w:spacing w:line="299" w:lineRule="exact"/>
        <w:ind w:left="1105"/>
      </w:pPr>
      <w:r>
        <w:t>На</w:t>
      </w:r>
      <w:r>
        <w:rPr>
          <w:spacing w:val="9"/>
        </w:rPr>
        <w:t xml:space="preserve"> </w:t>
      </w:r>
      <w:r>
        <w:t>ориентировку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пространстве.</w:t>
      </w:r>
      <w:r>
        <w:rPr>
          <w:spacing w:val="11"/>
        </w:rPr>
        <w:t xml:space="preserve"> </w:t>
      </w:r>
      <w:r>
        <w:t>«Найди</w:t>
      </w:r>
      <w:r>
        <w:rPr>
          <w:spacing w:val="13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место»,</w:t>
      </w:r>
      <w:r>
        <w:rPr>
          <w:spacing w:val="14"/>
        </w:rPr>
        <w:t xml:space="preserve"> </w:t>
      </w:r>
      <w:r>
        <w:t>«Угадай,</w:t>
      </w:r>
      <w:r>
        <w:rPr>
          <w:spacing w:val="9"/>
        </w:rPr>
        <w:t xml:space="preserve"> </w:t>
      </w:r>
      <w:r>
        <w:t>кто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кричит»,</w:t>
      </w:r>
    </w:p>
    <w:p>
      <w:pPr>
        <w:pStyle w:val="8"/>
        <w:spacing w:before="1"/>
      </w:pPr>
      <w:r>
        <w:t>«Найди,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спрятано».</w:t>
      </w:r>
    </w:p>
    <w:p>
      <w:pPr>
        <w:pStyle w:val="4"/>
        <w:spacing w:before="9" w:line="298" w:lineRule="exact"/>
        <w:ind w:left="605" w:right="510"/>
        <w:jc w:val="center"/>
      </w:pPr>
      <w:r>
        <w:t>(от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5"/>
          <w:numId w:val="41"/>
        </w:numPr>
        <w:tabs>
          <w:tab w:val="left" w:pos="5096"/>
        </w:tabs>
        <w:spacing w:before="0" w:after="0" w:line="295" w:lineRule="exact"/>
        <w:ind w:left="5095" w:right="0" w:hanging="5068"/>
        <w:jc w:val="left"/>
        <w:rPr>
          <w:u w:val="none"/>
        </w:rPr>
      </w:pPr>
      <w:r>
        <w:rPr>
          <w:u w:val="thick"/>
        </w:rPr>
        <w:t>Здоровье</w:t>
      </w:r>
    </w:p>
    <w:p>
      <w:pPr>
        <w:pStyle w:val="8"/>
        <w:ind w:right="508" w:firstLine="566"/>
      </w:pPr>
      <w:r>
        <w:t>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здоровья человека (руки делают много полезных дел; ноги помогают двигаться; рот</w:t>
      </w:r>
      <w:r>
        <w:rPr>
          <w:spacing w:val="1"/>
        </w:rPr>
        <w:t xml:space="preserve"> </w:t>
      </w:r>
      <w:r>
        <w:t>говорит, ест; зубы жуют; язык помогает жевать, говорить; кожа чувствует; нос дышит,</w:t>
      </w:r>
      <w:r>
        <w:rPr>
          <w:spacing w:val="1"/>
        </w:rPr>
        <w:t xml:space="preserve"> </w:t>
      </w:r>
      <w:r>
        <w:t>улавливает</w:t>
      </w:r>
      <w:r>
        <w:rPr>
          <w:spacing w:val="-2"/>
        </w:rPr>
        <w:t xml:space="preserve"> </w:t>
      </w:r>
      <w:r>
        <w:t>запахи;</w:t>
      </w:r>
      <w:r>
        <w:rPr>
          <w:spacing w:val="7"/>
        </w:rPr>
        <w:t xml:space="preserve"> </w:t>
      </w:r>
      <w:r>
        <w:t>уши</w:t>
      </w:r>
      <w:r>
        <w:rPr>
          <w:spacing w:val="-1"/>
        </w:rPr>
        <w:t xml:space="preserve"> </w:t>
      </w:r>
      <w:r>
        <w:t>слышат).</w:t>
      </w:r>
    </w:p>
    <w:p>
      <w:pPr>
        <w:pStyle w:val="8"/>
        <w:ind w:right="508" w:firstLine="566"/>
      </w:pPr>
      <w:r>
        <w:t>Воспитывать потребность в соблюдении режима питания, употреблении в пищу</w:t>
      </w:r>
      <w:r>
        <w:rPr>
          <w:spacing w:val="1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 фруктов,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продуктов.</w:t>
      </w:r>
    </w:p>
    <w:p>
      <w:pPr>
        <w:pStyle w:val="8"/>
        <w:ind w:right="511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витаминах.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закаливания.</w:t>
      </w:r>
    </w:p>
    <w:p>
      <w:pPr>
        <w:pStyle w:val="8"/>
        <w:spacing w:line="298" w:lineRule="exact"/>
        <w:ind w:left="1105"/>
      </w:pP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понятиями «здоровье»</w:t>
      </w:r>
      <w:r>
        <w:rPr>
          <w:spacing w:val="-5"/>
        </w:rPr>
        <w:t xml:space="preserve"> </w:t>
      </w:r>
      <w:r>
        <w:t>и «болезнь».</w:t>
      </w:r>
    </w:p>
    <w:p>
      <w:pPr>
        <w:pStyle w:val="8"/>
        <w:ind w:right="507" w:firstLine="56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самочувствием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чищу зубы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крепкими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здоровыми», «Я</w:t>
      </w:r>
      <w:r>
        <w:rPr>
          <w:spacing w:val="-3"/>
        </w:rPr>
        <w:t xml:space="preserve"> </w:t>
      </w:r>
      <w:r>
        <w:t>промочил ноги</w:t>
      </w:r>
      <w:r>
        <w:rPr>
          <w:spacing w:val="1"/>
        </w:rPr>
        <w:t xml:space="preserve"> </w:t>
      </w:r>
      <w:r>
        <w:t>на улице,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насморк»).</w:t>
      </w:r>
    </w:p>
    <w:p>
      <w:pPr>
        <w:pStyle w:val="8"/>
        <w:ind w:right="510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заболевании,</w:t>
      </w:r>
      <w:r>
        <w:rPr>
          <w:spacing w:val="-1"/>
        </w:rPr>
        <w:t xml:space="preserve"> </w:t>
      </w:r>
      <w:r>
        <w:t>травме.</w:t>
      </w:r>
    </w:p>
    <w:p>
      <w:pPr>
        <w:pStyle w:val="8"/>
        <w:ind w:right="511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-62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 организма.</w:t>
      </w:r>
    </w:p>
    <w:p>
      <w:pPr>
        <w:pStyle w:val="5"/>
        <w:numPr>
          <w:ilvl w:val="5"/>
          <w:numId w:val="41"/>
        </w:numPr>
        <w:tabs>
          <w:tab w:val="left" w:pos="3530"/>
        </w:tabs>
        <w:spacing w:before="6" w:after="0" w:line="295" w:lineRule="exact"/>
        <w:ind w:left="3529" w:right="0" w:hanging="260"/>
        <w:jc w:val="both"/>
        <w:rPr>
          <w:u w:val="none"/>
        </w:rPr>
      </w:pPr>
      <w:r>
        <w:rPr>
          <w:u w:val="thick"/>
        </w:rPr>
        <w:t>Занятие</w:t>
      </w:r>
      <w:r>
        <w:rPr>
          <w:spacing w:val="60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физическому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развитию</w:t>
      </w:r>
    </w:p>
    <w:p>
      <w:pPr>
        <w:pStyle w:val="8"/>
        <w:spacing w:line="295" w:lineRule="exact"/>
        <w:ind w:left="1105"/>
      </w:pPr>
      <w:r>
        <w:t>Формировать</w:t>
      </w:r>
      <w:r>
        <w:rPr>
          <w:spacing w:val="-7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осанку.</w:t>
      </w:r>
    </w:p>
    <w:p>
      <w:pPr>
        <w:pStyle w:val="8"/>
        <w:spacing w:before="1"/>
        <w:ind w:right="511" w:firstLine="566"/>
      </w:pP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8"/>
        <w:ind w:right="509" w:firstLine="566"/>
      </w:pPr>
      <w:r>
        <w:t>Закреплять и развивать умение ходить и бегать с согласованными движениями рук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ног. Учить</w:t>
      </w:r>
      <w:r>
        <w:rPr>
          <w:spacing w:val="-1"/>
        </w:rPr>
        <w:t xml:space="preserve"> </w:t>
      </w:r>
      <w:r>
        <w:t>бегать</w:t>
      </w:r>
      <w:r>
        <w:rPr>
          <w:spacing w:val="-3"/>
        </w:rPr>
        <w:t xml:space="preserve"> </w:t>
      </w:r>
      <w:r>
        <w:t>легко, ритмично,</w:t>
      </w:r>
      <w:r>
        <w:rPr>
          <w:spacing w:val="2"/>
        </w:rPr>
        <w:t xml:space="preserve"> </w:t>
      </w:r>
      <w:r>
        <w:t>энергично</w:t>
      </w:r>
      <w:r>
        <w:rPr>
          <w:spacing w:val="-2"/>
        </w:rPr>
        <w:t xml:space="preserve"> </w:t>
      </w:r>
      <w:r>
        <w:t>отталкиваясь</w:t>
      </w:r>
      <w:r>
        <w:rPr>
          <w:spacing w:val="-2"/>
        </w:rPr>
        <w:t xml:space="preserve"> </w:t>
      </w:r>
      <w:r>
        <w:t>носком.</w:t>
      </w:r>
    </w:p>
    <w:p>
      <w:pPr>
        <w:pStyle w:val="8"/>
        <w:ind w:right="502" w:firstLine="566"/>
      </w:pPr>
      <w:r>
        <w:t>Учить ползать, пролезать, подлезать, перелезать через предметы. Учить перелезать</w:t>
      </w:r>
      <w:r>
        <w:rPr>
          <w:spacing w:val="1"/>
        </w:rPr>
        <w:t xml:space="preserve"> </w:t>
      </w:r>
      <w:r>
        <w:t>с одного пролета гимнастической стенки на другой (вправо, влево). Учить энергично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приземляться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ориентироваться в пространстве. В прыжках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приземлении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 скакалку.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8" w:firstLine="56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метании,</w:t>
      </w:r>
      <w:r>
        <w:rPr>
          <w:spacing w:val="1"/>
        </w:rPr>
        <w:t xml:space="preserve"> </w:t>
      </w:r>
      <w:r>
        <w:t>отбивать мяч о землю правой и левой рукой, бросать и ловить его кистями рук (не</w:t>
      </w:r>
      <w:r>
        <w:rPr>
          <w:spacing w:val="1"/>
        </w:rPr>
        <w:t xml:space="preserve"> </w:t>
      </w:r>
      <w:r>
        <w:t>прижимая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груди).</w:t>
      </w:r>
    </w:p>
    <w:p>
      <w:pPr>
        <w:pStyle w:val="8"/>
        <w:spacing w:before="1"/>
        <w:ind w:left="1105"/>
      </w:pPr>
      <w:r>
        <w:t>Учить</w:t>
      </w:r>
      <w:r>
        <w:rPr>
          <w:spacing w:val="-2"/>
        </w:rPr>
        <w:t xml:space="preserve"> </w:t>
      </w:r>
      <w:r>
        <w:t>кататься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двухколесном</w:t>
      </w:r>
      <w:r>
        <w:rPr>
          <w:spacing w:val="-3"/>
        </w:rPr>
        <w:t xml:space="preserve"> </w:t>
      </w:r>
      <w:r>
        <w:t>велосипеде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кругу.</w:t>
      </w:r>
    </w:p>
    <w:p>
      <w:pPr>
        <w:pStyle w:val="8"/>
        <w:spacing w:before="1"/>
        <w:ind w:right="506" w:firstLine="56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подниматься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гору.</w:t>
      </w:r>
    </w:p>
    <w:p>
      <w:pPr>
        <w:pStyle w:val="8"/>
        <w:spacing w:line="299" w:lineRule="exact"/>
        <w:ind w:left="1105"/>
      </w:pPr>
      <w:r>
        <w:t>Учить</w:t>
      </w:r>
      <w:r>
        <w:rPr>
          <w:spacing w:val="-5"/>
        </w:rPr>
        <w:t xml:space="preserve"> </w:t>
      </w:r>
      <w:r>
        <w:t>построениям,</w:t>
      </w:r>
      <w:r>
        <w:rPr>
          <w:spacing w:val="-2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передвижения.</w:t>
      </w:r>
    </w:p>
    <w:p>
      <w:pPr>
        <w:pStyle w:val="8"/>
        <w:spacing w:before="1"/>
        <w:ind w:left="1105"/>
      </w:pPr>
      <w:r>
        <w:t>Развивать</w:t>
      </w:r>
      <w:r>
        <w:rPr>
          <w:spacing w:val="16"/>
        </w:rPr>
        <w:t xml:space="preserve"> </w:t>
      </w:r>
      <w:r>
        <w:t>психофизические</w:t>
      </w:r>
      <w:r>
        <w:rPr>
          <w:spacing w:val="20"/>
        </w:rPr>
        <w:t xml:space="preserve"> </w:t>
      </w:r>
      <w:r>
        <w:t>качества:</w:t>
      </w:r>
      <w:r>
        <w:rPr>
          <w:spacing w:val="19"/>
        </w:rPr>
        <w:t xml:space="preserve"> </w:t>
      </w:r>
      <w:r>
        <w:t>быстроту,</w:t>
      </w:r>
      <w:r>
        <w:rPr>
          <w:spacing w:val="22"/>
        </w:rPr>
        <w:t xml:space="preserve"> </w:t>
      </w:r>
      <w:r>
        <w:t>выносливость,</w:t>
      </w:r>
      <w:r>
        <w:rPr>
          <w:spacing w:val="18"/>
        </w:rPr>
        <w:t xml:space="preserve"> </w:t>
      </w:r>
      <w:r>
        <w:t>гибкость,</w:t>
      </w:r>
      <w:r>
        <w:rPr>
          <w:spacing w:val="17"/>
        </w:rPr>
        <w:t xml:space="preserve"> </w:t>
      </w:r>
      <w:r>
        <w:t>ловкость</w:t>
      </w:r>
    </w:p>
    <w:p>
      <w:pPr>
        <w:pStyle w:val="8"/>
        <w:spacing w:line="298" w:lineRule="exact"/>
        <w:jc w:val="left"/>
      </w:pP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8"/>
        <w:spacing w:before="1"/>
        <w:ind w:left="1105"/>
        <w:jc w:val="left"/>
      </w:pPr>
      <w:r>
        <w:t>Учить</w:t>
      </w:r>
      <w:r>
        <w:rPr>
          <w:spacing w:val="34"/>
        </w:rPr>
        <w:t xml:space="preserve"> </w:t>
      </w:r>
      <w:r>
        <w:t>выполнять</w:t>
      </w:r>
      <w:r>
        <w:rPr>
          <w:spacing w:val="98"/>
        </w:rPr>
        <w:t xml:space="preserve"> </w:t>
      </w:r>
      <w:r>
        <w:t>ведущую</w:t>
      </w:r>
      <w:r>
        <w:rPr>
          <w:spacing w:val="102"/>
        </w:rPr>
        <w:t xml:space="preserve"> </w:t>
      </w:r>
      <w:r>
        <w:t>роль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подвижной</w:t>
      </w:r>
      <w:r>
        <w:rPr>
          <w:spacing w:val="100"/>
        </w:rPr>
        <w:t xml:space="preserve"> </w:t>
      </w:r>
      <w:r>
        <w:t>игре,</w:t>
      </w:r>
      <w:r>
        <w:rPr>
          <w:spacing w:val="99"/>
        </w:rPr>
        <w:t xml:space="preserve"> </w:t>
      </w:r>
      <w:r>
        <w:t>осознанно</w:t>
      </w:r>
      <w:r>
        <w:rPr>
          <w:spacing w:val="99"/>
        </w:rPr>
        <w:t xml:space="preserve"> </w:t>
      </w:r>
      <w:r>
        <w:t>относиться</w:t>
      </w:r>
      <w:r>
        <w:rPr>
          <w:spacing w:val="102"/>
        </w:rPr>
        <w:t xml:space="preserve"> </w:t>
      </w:r>
      <w:r>
        <w:t>к</w:t>
      </w:r>
    </w:p>
    <w:p>
      <w:pPr>
        <w:pStyle w:val="8"/>
        <w:spacing w:line="298" w:lineRule="exact"/>
      </w:pPr>
      <w:r>
        <w:t>выполнению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игры.</w:t>
      </w:r>
    </w:p>
    <w:p>
      <w:pPr>
        <w:pStyle w:val="8"/>
        <w:spacing w:before="1"/>
        <w:ind w:right="506" w:firstLine="566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66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>
      <w:pPr>
        <w:pStyle w:val="8"/>
        <w:spacing w:before="1"/>
        <w:ind w:right="512" w:firstLine="566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мячами,</w:t>
      </w:r>
      <w:r>
        <w:rPr>
          <w:spacing w:val="-62"/>
        </w:rPr>
        <w:t xml:space="preserve"> </w:t>
      </w:r>
      <w:r>
        <w:t>скакалками,</w:t>
      </w:r>
      <w:r>
        <w:rPr>
          <w:spacing w:val="-2"/>
        </w:rPr>
        <w:t xml:space="preserve"> </w:t>
      </w:r>
      <w:r>
        <w:t>обручами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>
      <w:pPr>
        <w:pStyle w:val="8"/>
        <w:ind w:left="1105" w:right="783"/>
        <w:jc w:val="left"/>
      </w:pPr>
      <w:r>
        <w:t>Развивать быстроту, силу, ловкость, пространственную ориентировку.</w:t>
      </w:r>
      <w:r>
        <w:rPr>
          <w:spacing w:val="1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игр.</w:t>
      </w:r>
      <w:r>
        <w:rPr>
          <w:spacing w:val="-62"/>
        </w:rPr>
        <w:t xml:space="preserve"> </w:t>
      </w:r>
      <w:r>
        <w:t>Приучать к</w:t>
      </w:r>
      <w:r>
        <w:rPr>
          <w:spacing w:val="-2"/>
        </w:rPr>
        <w:t xml:space="preserve"> </w:t>
      </w:r>
      <w:r>
        <w:t>выполнению 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>
      <w:pPr>
        <w:pStyle w:val="4"/>
        <w:spacing w:before="5" w:line="296" w:lineRule="exact"/>
        <w:jc w:val="left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>
      <w:pPr>
        <w:pStyle w:val="8"/>
        <w:ind w:right="501" w:firstLine="566"/>
      </w:pPr>
      <w:r>
        <w:rPr>
          <w:i/>
        </w:rPr>
        <w:t xml:space="preserve">Ходьба. </w:t>
      </w:r>
      <w:r>
        <w:t>Ходьба обычная, на носках, на пятках, на наружных сторонах стоп, ходьба</w:t>
      </w:r>
      <w:r>
        <w:rPr>
          <w:spacing w:val="1"/>
        </w:rPr>
        <w:t xml:space="preserve"> </w:t>
      </w:r>
      <w:r>
        <w:t>с высоким подниманием колен, мелким и широким шагом, приставным шагом в сторону</w:t>
      </w:r>
      <w:r>
        <w:rPr>
          <w:spacing w:val="-62"/>
        </w:rPr>
        <w:t xml:space="preserve"> </w:t>
      </w:r>
      <w:r>
        <w:t>(направо и налево).</w:t>
      </w:r>
      <w:r>
        <w:rPr>
          <w:spacing w:val="65"/>
        </w:rPr>
        <w:t xml:space="preserve"> </w:t>
      </w:r>
      <w:r>
        <w:t>Ходьба в колонне по одному, по двое (парами). Ходьба по 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змейкой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прыжками,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направляющего.</w:t>
      </w:r>
    </w:p>
    <w:p>
      <w:pPr>
        <w:pStyle w:val="8"/>
        <w:ind w:right="502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равновесии.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см),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линии, по веревке (диаметр 1,5–3 см), по доске, гимнастической скамейке, бревну 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 предметы, с поворотом, с</w:t>
      </w:r>
      <w:r>
        <w:rPr>
          <w:spacing w:val="1"/>
        </w:rPr>
        <w:t xml:space="preserve"> </w:t>
      </w:r>
      <w:r>
        <w:t>мешочком</w:t>
      </w:r>
      <w:r>
        <w:rPr>
          <w:spacing w:val="65"/>
        </w:rPr>
        <w:t xml:space="preserve"> </w:t>
      </w:r>
      <w:r>
        <w:t>на голове, ставя ногу с</w:t>
      </w:r>
      <w:r>
        <w:rPr>
          <w:spacing w:val="1"/>
        </w:rPr>
        <w:t xml:space="preserve"> </w:t>
      </w:r>
      <w:r>
        <w:t>носка, руки в стороны). Ходьба по ребристой доске, ходьба и бег по наклонной 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65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 приподнятой на 20–25 см от пола, через набивной мяч (поочередно через 5–6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поясе).</w:t>
      </w:r>
    </w:p>
    <w:p>
      <w:pPr>
        <w:pStyle w:val="8"/>
        <w:ind w:right="502" w:firstLine="566"/>
      </w:pPr>
      <w:r>
        <w:rPr>
          <w:i/>
        </w:rPr>
        <w:t xml:space="preserve">Бег. </w:t>
      </w:r>
      <w:r>
        <w:t>Бег обычный, на носках, с высоким подниманием колен, мелким и широким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-62"/>
        </w:rPr>
        <w:t xml:space="preserve"> </w:t>
      </w:r>
      <w:r>
        <w:t>змейкой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ведущего.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1–1,5</w:t>
      </w:r>
      <w:r>
        <w:rPr>
          <w:spacing w:val="1"/>
        </w:rPr>
        <w:t xml:space="preserve"> </w:t>
      </w:r>
      <w:r>
        <w:t>минуты.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 40–60 м со средней скоростью; челночный бег 3 раза по 10 м; бег на 20 м</w:t>
      </w:r>
      <w:r>
        <w:rPr>
          <w:spacing w:val="1"/>
        </w:rPr>
        <w:t xml:space="preserve"> </w:t>
      </w:r>
      <w:r>
        <w:t>(5,5–6</w:t>
      </w:r>
      <w:r>
        <w:rPr>
          <w:spacing w:val="-2"/>
        </w:rPr>
        <w:t xml:space="preserve"> </w:t>
      </w:r>
      <w:r>
        <w:t>секунд;</w:t>
      </w:r>
      <w:r>
        <w:rPr>
          <w:spacing w:val="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года).</w:t>
      </w:r>
    </w:p>
    <w:p>
      <w:pPr>
        <w:pStyle w:val="8"/>
        <w:ind w:right="505" w:firstLine="566"/>
      </w:pPr>
      <w:r>
        <w:rPr>
          <w:i/>
        </w:rPr>
        <w:t xml:space="preserve">Ползание, лазанье. </w:t>
      </w:r>
      <w:r>
        <w:t>Ползание на четвереньках по прямой (расстояние 10 м),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 на животе, подтягиваясь руками. Ползание на четвереньках,</w:t>
      </w:r>
      <w:r>
        <w:rPr>
          <w:spacing w:val="1"/>
        </w:rPr>
        <w:t xml:space="preserve"> </w:t>
      </w:r>
      <w:r>
        <w:t>опираясь на стопы и ладони; подлезание под веревку, дугу (высота 50 см) правым и</w:t>
      </w:r>
      <w:r>
        <w:rPr>
          <w:spacing w:val="1"/>
        </w:rPr>
        <w:t xml:space="preserve"> </w:t>
      </w:r>
      <w:r>
        <w:t>левым боком вперед. Пролезание в обруч, перелезание через бревно, гимнастическую</w:t>
      </w:r>
      <w:r>
        <w:rPr>
          <w:spacing w:val="1"/>
        </w:rPr>
        <w:t xml:space="preserve"> </w:t>
      </w:r>
      <w:r>
        <w:t>скамейку. Лазанье по гимнастической стенке (перелезание с одного пролета на другой</w:t>
      </w:r>
      <w:r>
        <w:rPr>
          <w:spacing w:val="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 влево).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 w:firstLine="566"/>
      </w:pPr>
      <w:r>
        <w:rPr>
          <w:i/>
        </w:rPr>
        <w:t xml:space="preserve">Прыжки. </w:t>
      </w:r>
      <w:r>
        <w:t>Прыжки на месте на двух ногах (20 прыжков 2–3 раза в чередовании с</w:t>
      </w:r>
      <w:r>
        <w:rPr>
          <w:spacing w:val="1"/>
        </w:rPr>
        <w:t xml:space="preserve"> </w:t>
      </w:r>
      <w:r>
        <w:t>ходьбой), продвигаясь вперед (расстояние 2–3 м), с поворотом кругом. Прыжки: 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поочередно).</w:t>
      </w:r>
      <w:r>
        <w:rPr>
          <w:spacing w:val="1"/>
        </w:rPr>
        <w:t xml:space="preserve"> </w:t>
      </w:r>
      <w:r>
        <w:t>Прыжки</w:t>
      </w:r>
      <w:r>
        <w:rPr>
          <w:spacing w:val="6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 поочередно через 4–5 линий, расстояние между которыми 40–50 см. Прыжки</w:t>
      </w:r>
      <w:r>
        <w:rPr>
          <w:spacing w:val="1"/>
        </w:rPr>
        <w:t xml:space="preserve"> </w:t>
      </w:r>
      <w:r>
        <w:t>через 2–3 предмета (поочередно через каждый) высотой 5–10 см. Прыжки с высоты 20–</w:t>
      </w:r>
      <w:r>
        <w:rPr>
          <w:spacing w:val="1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в длину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(не менее 70</w:t>
      </w:r>
      <w:r>
        <w:rPr>
          <w:spacing w:val="-2"/>
        </w:rPr>
        <w:t xml:space="preserve"> </w:t>
      </w:r>
      <w:r>
        <w:t>см).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короткой</w:t>
      </w:r>
      <w:r>
        <w:rPr>
          <w:spacing w:val="-1"/>
        </w:rPr>
        <w:t xml:space="preserve"> </w:t>
      </w:r>
      <w:r>
        <w:t>скакалкой.</w:t>
      </w:r>
    </w:p>
    <w:p>
      <w:pPr>
        <w:pStyle w:val="8"/>
        <w:spacing w:before="1"/>
        <w:ind w:right="503" w:firstLine="566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метание.</w:t>
      </w:r>
      <w:r>
        <w:rPr>
          <w:i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(на</w:t>
      </w:r>
      <w:r>
        <w:rPr>
          <w:spacing w:val="-62"/>
        </w:rPr>
        <w:t xml:space="preserve"> </w:t>
      </w:r>
      <w:r>
        <w:t>расстоянии 1,5 м); перебрасывание мяча двумя руками из-за головы и одной рукой через</w:t>
      </w:r>
      <w:r>
        <w:rPr>
          <w:spacing w:val="-62"/>
        </w:rPr>
        <w:t xml:space="preserve"> </w:t>
      </w:r>
      <w:r>
        <w:t>препятствия (с расстояния 2 м). Бросание мяча вверх, о землю и ловля его двумя руками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подряд),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65"/>
        </w:rPr>
        <w:t xml:space="preserve"> </w:t>
      </w:r>
      <w:r>
        <w:t>раз</w:t>
      </w:r>
      <w:r>
        <w:rPr>
          <w:spacing w:val="-62"/>
        </w:rPr>
        <w:t xml:space="preserve"> </w:t>
      </w:r>
      <w:r>
        <w:t>подряд).</w:t>
      </w:r>
      <w:r>
        <w:rPr>
          <w:spacing w:val="18"/>
        </w:rPr>
        <w:t xml:space="preserve"> </w:t>
      </w:r>
      <w:r>
        <w:t>Метание</w:t>
      </w:r>
      <w:r>
        <w:rPr>
          <w:spacing w:val="19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дальность</w:t>
      </w:r>
      <w:r>
        <w:rPr>
          <w:spacing w:val="20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3,5–6,5</w:t>
      </w:r>
      <w:r>
        <w:rPr>
          <w:spacing w:val="19"/>
        </w:rPr>
        <w:t xml:space="preserve"> </w:t>
      </w:r>
      <w:r>
        <w:t>м),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горизонтальную</w:t>
      </w:r>
      <w:r>
        <w:rPr>
          <w:spacing w:val="21"/>
        </w:rPr>
        <w:t xml:space="preserve"> </w:t>
      </w:r>
      <w:r>
        <w:t>цель</w:t>
      </w:r>
      <w:r>
        <w:rPr>
          <w:spacing w:val="-63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2–2,5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центра</w:t>
      </w:r>
      <w:r>
        <w:rPr>
          <w:spacing w:val="-62"/>
        </w:rPr>
        <w:t xml:space="preserve"> </w:t>
      </w:r>
      <w:r>
        <w:t>мишени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расстояния 1,5–2</w:t>
      </w:r>
      <w:r>
        <w:rPr>
          <w:spacing w:val="-1"/>
        </w:rPr>
        <w:t xml:space="preserve"> </w:t>
      </w:r>
      <w:r>
        <w:t>м.</w:t>
      </w:r>
    </w:p>
    <w:p>
      <w:pPr>
        <w:pStyle w:val="8"/>
        <w:spacing w:before="2"/>
        <w:ind w:right="508" w:firstLine="566"/>
      </w:pPr>
      <w:r>
        <w:rPr>
          <w:i/>
        </w:rPr>
        <w:t xml:space="preserve">Групповые упражнения с переходами. </w:t>
      </w:r>
      <w:r>
        <w:t>Построение в колонну по одному, в шеренгу,</w:t>
      </w:r>
      <w:r>
        <w:rPr>
          <w:spacing w:val="-62"/>
        </w:rPr>
        <w:t xml:space="preserve"> </w:t>
      </w:r>
      <w:r>
        <w:t>в круг; перестроение</w:t>
      </w:r>
      <w:r>
        <w:rPr>
          <w:spacing w:val="1"/>
        </w:rPr>
        <w:t xml:space="preserve"> </w:t>
      </w:r>
      <w:r>
        <w:t>в колонну по два,</w:t>
      </w:r>
      <w:r>
        <w:rPr>
          <w:spacing w:val="1"/>
        </w:rPr>
        <w:t xml:space="preserve"> </w:t>
      </w:r>
      <w:r>
        <w:t>по три; равнение по ориентирам;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смыкание.</w:t>
      </w:r>
      <w:r>
        <w:rPr>
          <w:spacing w:val="1"/>
        </w:rPr>
        <w:t xml:space="preserve"> </w:t>
      </w:r>
      <w:r>
        <w:t>Ритмическая</w:t>
      </w:r>
      <w:r>
        <w:rPr>
          <w:spacing w:val="66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</w:p>
    <w:p>
      <w:pPr>
        <w:spacing w:before="0" w:line="297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Общеразвивающие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упражнения</w:t>
      </w:r>
    </w:p>
    <w:p>
      <w:pPr>
        <w:pStyle w:val="8"/>
        <w:spacing w:before="1"/>
        <w:ind w:right="510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кистей</w:t>
      </w:r>
      <w:r>
        <w:rPr>
          <w:i/>
          <w:spacing w:val="1"/>
        </w:rPr>
        <w:t xml:space="preserve"> </w:t>
      </w:r>
      <w:r>
        <w:rPr>
          <w:i/>
        </w:rPr>
        <w:t>рук,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rPr>
          <w:i/>
          <w:spacing w:val="1"/>
        </w:rPr>
        <w:t xml:space="preserve"> </w:t>
      </w:r>
      <w:r>
        <w:rPr>
          <w:i/>
        </w:rPr>
        <w:t>плечевого</w:t>
      </w:r>
      <w:r>
        <w:rPr>
          <w:i/>
          <w:spacing w:val="1"/>
        </w:rPr>
        <w:t xml:space="preserve"> </w:t>
      </w:r>
      <w:r>
        <w:rPr>
          <w:i/>
        </w:rPr>
        <w:t>пояса.</w:t>
      </w:r>
      <w:r>
        <w:rPr>
          <w:i/>
          <w:spacing w:val="1"/>
        </w:rPr>
        <w:t xml:space="preserve"> </w:t>
      </w:r>
      <w:r>
        <w:t>Поднимать руки вперед, в стороны, вверх (одновременно, поочередно), отводить руки за</w:t>
      </w:r>
      <w:r>
        <w:rPr>
          <w:spacing w:val="-62"/>
        </w:rPr>
        <w:t xml:space="preserve"> </w:t>
      </w:r>
      <w:r>
        <w:t>спину из положений: руки вниз, руки на поясе, руки перед грудью; размахивать руками</w:t>
      </w:r>
      <w:r>
        <w:rPr>
          <w:spacing w:val="1"/>
        </w:rPr>
        <w:t xml:space="preserve"> </w:t>
      </w:r>
      <w:r>
        <w:t>вперед-назад; выполнять круговые движения руками, согнутыми в локтях. Закладывать</w:t>
      </w:r>
      <w:r>
        <w:rPr>
          <w:spacing w:val="1"/>
        </w:rPr>
        <w:t xml:space="preserve"> </w:t>
      </w:r>
      <w:r>
        <w:t>руки за голову, разводить их в стороны и опускать. Поднимать руки через стороны</w:t>
      </w:r>
      <w:r>
        <w:rPr>
          <w:spacing w:val="1"/>
        </w:rPr>
        <w:t xml:space="preserve"> </w:t>
      </w:r>
      <w:r>
        <w:t>вверх, плотно прижимаясь спиной к спинке стула (к стенке); поднимать палку (обруч)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плечи;</w:t>
      </w:r>
      <w:r>
        <w:rPr>
          <w:spacing w:val="1"/>
        </w:rPr>
        <w:t xml:space="preserve"> </w:t>
      </w:r>
      <w:r>
        <w:t>сжимать,</w:t>
      </w:r>
      <w:r>
        <w:rPr>
          <w:spacing w:val="1"/>
        </w:rPr>
        <w:t xml:space="preserve"> </w:t>
      </w:r>
      <w:r>
        <w:t>разжимать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вращать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стороны.</w:t>
      </w:r>
    </w:p>
    <w:p>
      <w:pPr>
        <w:pStyle w:val="8"/>
        <w:spacing w:before="1"/>
        <w:ind w:right="508" w:firstLine="566"/>
      </w:pPr>
      <w:r>
        <w:rPr>
          <w:i/>
        </w:rPr>
        <w:t>Упражнения для развития и укрепления мышц спины и гибкости позвоночника.</w:t>
      </w:r>
      <w:r>
        <w:rPr>
          <w:i/>
          <w:spacing w:val="1"/>
        </w:rPr>
        <w:t xml:space="preserve"> </w:t>
      </w:r>
      <w:r>
        <w:t>Поворачиваться в стороны, держа руки на поясе, разводя их в стороны; наклоняться</w:t>
      </w:r>
      <w:r>
        <w:rPr>
          <w:spacing w:val="1"/>
        </w:rPr>
        <w:t xml:space="preserve"> </w:t>
      </w:r>
      <w:r>
        <w:t>вперед,</w:t>
      </w:r>
      <w:r>
        <w:rPr>
          <w:spacing w:val="59"/>
        </w:rPr>
        <w:t xml:space="preserve"> </w:t>
      </w:r>
      <w:r>
        <w:t>касаясь</w:t>
      </w:r>
      <w:r>
        <w:rPr>
          <w:spacing w:val="59"/>
        </w:rPr>
        <w:t xml:space="preserve"> </w:t>
      </w:r>
      <w:r>
        <w:t>пальцами</w:t>
      </w:r>
      <w:r>
        <w:rPr>
          <w:spacing w:val="58"/>
        </w:rPr>
        <w:t xml:space="preserve"> </w:t>
      </w:r>
      <w:r>
        <w:t>рук</w:t>
      </w:r>
      <w:r>
        <w:rPr>
          <w:spacing w:val="59"/>
        </w:rPr>
        <w:t xml:space="preserve"> </w:t>
      </w:r>
      <w:r>
        <w:t>носков</w:t>
      </w:r>
      <w:r>
        <w:rPr>
          <w:spacing w:val="60"/>
        </w:rPr>
        <w:t xml:space="preserve"> </w:t>
      </w:r>
      <w:r>
        <w:t>ног.</w:t>
      </w:r>
      <w:r>
        <w:rPr>
          <w:spacing w:val="57"/>
        </w:rPr>
        <w:t xml:space="preserve"> </w:t>
      </w:r>
      <w:r>
        <w:t>Наклоняться,</w:t>
      </w:r>
      <w:r>
        <w:rPr>
          <w:spacing w:val="58"/>
        </w:rPr>
        <w:t xml:space="preserve"> </w:t>
      </w:r>
      <w:r>
        <w:t>выполняя</w:t>
      </w:r>
      <w:r>
        <w:rPr>
          <w:spacing w:val="59"/>
        </w:rPr>
        <w:t xml:space="preserve"> </w:t>
      </w:r>
      <w:r>
        <w:t>задание:</w:t>
      </w:r>
      <w:r>
        <w:rPr>
          <w:spacing w:val="58"/>
        </w:rPr>
        <w:t xml:space="preserve"> </w:t>
      </w:r>
      <w:r>
        <w:t>класть</w:t>
      </w:r>
      <w:r>
        <w:rPr>
          <w:spacing w:val="5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брать предметы из разных исходных положений (ноги вместе, ноги врозь). Наклоняться</w:t>
      </w:r>
      <w:r>
        <w:rPr>
          <w:spacing w:val="1"/>
        </w:rPr>
        <w:t xml:space="preserve"> </w:t>
      </w:r>
      <w:r>
        <w:t>в стороны, держа руки на поясе. Прокатывать мяч вокруг себя из исходного положения</w:t>
      </w:r>
      <w:r>
        <w:rPr>
          <w:spacing w:val="1"/>
        </w:rPr>
        <w:t xml:space="preserve"> </w:t>
      </w:r>
      <w:r>
        <w:t>(сидя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коленях);</w:t>
      </w:r>
      <w:r>
        <w:rPr>
          <w:spacing w:val="1"/>
        </w:rPr>
        <w:t xml:space="preserve"> </w:t>
      </w:r>
      <w:r>
        <w:t>перекладывать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приподнимать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полом;</w:t>
      </w:r>
      <w:r>
        <w:rPr>
          <w:spacing w:val="1"/>
        </w:rPr>
        <w:t xml:space="preserve"> </w:t>
      </w:r>
      <w:r>
        <w:t>поднимать, сгибать, выпрямлять и опускать ноги на</w:t>
      </w:r>
      <w:r>
        <w:rPr>
          <w:spacing w:val="1"/>
        </w:rPr>
        <w:t xml:space="preserve"> </w:t>
      </w:r>
      <w:r>
        <w:t>пол из</w:t>
      </w:r>
      <w:r>
        <w:rPr>
          <w:spacing w:val="65"/>
        </w:rPr>
        <w:t xml:space="preserve"> </w:t>
      </w:r>
      <w:r>
        <w:t>исходных положений лежа</w:t>
      </w:r>
      <w:r>
        <w:rPr>
          <w:spacing w:val="1"/>
        </w:rPr>
        <w:t xml:space="preserve"> </w:t>
      </w:r>
      <w:r>
        <w:t>на спине, сидя. Поворачиваться со спины на живот, держа в вытянутых руках предмет.</w:t>
      </w:r>
      <w:r>
        <w:rPr>
          <w:spacing w:val="1"/>
        </w:rPr>
        <w:t xml:space="preserve"> </w:t>
      </w:r>
      <w:r>
        <w:t>Приподнимать</w:t>
      </w:r>
      <w:r>
        <w:rPr>
          <w:spacing w:val="-3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плечи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животе.</w:t>
      </w:r>
    </w:p>
    <w:p>
      <w:pPr>
        <w:pStyle w:val="8"/>
        <w:ind w:right="505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rPr>
          <w:i/>
          <w:spacing w:val="1"/>
        </w:rPr>
        <w:t xml:space="preserve"> </w:t>
      </w:r>
      <w:r>
        <w:rPr>
          <w:i/>
        </w:rPr>
        <w:t>брюшного</w:t>
      </w:r>
      <w:r>
        <w:rPr>
          <w:i/>
          <w:spacing w:val="1"/>
        </w:rPr>
        <w:t xml:space="preserve"> </w:t>
      </w:r>
      <w:r>
        <w:rPr>
          <w:i/>
        </w:rPr>
        <w:t>пресса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6"/>
        </w:rPr>
        <w:t xml:space="preserve"> </w:t>
      </w:r>
      <w:r>
        <w:rPr>
          <w:i/>
        </w:rPr>
        <w:t>ног.</w:t>
      </w:r>
      <w:r>
        <w:rPr>
          <w:i/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притопы;</w:t>
      </w:r>
      <w:r>
        <w:rPr>
          <w:spacing w:val="1"/>
        </w:rPr>
        <w:t xml:space="preserve"> </w:t>
      </w:r>
      <w:r>
        <w:t>полуприседания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согнутые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коленях. Ходить по палке или по канату, опираясь носками о пол, пятками о палку</w:t>
      </w:r>
      <w:r>
        <w:rPr>
          <w:spacing w:val="1"/>
        </w:rPr>
        <w:t xml:space="preserve"> </w:t>
      </w:r>
      <w:r>
        <w:t>(канат).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Статические упражнения. Сохранять равновесие в разных позах: стоя на носках, руки</w:t>
      </w:r>
      <w:r>
        <w:rPr>
          <w:spacing w:val="1"/>
        </w:rPr>
        <w:t xml:space="preserve"> </w:t>
      </w:r>
      <w:r>
        <w:t>вверх;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одной</w:t>
      </w:r>
      <w:r>
        <w:rPr>
          <w:spacing w:val="2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 поясе (5–7</w:t>
      </w:r>
      <w:r>
        <w:rPr>
          <w:spacing w:val="-2"/>
        </w:rPr>
        <w:t xml:space="preserve"> </w:t>
      </w:r>
      <w:r>
        <w:t>секунд).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санках.</w:t>
      </w:r>
      <w:r>
        <w:rPr>
          <w:spacing w:val="1"/>
        </w:rPr>
        <w:t xml:space="preserve"> </w:t>
      </w:r>
      <w:r>
        <w:t>Скатываться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тормозить при спуске с нее, подниматься с санками на гору. Скольжение. Скользить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ледяным</w:t>
      </w:r>
      <w:r>
        <w:rPr>
          <w:spacing w:val="-1"/>
        </w:rPr>
        <w:t xml:space="preserve"> </w:t>
      </w:r>
      <w:r>
        <w:t>дорожкам.</w:t>
      </w:r>
    </w:p>
    <w:p>
      <w:pPr>
        <w:spacing w:before="1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Подвижные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игры</w:t>
      </w:r>
    </w:p>
    <w:p>
      <w:pPr>
        <w:pStyle w:val="8"/>
        <w:spacing w:before="1"/>
        <w:ind w:right="512" w:firstLine="566"/>
      </w:pPr>
      <w:r>
        <w:t>С бегом. «Самолеты», «Цветные автомобили», «У медведя во бору», «Птичка и</w:t>
      </w:r>
      <w:r>
        <w:rPr>
          <w:spacing w:val="1"/>
        </w:rPr>
        <w:t xml:space="preserve"> </w:t>
      </w:r>
      <w:r>
        <w:t>кошка»,</w:t>
      </w:r>
      <w:r>
        <w:rPr>
          <w:spacing w:val="23"/>
        </w:rPr>
        <w:t xml:space="preserve"> </w:t>
      </w:r>
      <w:r>
        <w:t>«Найди</w:t>
      </w:r>
      <w:r>
        <w:rPr>
          <w:spacing w:val="22"/>
        </w:rPr>
        <w:t xml:space="preserve"> </w:t>
      </w:r>
      <w:r>
        <w:t>себе</w:t>
      </w:r>
      <w:r>
        <w:rPr>
          <w:spacing w:val="23"/>
        </w:rPr>
        <w:t xml:space="preserve"> </w:t>
      </w:r>
      <w:r>
        <w:t>пару»,</w:t>
      </w:r>
      <w:r>
        <w:rPr>
          <w:spacing w:val="23"/>
        </w:rPr>
        <w:t xml:space="preserve"> </w:t>
      </w:r>
      <w:r>
        <w:t>«Лошадки»,</w:t>
      </w:r>
      <w:r>
        <w:rPr>
          <w:spacing w:val="23"/>
        </w:rPr>
        <w:t xml:space="preserve"> </w:t>
      </w:r>
      <w:r>
        <w:t>«Позвони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погремушку»,</w:t>
      </w:r>
      <w:r>
        <w:rPr>
          <w:spacing w:val="23"/>
        </w:rPr>
        <w:t xml:space="preserve"> </w:t>
      </w:r>
      <w:r>
        <w:t>«Бездомный</w:t>
      </w:r>
      <w:r>
        <w:rPr>
          <w:spacing w:val="21"/>
        </w:rPr>
        <w:t xml:space="preserve"> </w:t>
      </w:r>
      <w:r>
        <w:t>заяц»,</w:t>
      </w:r>
    </w:p>
    <w:p>
      <w:pPr>
        <w:pStyle w:val="8"/>
        <w:ind w:right="506"/>
      </w:pPr>
      <w:r>
        <w:t>«Ловишки».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прыжками.</w:t>
      </w:r>
      <w:r>
        <w:rPr>
          <w:spacing w:val="1"/>
        </w:rPr>
        <w:t xml:space="preserve"> </w:t>
      </w:r>
      <w:r>
        <w:t>«Зайцы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курятнике»,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умывается».</w:t>
      </w:r>
    </w:p>
    <w:p>
      <w:pPr>
        <w:pStyle w:val="8"/>
        <w:ind w:right="512" w:firstLine="566"/>
      </w:pPr>
      <w:r>
        <w:t>С ползанием и лазаньем. «Пастух и стадо», «Перелет птиц», «Котята и щенята». С</w:t>
      </w:r>
      <w:r>
        <w:rPr>
          <w:spacing w:val="1"/>
        </w:rPr>
        <w:t xml:space="preserve"> </w:t>
      </w:r>
      <w:r>
        <w:t>бросанием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ловлей. «Подбрось —</w:t>
      </w:r>
      <w:r>
        <w:rPr>
          <w:spacing w:val="-2"/>
        </w:rPr>
        <w:t xml:space="preserve"> </w:t>
      </w:r>
      <w:r>
        <w:t>поймай», «Сбей</w:t>
      </w:r>
      <w:r>
        <w:rPr>
          <w:spacing w:val="-2"/>
        </w:rPr>
        <w:t xml:space="preserve"> </w:t>
      </w:r>
      <w:r>
        <w:t>булаву», «Мяч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сетку».</w:t>
      </w:r>
    </w:p>
    <w:p>
      <w:pPr>
        <w:pStyle w:val="8"/>
        <w:ind w:right="504" w:firstLine="566"/>
      </w:pPr>
      <w:r>
        <w:t>На ориентировку в пространстве, на внимание. «Найди, где спрятано», «Найди и</w:t>
      </w:r>
      <w:r>
        <w:rPr>
          <w:spacing w:val="1"/>
        </w:rPr>
        <w:t xml:space="preserve"> </w:t>
      </w:r>
      <w:r>
        <w:t>промолчи», «Кто</w:t>
      </w:r>
      <w:r>
        <w:rPr>
          <w:spacing w:val="3"/>
        </w:rPr>
        <w:t xml:space="preserve"> </w:t>
      </w:r>
      <w:r>
        <w:t>ушел?»,</w:t>
      </w:r>
      <w:r>
        <w:rPr>
          <w:spacing w:val="1"/>
        </w:rPr>
        <w:t xml:space="preserve"> </w:t>
      </w:r>
      <w:r>
        <w:t>«Прятки».</w:t>
      </w:r>
    </w:p>
    <w:p>
      <w:pPr>
        <w:pStyle w:val="8"/>
        <w:spacing w:line="299" w:lineRule="exact"/>
        <w:ind w:left="1105"/>
      </w:pPr>
      <w:r>
        <w:t>Народные</w:t>
      </w:r>
      <w:r>
        <w:rPr>
          <w:spacing w:val="-4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медведя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бору»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>
      <w:pPr>
        <w:pStyle w:val="4"/>
        <w:spacing w:before="7"/>
        <w:ind w:left="538" w:right="510"/>
        <w:jc w:val="center"/>
      </w:pPr>
      <w:r>
        <w:t>(от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6"/>
          <w:numId w:val="41"/>
        </w:numPr>
        <w:tabs>
          <w:tab w:val="left" w:pos="5096"/>
        </w:tabs>
        <w:spacing w:before="1" w:after="0" w:line="295" w:lineRule="exact"/>
        <w:ind w:left="5095" w:right="0" w:hanging="5068"/>
        <w:jc w:val="left"/>
        <w:rPr>
          <w:u w:val="none"/>
        </w:rPr>
      </w:pPr>
      <w:r>
        <w:rPr>
          <w:u w:val="thick"/>
        </w:rPr>
        <w:t>Здоровье</w:t>
      </w:r>
    </w:p>
    <w:p>
      <w:pPr>
        <w:pStyle w:val="8"/>
        <w:ind w:right="504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человеческого организма. Акцентировать внимание детей на особенностях их организма</w:t>
      </w:r>
      <w:r>
        <w:rPr>
          <w:spacing w:val="-62"/>
        </w:rPr>
        <w:t xml:space="preserve"> </w:t>
      </w:r>
      <w:r>
        <w:t>и здоровья («Мне нельзя есть апельсины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 меня аллергия»,</w:t>
      </w:r>
      <w:r>
        <w:rPr>
          <w:spacing w:val="1"/>
        </w:rPr>
        <w:t xml:space="preserve"> </w:t>
      </w:r>
      <w:r>
        <w:t>«Мне нужно носить</w:t>
      </w:r>
      <w:r>
        <w:rPr>
          <w:spacing w:val="1"/>
        </w:rPr>
        <w:t xml:space="preserve"> </w:t>
      </w:r>
      <w:r>
        <w:t>очки»).</w:t>
      </w:r>
    </w:p>
    <w:p>
      <w:pPr>
        <w:pStyle w:val="8"/>
        <w:ind w:right="503" w:firstLine="566"/>
      </w:pPr>
      <w:r>
        <w:t>Расширять представления о составляющих (важных компонентах) здорового образа</w:t>
      </w:r>
      <w:r>
        <w:rPr>
          <w:spacing w:val="-62"/>
        </w:rPr>
        <w:t xml:space="preserve"> </w:t>
      </w:r>
      <w:r>
        <w:t>жизни (правильное питание, движение, сон и солнце, воздух и вода — наши лучшие</w:t>
      </w:r>
      <w:r>
        <w:rPr>
          <w:spacing w:val="1"/>
        </w:rPr>
        <w:t xml:space="preserve"> </w:t>
      </w:r>
      <w:r>
        <w:t>друзья)</w:t>
      </w:r>
      <w:r>
        <w:rPr>
          <w:spacing w:val="-2"/>
        </w:rPr>
        <w:t xml:space="preserve"> </w:t>
      </w:r>
      <w:r>
        <w:t>и факторах,</w:t>
      </w:r>
      <w:r>
        <w:rPr>
          <w:spacing w:val="-1"/>
        </w:rPr>
        <w:t xml:space="preserve"> </w:t>
      </w:r>
      <w:r>
        <w:t>разрушающих</w:t>
      </w:r>
      <w:r>
        <w:rPr>
          <w:spacing w:val="-1"/>
        </w:rPr>
        <w:t xml:space="preserve"> </w:t>
      </w:r>
      <w:r>
        <w:t>здоровье.</w:t>
      </w:r>
    </w:p>
    <w:p>
      <w:pPr>
        <w:pStyle w:val="8"/>
        <w:ind w:right="507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сенсорных</w:t>
      </w:r>
      <w:r>
        <w:rPr>
          <w:spacing w:val="-62"/>
        </w:rPr>
        <w:t xml:space="preserve"> </w:t>
      </w:r>
      <w:r>
        <w:t>ощущениях.</w:t>
      </w:r>
    </w:p>
    <w:p>
      <w:pPr>
        <w:pStyle w:val="8"/>
        <w:spacing w:line="298" w:lineRule="exact"/>
        <w:ind w:left="1105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</w:p>
    <w:p>
      <w:pPr>
        <w:pStyle w:val="8"/>
        <w:ind w:right="511" w:firstLine="566"/>
      </w:pPr>
      <w:r>
        <w:t>Формировать представления о правилах ухода за больным (заботиться о нем, не</w:t>
      </w:r>
      <w:r>
        <w:rPr>
          <w:spacing w:val="1"/>
        </w:rPr>
        <w:t xml:space="preserve"> </w:t>
      </w:r>
      <w:r>
        <w:t>шуметь, выполнять его просьбы и поручения). Воспитывать сочувствие к болеющим.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самочувствие.</w:t>
      </w:r>
    </w:p>
    <w:p>
      <w:pPr>
        <w:pStyle w:val="8"/>
        <w:ind w:left="1105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человека.</w:t>
      </w:r>
    </w:p>
    <w:p>
      <w:pPr>
        <w:pStyle w:val="8"/>
        <w:ind w:right="511" w:firstLine="566"/>
      </w:pP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>
      <w:pPr>
        <w:pStyle w:val="8"/>
        <w:spacing w:line="298" w:lineRule="exact"/>
        <w:ind w:left="1105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сведениями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движения.</w:t>
      </w:r>
    </w:p>
    <w:p>
      <w:pPr>
        <w:pStyle w:val="8"/>
        <w:ind w:right="506" w:firstLine="566"/>
      </w:pPr>
      <w:r>
        <w:t>Знакомить с основами техники безопасности и правилами поведения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площадке.</w:t>
      </w:r>
    </w:p>
    <w:p>
      <w:pPr>
        <w:pStyle w:val="5"/>
        <w:numPr>
          <w:ilvl w:val="6"/>
          <w:numId w:val="41"/>
        </w:numPr>
        <w:tabs>
          <w:tab w:val="left" w:pos="3564"/>
        </w:tabs>
        <w:spacing w:before="7" w:after="0" w:line="295" w:lineRule="exact"/>
        <w:ind w:left="3563" w:right="0" w:hanging="260"/>
        <w:jc w:val="both"/>
        <w:rPr>
          <w:u w:val="none"/>
        </w:rPr>
      </w:pPr>
      <w:r>
        <w:rPr>
          <w:u w:val="thick"/>
        </w:rPr>
        <w:t>Занятие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физическому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развитию</w:t>
      </w:r>
    </w:p>
    <w:p>
      <w:pPr>
        <w:pStyle w:val="8"/>
        <w:ind w:right="509" w:firstLine="56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-62"/>
        </w:rPr>
        <w:t xml:space="preserve"> </w:t>
      </w:r>
      <w:r>
        <w:t>движения.</w:t>
      </w:r>
    </w:p>
    <w:p>
      <w:pPr>
        <w:pStyle w:val="8"/>
        <w:ind w:left="1105" w:right="3473"/>
        <w:jc w:val="left"/>
      </w:pPr>
      <w:r>
        <w:t>Совершенствовать двигательные умения и навыки детей.</w:t>
      </w:r>
      <w:r>
        <w:rPr>
          <w:spacing w:val="-6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быстроту,</w:t>
      </w:r>
      <w:r>
        <w:rPr>
          <w:spacing w:val="-1"/>
        </w:rPr>
        <w:t xml:space="preserve"> </w:t>
      </w:r>
      <w:r>
        <w:t>силу,</w:t>
      </w:r>
      <w:r>
        <w:rPr>
          <w:spacing w:val="-1"/>
        </w:rPr>
        <w:t xml:space="preserve"> </w:t>
      </w:r>
      <w:r>
        <w:t>выносливость,</w:t>
      </w:r>
      <w:r>
        <w:rPr>
          <w:spacing w:val="-4"/>
        </w:rPr>
        <w:t xml:space="preserve"> </w:t>
      </w:r>
      <w:r>
        <w:t>гибкость.</w:t>
      </w:r>
    </w:p>
    <w:p>
      <w:pPr>
        <w:pStyle w:val="8"/>
        <w:ind w:left="1105" w:right="783"/>
        <w:jc w:val="left"/>
      </w:pPr>
      <w:r>
        <w:t>Закреплять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ходить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бегать,</w:t>
      </w:r>
      <w:r>
        <w:rPr>
          <w:spacing w:val="-3"/>
        </w:rPr>
        <w:t xml:space="preserve"> </w:t>
      </w:r>
      <w:r>
        <w:t>энергично</w:t>
      </w:r>
      <w:r>
        <w:rPr>
          <w:spacing w:val="-1"/>
        </w:rPr>
        <w:t xml:space="preserve"> </w:t>
      </w:r>
      <w:r>
        <w:t>отталкиваясь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опоры.</w:t>
      </w:r>
      <w:r>
        <w:rPr>
          <w:spacing w:val="-6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бегать</w:t>
      </w:r>
      <w:r>
        <w:rPr>
          <w:spacing w:val="-2"/>
        </w:rPr>
        <w:t xml:space="preserve"> </w:t>
      </w:r>
      <w:r>
        <w:t>наперегонки,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препятствий.</w:t>
      </w:r>
    </w:p>
    <w:p>
      <w:pPr>
        <w:pStyle w:val="8"/>
        <w:spacing w:line="298" w:lineRule="exact"/>
        <w:ind w:left="1105"/>
        <w:jc w:val="left"/>
      </w:pPr>
      <w:r>
        <w:t>Учить</w:t>
      </w:r>
      <w:r>
        <w:rPr>
          <w:spacing w:val="-5"/>
        </w:rPr>
        <w:t xml:space="preserve"> </w:t>
      </w:r>
      <w:r>
        <w:t>лазать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стенке,</w:t>
      </w:r>
      <w:r>
        <w:rPr>
          <w:spacing w:val="-1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темп.</w:t>
      </w:r>
    </w:p>
    <w:p>
      <w:pPr>
        <w:pStyle w:val="8"/>
        <w:ind w:right="507" w:firstLine="566"/>
      </w:pPr>
      <w:r>
        <w:t>Учить прыгать в длину, в высоту с разбега, правильно разбегаться, отталкиваться и</w:t>
      </w:r>
      <w:r>
        <w:rPr>
          <w:spacing w:val="1"/>
        </w:rPr>
        <w:t xml:space="preserve"> </w:t>
      </w:r>
      <w:r>
        <w:t>приземляться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прыжка,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скакалку,</w:t>
      </w:r>
      <w:r>
        <w:rPr>
          <w:spacing w:val="-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приземлении.</w:t>
      </w:r>
    </w:p>
    <w:p>
      <w:pPr>
        <w:pStyle w:val="8"/>
        <w:ind w:right="506" w:firstLine="566"/>
      </w:pPr>
      <w:r>
        <w:t>Учить сочетать замах с броском при метании, подбрасывать и ловить мяч одной</w:t>
      </w:r>
      <w:r>
        <w:rPr>
          <w:spacing w:val="1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отбивать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 рукой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2" w:firstLine="566"/>
      </w:pPr>
      <w:r>
        <w:t>Учить ходить на лыжах скользящим шагом, подниматься на склон, спускаться с</w:t>
      </w:r>
      <w:r>
        <w:rPr>
          <w:spacing w:val="1"/>
        </w:rPr>
        <w:t xml:space="preserve"> </w:t>
      </w:r>
      <w:r>
        <w:t>горы, кататься на двухколесном велосипеде, кататься на самокате, отталкиваясь одной</w:t>
      </w:r>
      <w:r>
        <w:rPr>
          <w:spacing w:val="1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(правой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левой).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>
      <w:pPr>
        <w:pStyle w:val="8"/>
        <w:spacing w:before="1"/>
        <w:ind w:right="502" w:firstLine="566"/>
      </w:pPr>
      <w:r>
        <w:t>Учить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играм-</w:t>
      </w:r>
      <w:r>
        <w:rPr>
          <w:spacing w:val="1"/>
        </w:rPr>
        <w:t xml:space="preserve"> </w:t>
      </w:r>
      <w:r>
        <w:t>эстафетам.</w:t>
      </w:r>
    </w:p>
    <w:p>
      <w:pPr>
        <w:pStyle w:val="8"/>
        <w:ind w:right="514" w:firstLine="566"/>
      </w:pPr>
      <w:r>
        <w:t>Приучать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упражнениями,</w:t>
      </w:r>
      <w:r>
        <w:rPr>
          <w:spacing w:val="4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>
      <w:pPr>
        <w:pStyle w:val="8"/>
        <w:spacing w:before="1"/>
        <w:ind w:right="511" w:firstLine="566"/>
      </w:pPr>
      <w:r>
        <w:t>Поддерживать интерес детей к различным видам спорта, сообщать им 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жизни страны.</w:t>
      </w:r>
    </w:p>
    <w:p>
      <w:pPr>
        <w:pStyle w:val="8"/>
        <w:ind w:right="509" w:firstLine="566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>
      <w:pPr>
        <w:pStyle w:val="8"/>
        <w:ind w:right="507" w:firstLine="566"/>
      </w:pPr>
      <w:r>
        <w:t>Воспитывать у детей стремление участвовать в играх с элементами соревнования,</w:t>
      </w:r>
      <w:r>
        <w:rPr>
          <w:spacing w:val="1"/>
        </w:rPr>
        <w:t xml:space="preserve"> </w:t>
      </w:r>
      <w:r>
        <w:t>играх-эстафетах.</w:t>
      </w:r>
    </w:p>
    <w:p>
      <w:pPr>
        <w:pStyle w:val="8"/>
        <w:ind w:left="1105"/>
      </w:pPr>
      <w:r>
        <w:t>Учить</w:t>
      </w:r>
      <w:r>
        <w:rPr>
          <w:spacing w:val="-5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упражнениям.</w:t>
      </w:r>
    </w:p>
    <w:p>
      <w:pPr>
        <w:pStyle w:val="4"/>
        <w:spacing w:before="8" w:line="295" w:lineRule="exact"/>
        <w:ind w:left="538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>
      <w:pPr>
        <w:pStyle w:val="8"/>
        <w:ind w:right="508" w:firstLine="631"/>
      </w:pPr>
      <w:r>
        <w:rPr>
          <w:i/>
        </w:rPr>
        <w:t>Ходьба.</w:t>
      </w:r>
      <w:r>
        <w:rPr>
          <w:i/>
          <w:spacing w:val="1"/>
        </w:rPr>
        <w:t xml:space="preserve"> </w:t>
      </w:r>
      <w:r>
        <w:t>Ходьба обычная, на носках (руки за голову), на пятках, на наружных</w:t>
      </w:r>
      <w:r>
        <w:rPr>
          <w:spacing w:val="1"/>
        </w:rPr>
        <w:t xml:space="preserve"> </w:t>
      </w:r>
      <w:r>
        <w:t>сторонах стоп, с высоким подниманием колена (бедра), перекатом с пятки на носок,</w:t>
      </w:r>
      <w:r>
        <w:rPr>
          <w:spacing w:val="1"/>
        </w:rPr>
        <w:t xml:space="preserve"> </w:t>
      </w:r>
      <w:r>
        <w:t>приставным шагом вправо и влево. Ходьба в колонне по одному, по двое, по трое, вдоль</w:t>
      </w:r>
      <w:r>
        <w:rPr>
          <w:spacing w:val="-62"/>
        </w:rPr>
        <w:t xml:space="preserve"> </w:t>
      </w:r>
      <w:r>
        <w:t>стен</w:t>
      </w:r>
      <w:r>
        <w:rPr>
          <w:spacing w:val="-2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воспитателя.</w:t>
      </w:r>
    </w:p>
    <w:p>
      <w:pPr>
        <w:pStyle w:val="8"/>
        <w:ind w:right="504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равновесии.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веревке (диаметр 1,5–3 см), по наклонной доске прямо и боком, на носках. Ходьба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середине, раскладыванием и собиранием предметов, прокатыванием перед собой мяча</w:t>
      </w:r>
      <w:r>
        <w:rPr>
          <w:spacing w:val="1"/>
        </w:rPr>
        <w:t xml:space="preserve"> </w:t>
      </w:r>
      <w:r>
        <w:t>двумя руками, боком (приставным шагом), с мешочком песка на голове. Ходьба по</w:t>
      </w:r>
      <w:r>
        <w:rPr>
          <w:spacing w:val="1"/>
        </w:rPr>
        <w:t xml:space="preserve"> </w:t>
      </w:r>
      <w:r>
        <w:t>наклонной доске вверх и вниз на носках, боком (приставным шагом). Кружение парами,</w:t>
      </w:r>
      <w:r>
        <w:rPr>
          <w:spacing w:val="1"/>
        </w:rPr>
        <w:t xml:space="preserve"> </w:t>
      </w:r>
      <w:r>
        <w:t>держась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руки.</w:t>
      </w:r>
    </w:p>
    <w:p>
      <w:pPr>
        <w:pStyle w:val="8"/>
        <w:ind w:right="502" w:firstLine="566"/>
      </w:pPr>
      <w:r>
        <w:rPr>
          <w:i/>
        </w:rPr>
        <w:t xml:space="preserve">Бег. </w:t>
      </w:r>
      <w:r>
        <w:t>Бег обычный, на носках, с высоким подниманием колена (бедра), мелким и</w:t>
      </w:r>
      <w:r>
        <w:rPr>
          <w:spacing w:val="1"/>
        </w:rPr>
        <w:t xml:space="preserve"> </w:t>
      </w:r>
      <w:r>
        <w:t>широким шагом, в колонне по одному, по двое; змейкой, врассыпную, с препятствиями.</w:t>
      </w:r>
      <w:r>
        <w:rPr>
          <w:spacing w:val="1"/>
        </w:rPr>
        <w:t xml:space="preserve"> </w:t>
      </w:r>
      <w:r>
        <w:t>Непрерывный</w:t>
      </w:r>
      <w:r>
        <w:rPr>
          <w:spacing w:val="2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1,5–2</w:t>
      </w:r>
      <w:r>
        <w:rPr>
          <w:spacing w:val="4"/>
        </w:rPr>
        <w:t xml:space="preserve"> </w:t>
      </w:r>
      <w:r>
        <w:t>минут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темпе,</w:t>
      </w:r>
      <w:r>
        <w:rPr>
          <w:spacing w:val="6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4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80–</w:t>
      </w:r>
    </w:p>
    <w:p>
      <w:pPr>
        <w:pStyle w:val="8"/>
        <w:ind w:right="503"/>
      </w:pPr>
      <w:r>
        <w:t>120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раза)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Бег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скорость: 20 м примерно за 5–5,5 секунды (к концу года — 30 м за 7,5–8,5 секунды). 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руки.</w:t>
      </w:r>
    </w:p>
    <w:p>
      <w:pPr>
        <w:pStyle w:val="8"/>
        <w:ind w:right="503" w:firstLine="566"/>
      </w:pPr>
      <w:r>
        <w:rPr>
          <w:i/>
        </w:rPr>
        <w:t>Ползание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лазанье.</w:t>
      </w:r>
      <w:r>
        <w:rPr>
          <w:i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змейкой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переползанием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66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перелезание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пролезание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рейками.</w:t>
      </w:r>
    </w:p>
    <w:p>
      <w:pPr>
        <w:pStyle w:val="8"/>
        <w:ind w:right="502" w:firstLine="566"/>
      </w:pPr>
      <w:r>
        <w:rPr>
          <w:i/>
        </w:rPr>
        <w:t>Прыжки.</w:t>
      </w:r>
      <w:r>
        <w:rPr>
          <w:i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скрестно,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одна</w:t>
      </w:r>
      <w:r>
        <w:rPr>
          <w:spacing w:val="65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 — другая назад), продвигаясь вперед (на расстояние 3–4 м). Прыжки на одной</w:t>
      </w:r>
      <w:r>
        <w:rPr>
          <w:spacing w:val="1"/>
        </w:rPr>
        <w:t xml:space="preserve"> </w:t>
      </w:r>
      <w:r>
        <w:t>ноге (правой и левой) на месте и продвигаясь вперед, в высоту с места прямо и боком</w:t>
      </w:r>
      <w:r>
        <w:rPr>
          <w:spacing w:val="1"/>
        </w:rPr>
        <w:t xml:space="preserve"> </w:t>
      </w:r>
      <w:r>
        <w:t>через 5–6 предметов — поочередно через каждый (высота 15–20 см). Прыжки на мягкое</w:t>
      </w:r>
      <w:r>
        <w:rPr>
          <w:spacing w:val="1"/>
        </w:rPr>
        <w:t xml:space="preserve"> </w:t>
      </w:r>
      <w:r>
        <w:t>покрытие высотой 20 см, прыжки с высоты 30 см в обозначенное место, прыжки в длину</w:t>
      </w:r>
      <w:r>
        <w:rPr>
          <w:spacing w:val="-6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80</w:t>
      </w:r>
      <w:r>
        <w:rPr>
          <w:spacing w:val="6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разбега</w:t>
      </w:r>
      <w:r>
        <w:rPr>
          <w:spacing w:val="5"/>
        </w:rPr>
        <w:t xml:space="preserve"> </w:t>
      </w:r>
      <w:r>
        <w:t>(примерно</w:t>
      </w:r>
      <w:r>
        <w:rPr>
          <w:spacing w:val="4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см),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(30–40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4"/>
      </w:pPr>
      <w:r>
        <w:t>см).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(неподвижную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качающуюся).</w:t>
      </w:r>
    </w:p>
    <w:p>
      <w:pPr>
        <w:pStyle w:val="8"/>
        <w:spacing w:before="2"/>
        <w:ind w:right="502" w:firstLine="566"/>
      </w:pPr>
      <w:r>
        <w:rPr>
          <w:i/>
        </w:rPr>
        <w:t xml:space="preserve">Бросание, ловля, метание. </w:t>
      </w:r>
      <w:r>
        <w:t>Бросание мяча вверх, о землю и ловля его двумя руками</w:t>
      </w:r>
      <w:r>
        <w:rPr>
          <w:spacing w:val="1"/>
        </w:rPr>
        <w:t xml:space="preserve"> </w:t>
      </w:r>
      <w:r>
        <w:t>(не менее 10 раз подряд); одной рукой (правой, левой не менее 4–6 раз); бросание мяча</w:t>
      </w:r>
      <w:r>
        <w:rPr>
          <w:spacing w:val="1"/>
        </w:rPr>
        <w:t xml:space="preserve"> </w:t>
      </w:r>
      <w:r>
        <w:t>вверх и ловля его с хлопками. Перебрасывание мяча из одной руки в другую, друг другу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(снизу,</w:t>
      </w:r>
      <w:r>
        <w:rPr>
          <w:spacing w:val="1"/>
        </w:rPr>
        <w:t xml:space="preserve"> </w:t>
      </w:r>
      <w:r>
        <w:t>из-за</w:t>
      </w:r>
      <w:r>
        <w:rPr>
          <w:spacing w:val="-62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отскоком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земли).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6"/>
        </w:rPr>
        <w:t xml:space="preserve"> </w:t>
      </w:r>
      <w:r>
        <w:t>шагом</w:t>
      </w:r>
      <w:r>
        <w:rPr>
          <w:spacing w:val="8"/>
        </w:rPr>
        <w:t xml:space="preserve"> </w:t>
      </w:r>
      <w:r>
        <w:t>вперед</w:t>
      </w:r>
      <w:r>
        <w:rPr>
          <w:spacing w:val="8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расстояние</w:t>
      </w:r>
      <w:r>
        <w:rPr>
          <w:spacing w:val="8"/>
        </w:rPr>
        <w:t xml:space="preserve"> </w:t>
      </w:r>
      <w:r>
        <w:t>5–6</w:t>
      </w:r>
      <w:r>
        <w:rPr>
          <w:spacing w:val="8"/>
        </w:rPr>
        <w:t xml:space="preserve"> </w:t>
      </w:r>
      <w:r>
        <w:t>м),</w:t>
      </w:r>
      <w:r>
        <w:rPr>
          <w:spacing w:val="7"/>
        </w:rPr>
        <w:t xml:space="preserve"> </w:t>
      </w:r>
      <w:r>
        <w:t>прокатывание</w:t>
      </w:r>
      <w:r>
        <w:rPr>
          <w:spacing w:val="9"/>
        </w:rPr>
        <w:t xml:space="preserve"> </w:t>
      </w:r>
      <w:r>
        <w:t>набивных</w:t>
      </w:r>
      <w:r>
        <w:rPr>
          <w:spacing w:val="8"/>
        </w:rPr>
        <w:t xml:space="preserve"> </w:t>
      </w:r>
      <w:r>
        <w:t>мячей</w:t>
      </w:r>
      <w:r>
        <w:rPr>
          <w:spacing w:val="9"/>
        </w:rPr>
        <w:t xml:space="preserve"> </w:t>
      </w:r>
      <w:r>
        <w:t>(вес</w:t>
      </w:r>
    </w:p>
    <w:p>
      <w:pPr>
        <w:pStyle w:val="8"/>
        <w:ind w:right="506"/>
      </w:pPr>
      <w:r>
        <w:t>1</w:t>
      </w:r>
      <w:r>
        <w:rPr>
          <w:spacing w:val="1"/>
        </w:rPr>
        <w:t xml:space="preserve"> </w:t>
      </w:r>
      <w:r>
        <w:t>кг).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(центр</w:t>
      </w:r>
      <w:r>
        <w:rPr>
          <w:spacing w:val="-2"/>
        </w:rPr>
        <w:t xml:space="preserve"> </w:t>
      </w:r>
      <w:r>
        <w:t>мишени на</w:t>
      </w:r>
      <w:r>
        <w:rPr>
          <w:spacing w:val="-1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 3–4</w:t>
      </w:r>
      <w:r>
        <w:rPr>
          <w:spacing w:val="-1"/>
        </w:rPr>
        <w:t xml:space="preserve"> </w:t>
      </w:r>
      <w:r>
        <w:t>м.</w:t>
      </w:r>
    </w:p>
    <w:p>
      <w:pPr>
        <w:pStyle w:val="8"/>
        <w:ind w:right="505" w:firstLine="566"/>
      </w:pPr>
      <w:r>
        <w:rPr>
          <w:i/>
        </w:rPr>
        <w:t xml:space="preserve">Групповые упражнения с переходами. </w:t>
      </w:r>
      <w:r>
        <w:t>Построение в колонну по одному, в шеренгу,</w:t>
      </w:r>
      <w:r>
        <w:rPr>
          <w:spacing w:val="-62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трое;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затылок,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шеренге.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</w:t>
      </w:r>
      <w:r>
        <w:rPr>
          <w:spacing w:val="66"/>
        </w:rPr>
        <w:t xml:space="preserve"> </w:t>
      </w:r>
      <w:r>
        <w:t>переступанием,</w:t>
      </w:r>
      <w:r>
        <w:rPr>
          <w:spacing w:val="1"/>
        </w:rPr>
        <w:t xml:space="preserve"> </w:t>
      </w:r>
      <w:r>
        <w:t>прыжком.</w:t>
      </w:r>
    </w:p>
    <w:p>
      <w:pPr>
        <w:pStyle w:val="8"/>
        <w:ind w:right="507" w:firstLine="566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Красивое,</w:t>
      </w:r>
      <w:r>
        <w:rPr>
          <w:spacing w:val="1"/>
        </w:rPr>
        <w:t xml:space="preserve"> </w:t>
      </w:r>
      <w:r>
        <w:t>грациозное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66"/>
        </w:rPr>
        <w:t xml:space="preserve"> </w:t>
      </w:r>
      <w:r>
        <w:t>знакомых</w:t>
      </w:r>
      <w:r>
        <w:rPr>
          <w:spacing w:val="-62"/>
        </w:rPr>
        <w:t xml:space="preserve"> </w:t>
      </w:r>
      <w:r>
        <w:t>физических упражнений под музыку. Согласование ритма движений с музыкальным</w:t>
      </w:r>
      <w:r>
        <w:rPr>
          <w:spacing w:val="1"/>
        </w:rPr>
        <w:t xml:space="preserve"> </w:t>
      </w:r>
      <w:r>
        <w:t>сопровождением.</w:t>
      </w:r>
    </w:p>
    <w:p>
      <w:pPr>
        <w:spacing w:before="0" w:line="298" w:lineRule="exact"/>
        <w:ind w:left="1105" w:right="0" w:firstLine="0"/>
        <w:jc w:val="both"/>
        <w:rPr>
          <w:i/>
          <w:sz w:val="26"/>
        </w:rPr>
      </w:pPr>
      <w:r>
        <w:rPr>
          <w:i/>
          <w:spacing w:val="-1"/>
          <w:sz w:val="26"/>
        </w:rPr>
        <w:t>Общеразвивающие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упражнения</w:t>
      </w:r>
    </w:p>
    <w:p>
      <w:pPr>
        <w:pStyle w:val="8"/>
        <w:ind w:right="502" w:firstLine="56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кистей</w:t>
      </w:r>
      <w:r>
        <w:rPr>
          <w:i/>
          <w:spacing w:val="1"/>
        </w:rPr>
        <w:t xml:space="preserve"> </w:t>
      </w:r>
      <w:r>
        <w:rPr>
          <w:i/>
        </w:rPr>
        <w:t>рук,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rPr>
          <w:i/>
          <w:spacing w:val="1"/>
        </w:rPr>
        <w:t xml:space="preserve"> </w:t>
      </w:r>
      <w:r>
        <w:rPr>
          <w:i/>
        </w:rPr>
        <w:t>плечевого</w:t>
      </w:r>
      <w:r>
        <w:rPr>
          <w:i/>
          <w:spacing w:val="1"/>
        </w:rPr>
        <w:t xml:space="preserve"> </w:t>
      </w:r>
      <w:r>
        <w:rPr>
          <w:i/>
        </w:rPr>
        <w:t>пояса.</w:t>
      </w:r>
      <w:r>
        <w:rPr>
          <w:i/>
          <w:spacing w:val="1"/>
        </w:rPr>
        <w:t xml:space="preserve"> </w:t>
      </w:r>
      <w:r>
        <w:t>Разводить руки в стороны из положения руки перед грудью; поднимать руки вверх и</w:t>
      </w:r>
      <w:r>
        <w:rPr>
          <w:spacing w:val="1"/>
        </w:rPr>
        <w:t xml:space="preserve"> </w:t>
      </w:r>
      <w:r>
        <w:t>разводить в стороны ладонями вверх из положения руки за голову. Поднимать руки со</w:t>
      </w:r>
      <w:r>
        <w:rPr>
          <w:spacing w:val="1"/>
        </w:rPr>
        <w:t xml:space="preserve"> </w:t>
      </w:r>
      <w:r>
        <w:t>сцепленными в замок пальцами (кисти повернуты тыльной стороной внутрь) вперед-</w:t>
      </w:r>
      <w:r>
        <w:rPr>
          <w:spacing w:val="1"/>
        </w:rPr>
        <w:t xml:space="preserve"> </w:t>
      </w:r>
      <w:r>
        <w:t>вверх; поднимать руки вверхназад попеременно, одновременно. Поднимать и опускать</w:t>
      </w:r>
      <w:r>
        <w:rPr>
          <w:spacing w:val="1"/>
        </w:rPr>
        <w:t xml:space="preserve"> </w:t>
      </w:r>
      <w:r>
        <w:t>кисти;</w:t>
      </w:r>
      <w:r>
        <w:rPr>
          <w:spacing w:val="-2"/>
        </w:rPr>
        <w:t xml:space="preserve"> </w:t>
      </w:r>
      <w:r>
        <w:t>сжимать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разжимать</w:t>
      </w:r>
      <w:r>
        <w:rPr>
          <w:spacing w:val="-2"/>
        </w:rPr>
        <w:t xml:space="preserve"> </w:t>
      </w:r>
      <w:r>
        <w:t>пальцы.</w:t>
      </w:r>
    </w:p>
    <w:p>
      <w:pPr>
        <w:pStyle w:val="8"/>
        <w:spacing w:before="1"/>
        <w:ind w:right="501" w:firstLine="566"/>
      </w:pPr>
      <w:r>
        <w:rPr>
          <w:i/>
        </w:rPr>
        <w:t>Упражнения для развития и укрепления мышц спины и гибкости позвоночника.</w:t>
      </w:r>
      <w:r>
        <w:rPr>
          <w:i/>
          <w:spacing w:val="1"/>
        </w:rPr>
        <w:t xml:space="preserve"> </w:t>
      </w:r>
      <w:r>
        <w:t>Поднимать руки вверх и опускать вниз, стоя у стены и касаясь ее затылком, плечами,</w:t>
      </w:r>
      <w:r>
        <w:rPr>
          <w:spacing w:val="1"/>
        </w:rPr>
        <w:t xml:space="preserve"> </w:t>
      </w:r>
      <w:r>
        <w:t>спиной,</w:t>
      </w:r>
      <w:r>
        <w:rPr>
          <w:spacing w:val="1"/>
        </w:rPr>
        <w:t xml:space="preserve"> </w:t>
      </w:r>
      <w:r>
        <w:t>ягодицами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пятками.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согнутые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прижавшись к гимнастической стенке и взявшись руками за рейку на уровне пояса.</w:t>
      </w:r>
      <w:r>
        <w:rPr>
          <w:spacing w:val="1"/>
        </w:rPr>
        <w:t xml:space="preserve"> </w:t>
      </w:r>
      <w:r>
        <w:t>Поворачиваться, разводя руки в стороны, из положений руки перед грудью, руки 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упора,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двигать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скрещивая</w:t>
      </w:r>
      <w:r>
        <w:rPr>
          <w:spacing w:val="5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исходного</w:t>
      </w:r>
      <w:r>
        <w:rPr>
          <w:spacing w:val="50"/>
        </w:rPr>
        <w:t xml:space="preserve"> </w:t>
      </w:r>
      <w:r>
        <w:t>положения</w:t>
      </w:r>
      <w:r>
        <w:rPr>
          <w:spacing w:val="51"/>
        </w:rPr>
        <w:t xml:space="preserve"> </w:t>
      </w:r>
      <w:r>
        <w:t>лежа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спине.</w:t>
      </w:r>
      <w:r>
        <w:rPr>
          <w:spacing w:val="50"/>
        </w:rPr>
        <w:t xml:space="preserve"> </w:t>
      </w:r>
      <w:r>
        <w:t>Подтягивать</w:t>
      </w:r>
      <w:r>
        <w:rPr>
          <w:spacing w:val="51"/>
        </w:rPr>
        <w:t xml:space="preserve"> </w:t>
      </w:r>
      <w:r>
        <w:t>голову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ноги</w:t>
      </w:r>
      <w:r>
        <w:rPr>
          <w:spacing w:val="50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(группироваться).</w:t>
      </w:r>
    </w:p>
    <w:p>
      <w:pPr>
        <w:pStyle w:val="8"/>
        <w:ind w:right="502" w:firstLine="566"/>
      </w:pPr>
      <w:r>
        <w:rPr>
          <w:i/>
        </w:rPr>
        <w:t xml:space="preserve">Упражнения для развития и укрепления мышц брюшного пресса и ног. </w:t>
      </w:r>
      <w:r>
        <w:t>Переступать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Приседать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разом</w:t>
      </w:r>
      <w:r>
        <w:rPr>
          <w:spacing w:val="65"/>
        </w:rPr>
        <w:t xml:space="preserve"> </w:t>
      </w:r>
      <w:r>
        <w:t>все</w:t>
      </w:r>
      <w:r>
        <w:rPr>
          <w:spacing w:val="65"/>
        </w:rPr>
        <w:t xml:space="preserve"> </w:t>
      </w:r>
      <w:r>
        <w:t>ниже),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отводя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спину.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(махом); выполнять выпад вперед, в сторону (держа руки на поясе, совершая руками</w:t>
      </w:r>
      <w:r>
        <w:rPr>
          <w:spacing w:val="1"/>
        </w:rPr>
        <w:t xml:space="preserve"> </w:t>
      </w:r>
      <w:r>
        <w:t>движения вперед, в сторону, вверх). Захватывать предметы пальцами ног, приподнимать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перекладывать,</w:t>
      </w:r>
      <w:r>
        <w:rPr>
          <w:spacing w:val="1"/>
        </w:rPr>
        <w:t xml:space="preserve"> </w:t>
      </w:r>
      <w:r>
        <w:t>передвигать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66"/>
        </w:rPr>
        <w:t xml:space="preserve"> </w:t>
      </w:r>
      <w:r>
        <w:t>Переступать</w:t>
      </w:r>
      <w:r>
        <w:rPr>
          <w:spacing w:val="1"/>
        </w:rPr>
        <w:t xml:space="preserve"> </w:t>
      </w:r>
      <w:r>
        <w:t>приставным шагом</w:t>
      </w:r>
      <w:r>
        <w:rPr>
          <w:spacing w:val="-2"/>
        </w:rPr>
        <w:t xml:space="preserve"> </w:t>
      </w:r>
      <w:r>
        <w:t>в сторону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носками</w:t>
      </w:r>
      <w:r>
        <w:rPr>
          <w:spacing w:val="-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о палку</w:t>
      </w:r>
      <w:r>
        <w:rPr>
          <w:spacing w:val="-7"/>
        </w:rPr>
        <w:t xml:space="preserve"> </w:t>
      </w:r>
      <w:r>
        <w:t>(канат).</w:t>
      </w:r>
    </w:p>
    <w:p>
      <w:pPr>
        <w:pStyle w:val="8"/>
        <w:ind w:right="501" w:firstLine="566"/>
      </w:pPr>
      <w:r>
        <w:rPr>
          <w:i/>
        </w:rPr>
        <w:t>Статические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 на носках, приседая на носках; сохранять равновесие после бега и прыжков</w:t>
      </w:r>
      <w:r>
        <w:rPr>
          <w:spacing w:val="1"/>
        </w:rPr>
        <w:t xml:space="preserve"> </w:t>
      </w:r>
      <w:r>
        <w:t>(приседая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стороны),</w:t>
      </w:r>
      <w:r>
        <w:rPr>
          <w:spacing w:val="-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поясе.</w:t>
      </w:r>
    </w:p>
    <w:p>
      <w:pPr>
        <w:spacing w:before="0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Спортивные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упражнения</w:t>
      </w:r>
    </w:p>
    <w:p>
      <w:pPr>
        <w:pStyle w:val="8"/>
        <w:spacing w:before="1"/>
        <w:ind w:right="505" w:firstLine="631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санках.</w:t>
      </w:r>
      <w:r>
        <w:rPr>
          <w:spacing w:val="1"/>
        </w:rPr>
        <w:t xml:space="preserve"> </w:t>
      </w:r>
      <w:r>
        <w:t>Катать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спуске.</w:t>
      </w:r>
      <w:r>
        <w:rPr>
          <w:spacing w:val="1"/>
        </w:rPr>
        <w:t xml:space="preserve"> </w:t>
      </w:r>
      <w:r>
        <w:t>Скольжение.</w:t>
      </w:r>
      <w:r>
        <w:rPr>
          <w:spacing w:val="1"/>
        </w:rPr>
        <w:t xml:space="preserve"> </w:t>
      </w:r>
      <w:r>
        <w:t>Скользить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ледяным</w:t>
      </w:r>
      <w:r>
        <w:rPr>
          <w:spacing w:val="1"/>
        </w:rPr>
        <w:t xml:space="preserve"> </w:t>
      </w:r>
      <w:r>
        <w:t>дорожкам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приседая и</w:t>
      </w:r>
      <w:r>
        <w:rPr>
          <w:spacing w:val="2"/>
        </w:rPr>
        <w:t xml:space="preserve"> </w:t>
      </w:r>
      <w:r>
        <w:t>вставая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скольжения.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 w:firstLine="566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t>Городки.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-62"/>
        </w:rPr>
        <w:t xml:space="preserve"> </w:t>
      </w:r>
      <w:r>
        <w:t>положение. Знать 3–4 фигуры. Выбивать городки с полукона (2–3 м) и кона (5–6 м).</w:t>
      </w:r>
      <w:r>
        <w:rPr>
          <w:spacing w:val="1"/>
        </w:rPr>
        <w:t xml:space="preserve"> </w:t>
      </w:r>
      <w:r>
        <w:t>Элементы баскетбола. Перебрасывать мяч друг другу двумя руками от груди, вести мяч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груди.</w:t>
      </w:r>
      <w:r>
        <w:rPr>
          <w:spacing w:val="1"/>
        </w:rPr>
        <w:t xml:space="preserve"> </w:t>
      </w:r>
      <w:r>
        <w:t>Бадминтон.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волан</w:t>
      </w:r>
      <w:r>
        <w:rPr>
          <w:spacing w:val="1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воспитателем. Элементы футбола. Прокатывать мяч правой и левой ногой в заданном</w:t>
      </w:r>
      <w:r>
        <w:rPr>
          <w:spacing w:val="1"/>
        </w:rPr>
        <w:t xml:space="preserve"> </w:t>
      </w:r>
      <w:r>
        <w:t>направлении. Обводить мяч вокруг предметов; закатывать в лунки, ворота; передавать</w:t>
      </w:r>
      <w:r>
        <w:rPr>
          <w:spacing w:val="1"/>
        </w:rPr>
        <w:t xml:space="preserve"> </w:t>
      </w:r>
      <w:r>
        <w:t>ногой друг другу в парах, отбивать о стенку несколько раз подряд. Элементы хоккея.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шайбу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закатывать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ворота.</w:t>
      </w:r>
      <w:r>
        <w:rPr>
          <w:spacing w:val="1"/>
        </w:rPr>
        <w:t xml:space="preserve"> </w:t>
      </w:r>
      <w:r>
        <w:t>Прокатывать шайбу</w:t>
      </w:r>
      <w:r>
        <w:rPr>
          <w:spacing w:val="-4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>
      <w:pPr>
        <w:spacing w:before="1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Подвижные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игры</w:t>
      </w:r>
    </w:p>
    <w:p>
      <w:pPr>
        <w:pStyle w:val="8"/>
        <w:spacing w:before="1"/>
        <w:ind w:right="506" w:firstLine="566"/>
      </w:pPr>
      <w:r>
        <w:t>С</w:t>
      </w:r>
      <w:r>
        <w:rPr>
          <w:spacing w:val="1"/>
        </w:rPr>
        <w:t xml:space="preserve"> </w:t>
      </w:r>
      <w:r>
        <w:t>бегом.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«Уголки»,</w:t>
      </w:r>
      <w:r>
        <w:rPr>
          <w:spacing w:val="1"/>
        </w:rPr>
        <w:t xml:space="preserve"> </w:t>
      </w:r>
      <w:r>
        <w:t>«Парный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«Мышеловка»,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ребята»,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«Сделай фигуру»,</w:t>
      </w:r>
      <w:r>
        <w:rPr>
          <w:spacing w:val="1"/>
        </w:rPr>
        <w:t xml:space="preserve"> </w:t>
      </w:r>
      <w:r>
        <w:t>«Караси и щука»,</w:t>
      </w:r>
      <w:r>
        <w:rPr>
          <w:spacing w:val="1"/>
        </w:rPr>
        <w:t xml:space="preserve"> </w:t>
      </w:r>
      <w:r>
        <w:t>«Перебежки»,</w:t>
      </w:r>
      <w:r>
        <w:rPr>
          <w:spacing w:val="1"/>
        </w:rPr>
        <w:t xml:space="preserve"> </w:t>
      </w:r>
      <w:r>
        <w:t>«Хитрая</w:t>
      </w:r>
      <w:r>
        <w:rPr>
          <w:spacing w:val="1"/>
        </w:rPr>
        <w:t xml:space="preserve"> </w:t>
      </w:r>
      <w:r>
        <w:t>лиса», «Встречные</w:t>
      </w:r>
      <w:r>
        <w:rPr>
          <w:spacing w:val="-2"/>
        </w:rPr>
        <w:t xml:space="preserve"> </w:t>
      </w:r>
      <w:r>
        <w:t>перебежки»,</w:t>
      </w:r>
      <w:r>
        <w:rPr>
          <w:spacing w:val="-1"/>
        </w:rPr>
        <w:t xml:space="preserve"> </w:t>
      </w:r>
      <w:r>
        <w:t>«Пустое</w:t>
      </w:r>
      <w:r>
        <w:rPr>
          <w:spacing w:val="-3"/>
        </w:rPr>
        <w:t xml:space="preserve"> </w:t>
      </w:r>
      <w:r>
        <w:t>место»,</w:t>
      </w:r>
      <w:r>
        <w:rPr>
          <w:spacing w:val="-1"/>
        </w:rPr>
        <w:t xml:space="preserve"> </w:t>
      </w:r>
      <w:r>
        <w:t>«Затейники»,</w:t>
      </w:r>
      <w:r>
        <w:rPr>
          <w:spacing w:val="-1"/>
        </w:rPr>
        <w:t xml:space="preserve"> </w:t>
      </w:r>
      <w:r>
        <w:t>«Бездомный</w:t>
      </w:r>
      <w:r>
        <w:rPr>
          <w:spacing w:val="-3"/>
        </w:rPr>
        <w:t xml:space="preserve"> </w:t>
      </w:r>
      <w:r>
        <w:t>заяц».</w:t>
      </w:r>
    </w:p>
    <w:p>
      <w:pPr>
        <w:pStyle w:val="8"/>
        <w:spacing w:before="1"/>
        <w:ind w:right="514" w:firstLine="566"/>
      </w:pPr>
      <w:r>
        <w:t>С прыжками. «Не оставайся на полу», «Кто лучше прыгнет?», «Удочка», «С кочки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кочку»,</w:t>
      </w:r>
      <w:r>
        <w:rPr>
          <w:spacing w:val="3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сделает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прыжков?», «Классы».</w:t>
      </w:r>
    </w:p>
    <w:p>
      <w:pPr>
        <w:pStyle w:val="8"/>
        <w:spacing w:line="298" w:lineRule="exact"/>
        <w:ind w:left="1105"/>
      </w:pPr>
      <w:r>
        <w:t>С</w:t>
      </w:r>
      <w:r>
        <w:rPr>
          <w:spacing w:val="13"/>
        </w:rPr>
        <w:t xml:space="preserve"> </w:t>
      </w:r>
      <w:r>
        <w:t>лазаньем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ползанием.</w:t>
      </w:r>
      <w:r>
        <w:rPr>
          <w:spacing w:val="16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скорее</w:t>
      </w:r>
      <w:r>
        <w:rPr>
          <w:spacing w:val="14"/>
        </w:rPr>
        <w:t xml:space="preserve"> </w:t>
      </w:r>
      <w:r>
        <w:t>доберется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флажка?»,</w:t>
      </w:r>
      <w:r>
        <w:rPr>
          <w:spacing w:val="16"/>
        </w:rPr>
        <w:t xml:space="preserve"> </w:t>
      </w:r>
      <w:r>
        <w:t>«Медведь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пчелы»,</w:t>
      </w:r>
    </w:p>
    <w:p>
      <w:pPr>
        <w:pStyle w:val="8"/>
        <w:spacing w:line="298" w:lineRule="exact"/>
      </w:pPr>
      <w:r>
        <w:t>«Пожарные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ученье».</w:t>
      </w:r>
    </w:p>
    <w:p>
      <w:pPr>
        <w:pStyle w:val="8"/>
        <w:spacing w:before="1" w:line="298" w:lineRule="exact"/>
        <w:ind w:left="1105"/>
      </w:pPr>
      <w:r>
        <w:t>С</w:t>
      </w:r>
      <w:r>
        <w:rPr>
          <w:spacing w:val="-3"/>
        </w:rPr>
        <w:t xml:space="preserve"> </w:t>
      </w:r>
      <w:r>
        <w:t>метанием.</w:t>
      </w:r>
      <w:r>
        <w:rPr>
          <w:spacing w:val="3"/>
        </w:rPr>
        <w:t xml:space="preserve"> </w:t>
      </w:r>
      <w:r>
        <w:t>«Охотники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зайцы», «Брось флажок»,</w:t>
      </w:r>
      <w:r>
        <w:rPr>
          <w:spacing w:val="3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обруч»,</w:t>
      </w:r>
      <w:r>
        <w:rPr>
          <w:spacing w:val="2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мяч»,</w:t>
      </w:r>
    </w:p>
    <w:p>
      <w:pPr>
        <w:pStyle w:val="8"/>
        <w:ind w:right="508"/>
      </w:pP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водящему»,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мяча»,</w:t>
      </w:r>
      <w:r>
        <w:rPr>
          <w:spacing w:val="1"/>
        </w:rPr>
        <w:t xml:space="preserve"> </w:t>
      </w:r>
      <w:r>
        <w:t>«Серсо».</w:t>
      </w:r>
      <w:r>
        <w:rPr>
          <w:spacing w:val="1"/>
        </w:rPr>
        <w:t xml:space="preserve"> </w:t>
      </w:r>
      <w:r>
        <w:t>Эстафеты.</w:t>
      </w:r>
      <w:r>
        <w:rPr>
          <w:spacing w:val="65"/>
        </w:rPr>
        <w:t xml:space="preserve"> </w:t>
      </w:r>
      <w:r>
        <w:t>«Эстафета</w:t>
      </w:r>
      <w:r>
        <w:rPr>
          <w:spacing w:val="1"/>
        </w:rPr>
        <w:t xml:space="preserve"> </w:t>
      </w:r>
      <w:r>
        <w:t>парами»,</w:t>
      </w:r>
      <w:r>
        <w:rPr>
          <w:spacing w:val="1"/>
        </w:rPr>
        <w:t xml:space="preserve"> </w:t>
      </w:r>
      <w:r>
        <w:t>«Пронеси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задев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«Забрось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кольцо»,</w:t>
      </w:r>
      <w:r>
        <w:rPr>
          <w:spacing w:val="1"/>
        </w:rPr>
        <w:t xml:space="preserve"> </w:t>
      </w:r>
      <w:r>
        <w:t>«Дорожка</w:t>
      </w:r>
      <w:r>
        <w:rPr>
          <w:spacing w:val="1"/>
        </w:rPr>
        <w:t xml:space="preserve"> </w:t>
      </w:r>
      <w:r>
        <w:t>препятствий».</w:t>
      </w:r>
    </w:p>
    <w:p>
      <w:pPr>
        <w:pStyle w:val="8"/>
        <w:ind w:right="509" w:firstLine="566"/>
      </w:pPr>
      <w:r>
        <w:t>С элементами соревнования. «Кто скорее пролезет через обруч к флажку?», «Кто</w:t>
      </w:r>
      <w:r>
        <w:rPr>
          <w:spacing w:val="1"/>
        </w:rPr>
        <w:t xml:space="preserve"> </w:t>
      </w:r>
      <w:r>
        <w:t>быстрее?», «Кто</w:t>
      </w:r>
      <w:r>
        <w:rPr>
          <w:spacing w:val="-1"/>
        </w:rPr>
        <w:t xml:space="preserve"> </w:t>
      </w:r>
      <w:r>
        <w:t>выше?».</w:t>
      </w:r>
    </w:p>
    <w:p>
      <w:pPr>
        <w:pStyle w:val="8"/>
        <w:ind w:left="1105"/>
      </w:pPr>
      <w:r>
        <w:t>Народные</w:t>
      </w:r>
      <w:r>
        <w:rPr>
          <w:spacing w:val="-5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«Гори,</w:t>
      </w:r>
      <w:r>
        <w:rPr>
          <w:spacing w:val="-4"/>
        </w:rPr>
        <w:t xml:space="preserve"> </w:t>
      </w:r>
      <w:r>
        <w:t>гори</w:t>
      </w:r>
      <w:r>
        <w:rPr>
          <w:spacing w:val="-4"/>
        </w:rPr>
        <w:t xml:space="preserve"> </w:t>
      </w:r>
      <w:r>
        <w:t>ясно!»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4"/>
        <w:spacing w:before="8" w:line="298" w:lineRule="exact"/>
        <w:ind w:left="4969"/>
        <w:jc w:val="left"/>
      </w:pPr>
      <w:r>
        <w:t>(от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>
      <w:pPr>
        <w:pStyle w:val="5"/>
        <w:numPr>
          <w:ilvl w:val="0"/>
          <w:numId w:val="47"/>
        </w:numPr>
        <w:tabs>
          <w:tab w:val="left" w:pos="5096"/>
        </w:tabs>
        <w:spacing w:before="0" w:after="0" w:line="295" w:lineRule="exact"/>
        <w:ind w:left="5095" w:right="0" w:hanging="196"/>
        <w:jc w:val="left"/>
        <w:rPr>
          <w:u w:val="none"/>
        </w:rPr>
      </w:pPr>
      <w:r>
        <w:rPr>
          <w:u w:val="thick"/>
        </w:rPr>
        <w:t>Здоровье</w:t>
      </w:r>
    </w:p>
    <w:p>
      <w:pPr>
        <w:pStyle w:val="8"/>
        <w:ind w:right="508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пищи,</w:t>
      </w:r>
      <w:r>
        <w:rPr>
          <w:spacing w:val="-6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приема,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питании,</w:t>
      </w:r>
      <w:r>
        <w:rPr>
          <w:spacing w:val="-2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режим).</w:t>
      </w:r>
    </w:p>
    <w:p>
      <w:pPr>
        <w:pStyle w:val="8"/>
        <w:ind w:right="501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 умения использовать специальные физические упражнения для укрепления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систем.</w:t>
      </w:r>
    </w:p>
    <w:p>
      <w:pPr>
        <w:pStyle w:val="8"/>
        <w:spacing w:line="298" w:lineRule="exact"/>
        <w:ind w:left="1105"/>
      </w:pPr>
      <w:r>
        <w:t>Формировать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активном</w:t>
      </w:r>
      <w:r>
        <w:rPr>
          <w:spacing w:val="-3"/>
        </w:rPr>
        <w:t xml:space="preserve"> </w:t>
      </w:r>
      <w:r>
        <w:t>отдыхе.</w:t>
      </w:r>
    </w:p>
    <w:p>
      <w:pPr>
        <w:pStyle w:val="8"/>
        <w:ind w:right="513" w:firstLine="566"/>
      </w:pPr>
      <w:r>
        <w:t>Расширять представления о правилах и видах закаливания, о пользе закаливающих</w:t>
      </w:r>
      <w:r>
        <w:rPr>
          <w:spacing w:val="1"/>
        </w:rPr>
        <w:t xml:space="preserve"> </w:t>
      </w:r>
      <w:r>
        <w:t>процедур.</w:t>
      </w:r>
    </w:p>
    <w:p>
      <w:pPr>
        <w:pStyle w:val="8"/>
        <w:ind w:right="510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здоровье.</w:t>
      </w:r>
    </w:p>
    <w:p>
      <w:pPr>
        <w:pStyle w:val="5"/>
        <w:numPr>
          <w:ilvl w:val="0"/>
          <w:numId w:val="47"/>
        </w:numPr>
        <w:tabs>
          <w:tab w:val="left" w:pos="3564"/>
        </w:tabs>
        <w:spacing w:before="6" w:after="0" w:line="295" w:lineRule="exact"/>
        <w:ind w:left="3563" w:right="0" w:hanging="260"/>
        <w:jc w:val="both"/>
        <w:rPr>
          <w:u w:val="none"/>
        </w:rPr>
      </w:pPr>
      <w:r>
        <w:rPr>
          <w:u w:val="thick"/>
        </w:rPr>
        <w:t>Занятие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физическому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развитию</w:t>
      </w:r>
    </w:p>
    <w:p>
      <w:pPr>
        <w:pStyle w:val="8"/>
        <w:spacing w:line="295" w:lineRule="exact"/>
        <w:ind w:left="1105"/>
        <w:jc w:val="left"/>
      </w:pPr>
      <w:r>
        <w:t>Формировать</w:t>
      </w:r>
      <w:r>
        <w:rPr>
          <w:spacing w:val="-6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ежедневной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</w:p>
    <w:p>
      <w:pPr>
        <w:pStyle w:val="8"/>
        <w:tabs>
          <w:tab w:val="left" w:pos="2837"/>
          <w:tab w:val="left" w:pos="3909"/>
          <w:tab w:val="left" w:pos="5291"/>
          <w:tab w:val="left" w:pos="6925"/>
          <w:tab w:val="left" w:pos="7953"/>
          <w:tab w:val="left" w:pos="8351"/>
          <w:tab w:val="left" w:pos="9814"/>
        </w:tabs>
        <w:spacing w:before="1"/>
        <w:ind w:right="511" w:firstLine="566"/>
        <w:jc w:val="left"/>
      </w:pPr>
      <w:r>
        <w:t>Воспитывать</w:t>
      </w:r>
      <w:r>
        <w:tab/>
      </w:r>
      <w:r>
        <w:t>умение</w:t>
      </w:r>
      <w:r>
        <w:tab/>
      </w:r>
      <w:r>
        <w:t>сохранять</w:t>
      </w:r>
      <w:r>
        <w:tab/>
      </w:r>
      <w:r>
        <w:t>правильную</w:t>
      </w:r>
      <w:r>
        <w:tab/>
      </w:r>
      <w:r>
        <w:t>осанку</w:t>
      </w:r>
      <w:r>
        <w:tab/>
      </w:r>
      <w:r>
        <w:t>в</w:t>
      </w:r>
      <w:r>
        <w:tab/>
      </w:r>
      <w:r>
        <w:t>различных</w:t>
      </w:r>
      <w:r>
        <w:tab/>
      </w:r>
      <w:r>
        <w:rPr>
          <w:spacing w:val="-1"/>
        </w:rPr>
        <w:t>видах</w:t>
      </w:r>
      <w:r>
        <w:rPr>
          <w:spacing w:val="-62"/>
        </w:rPr>
        <w:t xml:space="preserve"> </w:t>
      </w:r>
      <w:r>
        <w:t>деятельности.</w:t>
      </w:r>
    </w:p>
    <w:p>
      <w:pPr>
        <w:pStyle w:val="8"/>
        <w:tabs>
          <w:tab w:val="left" w:pos="3427"/>
          <w:tab w:val="left" w:pos="4568"/>
          <w:tab w:val="left" w:pos="5901"/>
          <w:tab w:val="left" w:pos="7319"/>
          <w:tab w:val="left" w:pos="8691"/>
        </w:tabs>
        <w:ind w:right="505" w:firstLine="566"/>
        <w:jc w:val="left"/>
      </w:pPr>
      <w:r>
        <w:t>Совершенствовать</w:t>
      </w:r>
      <w:r>
        <w:tab/>
      </w:r>
      <w:r>
        <w:t>технику</w:t>
      </w:r>
      <w:r>
        <w:tab/>
      </w:r>
      <w:r>
        <w:t>основных</w:t>
      </w:r>
      <w:r>
        <w:tab/>
      </w:r>
      <w:r>
        <w:t>движений,</w:t>
      </w:r>
      <w:r>
        <w:tab/>
      </w:r>
      <w:r>
        <w:t>добиваясь</w:t>
      </w:r>
      <w:r>
        <w:tab/>
      </w:r>
      <w:r>
        <w:t>естественности,</w:t>
      </w:r>
      <w:r>
        <w:rPr>
          <w:spacing w:val="-62"/>
        </w:rPr>
        <w:t xml:space="preserve"> </w:t>
      </w:r>
      <w:r>
        <w:t>легкости,</w:t>
      </w:r>
      <w:r>
        <w:rPr>
          <w:spacing w:val="-2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выполнения.</w:t>
      </w:r>
    </w:p>
    <w:p>
      <w:pPr>
        <w:pStyle w:val="8"/>
        <w:spacing w:line="299" w:lineRule="exact"/>
        <w:ind w:left="1105"/>
        <w:jc w:val="left"/>
      </w:pPr>
      <w:r>
        <w:t>Закреплять умение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ходьбе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беге.</w:t>
      </w:r>
    </w:p>
    <w:p>
      <w:pPr>
        <w:pStyle w:val="8"/>
        <w:spacing w:before="1"/>
        <w:ind w:firstLine="566"/>
        <w:jc w:val="left"/>
      </w:pPr>
      <w:r>
        <w:t>Учить</w:t>
      </w:r>
      <w:r>
        <w:rPr>
          <w:spacing w:val="17"/>
        </w:rPr>
        <w:t xml:space="preserve"> </w:t>
      </w:r>
      <w:r>
        <w:t>сочетать</w:t>
      </w:r>
      <w:r>
        <w:rPr>
          <w:spacing w:val="18"/>
        </w:rPr>
        <w:t xml:space="preserve"> </w:t>
      </w:r>
      <w:r>
        <w:t>разбег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отталкиванием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прыжках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мягкое</w:t>
      </w:r>
      <w:r>
        <w:rPr>
          <w:spacing w:val="19"/>
        </w:rPr>
        <w:t xml:space="preserve"> </w:t>
      </w:r>
      <w:r>
        <w:t>покрытие,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длину</w:t>
      </w:r>
      <w:r>
        <w:rPr>
          <w:spacing w:val="1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разбега.</w:t>
      </w:r>
    </w:p>
    <w:p>
      <w:pPr>
        <w:pStyle w:val="8"/>
        <w:spacing w:line="298" w:lineRule="exact"/>
        <w:ind w:left="1105"/>
        <w:jc w:val="left"/>
      </w:pPr>
      <w:r>
        <w:t>Добиваться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броске.</w:t>
      </w:r>
    </w:p>
    <w:p>
      <w:pPr>
        <w:pStyle w:val="8"/>
        <w:spacing w:line="298" w:lineRule="exact"/>
        <w:ind w:left="1105"/>
        <w:jc w:val="left"/>
      </w:pPr>
      <w:r>
        <w:t>Учить</w:t>
      </w:r>
      <w:r>
        <w:rPr>
          <w:spacing w:val="-5"/>
        </w:rPr>
        <w:t xml:space="preserve"> </w:t>
      </w:r>
      <w:r>
        <w:t>перелезать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пролета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пролет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диагонали.</w:t>
      </w:r>
    </w:p>
    <w:p>
      <w:pPr>
        <w:spacing w:after="0" w:line="298" w:lineRule="exact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firstLine="566"/>
        <w:jc w:val="left"/>
      </w:pPr>
      <w:r>
        <w:t>Учить</w:t>
      </w:r>
      <w:r>
        <w:rPr>
          <w:spacing w:val="2"/>
        </w:rPr>
        <w:t xml:space="preserve"> </w:t>
      </w:r>
      <w:r>
        <w:t>быстро</w:t>
      </w:r>
      <w:r>
        <w:rPr>
          <w:spacing w:val="3"/>
        </w:rPr>
        <w:t xml:space="preserve"> </w:t>
      </w:r>
      <w:r>
        <w:t>перестраиваться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равняться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колонне,</w:t>
      </w:r>
      <w:r>
        <w:rPr>
          <w:spacing w:val="-62"/>
        </w:rPr>
        <w:t xml:space="preserve"> </w:t>
      </w:r>
      <w:r>
        <w:t>шеренге,</w:t>
      </w:r>
      <w:r>
        <w:rPr>
          <w:spacing w:val="-3"/>
        </w:rPr>
        <w:t xml:space="preserve"> </w:t>
      </w:r>
      <w:r>
        <w:t>кругу;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ритмично,</w:t>
      </w:r>
      <w:r>
        <w:rPr>
          <w:spacing w:val="-4"/>
        </w:rPr>
        <w:t xml:space="preserve"> </w:t>
      </w:r>
      <w:r>
        <w:t>в указанном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5"/>
        </w:rPr>
        <w:t xml:space="preserve"> </w:t>
      </w:r>
      <w:r>
        <w:t>темпе.</w:t>
      </w:r>
    </w:p>
    <w:p>
      <w:pPr>
        <w:pStyle w:val="8"/>
        <w:spacing w:before="2"/>
        <w:ind w:right="783" w:firstLine="566"/>
        <w:jc w:val="left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-62"/>
        </w:rPr>
        <w:t xml:space="preserve"> </w:t>
      </w:r>
      <w:r>
        <w:t>гибкость.</w:t>
      </w:r>
    </w:p>
    <w:p>
      <w:pPr>
        <w:pStyle w:val="8"/>
        <w:tabs>
          <w:tab w:val="left" w:pos="2702"/>
          <w:tab w:val="left" w:pos="4110"/>
          <w:tab w:val="left" w:pos="4954"/>
          <w:tab w:val="left" w:pos="5304"/>
          <w:tab w:val="left" w:pos="6912"/>
          <w:tab w:val="left" w:pos="7281"/>
          <w:tab w:val="left" w:pos="9121"/>
        </w:tabs>
        <w:ind w:right="508" w:firstLine="566"/>
        <w:jc w:val="left"/>
      </w:pPr>
      <w:r>
        <w:t>Продолжать</w:t>
      </w:r>
      <w:r>
        <w:tab/>
      </w:r>
      <w:r>
        <w:t>упражнять</w:t>
      </w:r>
      <w:r>
        <w:tab/>
      </w:r>
      <w:r>
        <w:t>детей</w:t>
      </w:r>
      <w:r>
        <w:tab/>
      </w:r>
      <w:r>
        <w:t>в</w:t>
      </w:r>
      <w:r>
        <w:tab/>
      </w:r>
      <w:r>
        <w:t>статическом</w:t>
      </w:r>
      <w:r>
        <w:tab/>
      </w:r>
      <w:r>
        <w:t>и</w:t>
      </w:r>
      <w:r>
        <w:tab/>
      </w:r>
      <w:r>
        <w:t>динамическом</w:t>
      </w:r>
      <w:r>
        <w:tab/>
      </w:r>
      <w:r>
        <w:rPr>
          <w:spacing w:val="-1"/>
        </w:rPr>
        <w:t>равновесии,</w:t>
      </w:r>
      <w:r>
        <w:rPr>
          <w:spacing w:val="-62"/>
        </w:rPr>
        <w:t xml:space="preserve"> </w:t>
      </w:r>
      <w:r>
        <w:t>развивать координацию движений</w:t>
      </w:r>
      <w:r>
        <w:rPr>
          <w:spacing w:val="-2"/>
        </w:rPr>
        <w:t xml:space="preserve"> </w:t>
      </w:r>
      <w:r>
        <w:t>и 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>
      <w:pPr>
        <w:pStyle w:val="8"/>
        <w:spacing w:line="299" w:lineRule="exact"/>
        <w:jc w:val="left"/>
      </w:pPr>
      <w:r>
        <w:t>Закреплять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упражнений.</w:t>
      </w:r>
    </w:p>
    <w:p>
      <w:pPr>
        <w:pStyle w:val="8"/>
        <w:spacing w:before="1"/>
        <w:ind w:right="513" w:firstLine="566"/>
      </w:pP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</w:t>
      </w:r>
    </w:p>
    <w:p>
      <w:pPr>
        <w:pStyle w:val="8"/>
        <w:ind w:right="503" w:firstLine="566"/>
      </w:pPr>
      <w:r>
        <w:t>Обеспечивать разностороннее развитие личности ребенка: воспитывать выдержку,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 творчество,</w:t>
      </w:r>
      <w:r>
        <w:rPr>
          <w:spacing w:val="-1"/>
        </w:rPr>
        <w:t xml:space="preserve"> </w:t>
      </w:r>
      <w:r>
        <w:t>фантазию.</w:t>
      </w:r>
    </w:p>
    <w:p>
      <w:pPr>
        <w:pStyle w:val="8"/>
        <w:ind w:right="512" w:firstLine="566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придумывать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комбинировать</w:t>
      </w:r>
      <w:r>
        <w:rPr>
          <w:spacing w:val="-3"/>
        </w:rPr>
        <w:t xml:space="preserve"> </w:t>
      </w:r>
      <w:r>
        <w:t>движения.</w:t>
      </w:r>
    </w:p>
    <w:p>
      <w:pPr>
        <w:pStyle w:val="8"/>
        <w:ind w:right="505" w:firstLine="566"/>
      </w:pPr>
      <w:r>
        <w:t>Поддерживать интерес к физической культуре и спорту, отдельным достижениям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>
      <w:pPr>
        <w:pStyle w:val="8"/>
        <w:ind w:right="505" w:firstLine="566"/>
      </w:pPr>
      <w:r>
        <w:rPr>
          <w:b/>
        </w:rPr>
        <w:t xml:space="preserve">Подвижные игры. </w:t>
      </w:r>
      <w:r>
        <w:t>Учить детей использовать разнообразные подвижные игры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соревнования),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гибкость),</w:t>
      </w:r>
      <w:r>
        <w:rPr>
          <w:spacing w:val="-62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знакомые подвижные игры со сверстниками, справедливо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товарищей.</w:t>
      </w:r>
    </w:p>
    <w:p>
      <w:pPr>
        <w:pStyle w:val="8"/>
        <w:ind w:right="503" w:firstLine="566"/>
      </w:pPr>
      <w:r>
        <w:t>Учить придумывать варианты игр, комбинировать движения, проявляя творческие</w:t>
      </w:r>
      <w:r>
        <w:rPr>
          <w:spacing w:val="1"/>
        </w:rPr>
        <w:t xml:space="preserve"> </w:t>
      </w:r>
      <w:r>
        <w:t>способности.</w:t>
      </w:r>
    </w:p>
    <w:p>
      <w:pPr>
        <w:pStyle w:val="8"/>
        <w:ind w:right="513" w:firstLine="566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(городки,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баскетбол,</w:t>
      </w:r>
      <w:r>
        <w:rPr>
          <w:spacing w:val="-2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теннис,</w:t>
      </w:r>
      <w:r>
        <w:rPr>
          <w:spacing w:val="-1"/>
        </w:rPr>
        <w:t xml:space="preserve"> </w:t>
      </w:r>
      <w:r>
        <w:t>хоккей,</w:t>
      </w:r>
      <w:r>
        <w:rPr>
          <w:spacing w:val="2"/>
        </w:rPr>
        <w:t xml:space="preserve"> </w:t>
      </w:r>
      <w:r>
        <w:t>футбол).</w:t>
      </w:r>
    </w:p>
    <w:p>
      <w:pPr>
        <w:pStyle w:val="4"/>
        <w:spacing w:before="6" w:line="296" w:lineRule="exact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>
      <w:pPr>
        <w:pStyle w:val="8"/>
        <w:ind w:right="508" w:firstLine="631"/>
      </w:pPr>
      <w:r>
        <w:rPr>
          <w:i/>
        </w:rPr>
        <w:t xml:space="preserve">Ходьба. </w:t>
      </w:r>
      <w:r>
        <w:t>Ходьба обычная, на носках с разными положениями рук, на пятках, на</w:t>
      </w:r>
      <w:r>
        <w:rPr>
          <w:spacing w:val="1"/>
        </w:rPr>
        <w:t xml:space="preserve"> </w:t>
      </w:r>
      <w:r>
        <w:t>наружных сторонах стоп, с высоким подниманием колена (бедра), широким и мелким</w:t>
      </w:r>
      <w:r>
        <w:rPr>
          <w:spacing w:val="1"/>
        </w:rPr>
        <w:t xml:space="preserve"> </w:t>
      </w:r>
      <w:r>
        <w:t>шагом, приставным шагом вперед и назад, гимнастическим шагом, перекатом с пятки на</w:t>
      </w:r>
      <w:r>
        <w:rPr>
          <w:spacing w:val="-62"/>
        </w:rPr>
        <w:t xml:space="preserve"> </w:t>
      </w:r>
      <w:r>
        <w:t>носок;</w:t>
      </w:r>
      <w:r>
        <w:rPr>
          <w:spacing w:val="7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полуприседе.</w:t>
      </w:r>
      <w:r>
        <w:rPr>
          <w:spacing w:val="9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колонне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одному,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двое,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трое,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четыре,</w:t>
      </w:r>
      <w:r>
        <w:rPr>
          <w:spacing w:val="-63"/>
        </w:rPr>
        <w:t xml:space="preserve"> </w:t>
      </w:r>
      <w:r>
        <w:t>в шеренге. Ходьба в разных направлениях: по кругу, по прямой с поворотами, змейкой,</w:t>
      </w:r>
      <w:r>
        <w:rPr>
          <w:spacing w:val="1"/>
        </w:rPr>
        <w:t xml:space="preserve"> </w:t>
      </w:r>
      <w:r>
        <w:t>врассыпную.</w:t>
      </w:r>
      <w:r>
        <w:rPr>
          <w:spacing w:val="-2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движений.</w:t>
      </w:r>
    </w:p>
    <w:p>
      <w:pPr>
        <w:pStyle w:val="8"/>
        <w:ind w:right="506" w:firstLine="566"/>
      </w:pPr>
      <w:r>
        <w:rPr>
          <w:i/>
        </w:rPr>
        <w:t>Упражнения в равновесии</w:t>
      </w:r>
      <w:r>
        <w:t>. Ходьба по гимнастической скамейке боком приставным</w:t>
      </w:r>
      <w:r>
        <w:rPr>
          <w:spacing w:val="1"/>
        </w:rPr>
        <w:t xml:space="preserve"> </w:t>
      </w:r>
      <w:r>
        <w:t>шагом; с набивным мешочком на спине; приседая на одной ноге и пронося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посередине и перешагиванием (палки, веревки), с приседанием и поворотом</w:t>
      </w:r>
      <w:r>
        <w:rPr>
          <w:spacing w:val="1"/>
        </w:rPr>
        <w:t xml:space="preserve"> </w:t>
      </w:r>
      <w:r>
        <w:t>кругом, с перепрыгиванием через</w:t>
      </w:r>
      <w:r>
        <w:rPr>
          <w:spacing w:val="1"/>
        </w:rPr>
        <w:t xml:space="preserve"> </w:t>
      </w:r>
      <w:r>
        <w:t>ленточку. Ходьба 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 гимнастической</w:t>
      </w:r>
      <w:r>
        <w:rPr>
          <w:spacing w:val="1"/>
        </w:rPr>
        <w:t xml:space="preserve"> </w:t>
      </w:r>
      <w:r>
        <w:t>скамейки, по веревке (диаметр 1,5–3 см) прямо и боком. Кружение с закрытыми глазами</w:t>
      </w:r>
      <w:r>
        <w:rPr>
          <w:spacing w:val="-6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остановкой</w:t>
      </w:r>
      <w:r>
        <w:rPr>
          <w:spacing w:val="-1"/>
        </w:rPr>
        <w:t xml:space="preserve"> </w:t>
      </w:r>
      <w:r>
        <w:t>и выполнением</w:t>
      </w:r>
      <w:r>
        <w:rPr>
          <w:spacing w:val="-1"/>
        </w:rPr>
        <w:t xml:space="preserve"> </w:t>
      </w:r>
      <w:r>
        <w:t>различных фигур).</w:t>
      </w:r>
    </w:p>
    <w:p>
      <w:pPr>
        <w:pStyle w:val="8"/>
        <w:ind w:right="503" w:firstLine="566"/>
      </w:pPr>
      <w:r>
        <w:rPr>
          <w:i/>
        </w:rPr>
        <w:t xml:space="preserve">Бег. </w:t>
      </w:r>
      <w:r>
        <w:t>Бег обычный, на носках, высоко поднимая колено, сильно сгибая ноги назад,</w:t>
      </w:r>
      <w:r>
        <w:rPr>
          <w:spacing w:val="1"/>
        </w:rPr>
        <w:t xml:space="preserve"> </w:t>
      </w:r>
      <w:r>
        <w:t>выбрасывая</w:t>
      </w:r>
      <w:r>
        <w:rPr>
          <w:spacing w:val="21"/>
        </w:rPr>
        <w:t xml:space="preserve"> </w:t>
      </w:r>
      <w:r>
        <w:t>прямые</w:t>
      </w:r>
      <w:r>
        <w:rPr>
          <w:spacing w:val="24"/>
        </w:rPr>
        <w:t xml:space="preserve"> </w:t>
      </w:r>
      <w:r>
        <w:t>ноги</w:t>
      </w:r>
      <w:r>
        <w:rPr>
          <w:spacing w:val="20"/>
        </w:rPr>
        <w:t xml:space="preserve"> </w:t>
      </w:r>
      <w:r>
        <w:t>вперед,</w:t>
      </w:r>
      <w:r>
        <w:rPr>
          <w:spacing w:val="24"/>
        </w:rPr>
        <w:t xml:space="preserve"> </w:t>
      </w:r>
      <w:r>
        <w:t>мелким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широким</w:t>
      </w:r>
      <w:r>
        <w:rPr>
          <w:spacing w:val="19"/>
        </w:rPr>
        <w:t xml:space="preserve"> </w:t>
      </w:r>
      <w:r>
        <w:t>шагом.</w:t>
      </w:r>
      <w:r>
        <w:rPr>
          <w:spacing w:val="21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колонне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одному,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заданиями, с преодолением препятствий. Бег со скакалкой, с мячом, по доске, бревну, в</w:t>
      </w:r>
      <w:r>
        <w:rPr>
          <w:spacing w:val="1"/>
        </w:rPr>
        <w:t xml:space="preserve"> </w:t>
      </w:r>
      <w:r>
        <w:t>чередовании с ходьбой, прыжками, с изменением темпа. Непрерывный бег в течение 2–3</w:t>
      </w:r>
      <w:r>
        <w:rPr>
          <w:spacing w:val="-62"/>
        </w:rPr>
        <w:t xml:space="preserve"> </w:t>
      </w:r>
      <w:r>
        <w:t>минут. Бег со средней скоростью на 80–120 м (2—4 раза) в чередовании с ходьбой;</w:t>
      </w:r>
      <w:r>
        <w:rPr>
          <w:spacing w:val="1"/>
        </w:rPr>
        <w:t xml:space="preserve"> </w:t>
      </w:r>
      <w:r>
        <w:t>челночный бег 3—5 раз по 10 м. Бег на скорость: 30 м примерно за 6,5–7,5 секунды 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 w:firstLine="566"/>
      </w:pPr>
      <w:r>
        <w:rPr>
          <w:i/>
        </w:rPr>
        <w:t xml:space="preserve">Ползание, лазанье. </w:t>
      </w:r>
      <w:r>
        <w:t>Ползание на четвереньках по гимнастической скамейке, бревну;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 ногами. Пролезание в обруч разными способами; подлезание под дугу,</w:t>
      </w:r>
      <w:r>
        <w:rPr>
          <w:spacing w:val="1"/>
        </w:rPr>
        <w:t xml:space="preserve"> </w:t>
      </w:r>
      <w:r>
        <w:t>гимнастическую скамейку несколькими способами</w:t>
      </w:r>
      <w:r>
        <w:rPr>
          <w:spacing w:val="65"/>
        </w:rPr>
        <w:t xml:space="preserve"> </w:t>
      </w:r>
      <w:r>
        <w:t>подряд (высота 35–50 см). Лазанье</w:t>
      </w:r>
      <w:r>
        <w:rPr>
          <w:spacing w:val="1"/>
        </w:rPr>
        <w:t xml:space="preserve"> </w:t>
      </w:r>
      <w:r>
        <w:t>по гимнастической стенке с изменением темпа, сохранением координации движений,</w:t>
      </w:r>
      <w:r>
        <w:rPr>
          <w:spacing w:val="1"/>
        </w:rPr>
        <w:t xml:space="preserve"> </w:t>
      </w:r>
      <w:r>
        <w:t>использованием перекрестного и одноименного движения рук и ног, перелезанием с</w:t>
      </w:r>
      <w:r>
        <w:rPr>
          <w:spacing w:val="1"/>
        </w:rPr>
        <w:t xml:space="preserve"> </w:t>
      </w:r>
      <w:r>
        <w:t>пролета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пролет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диагонали.</w:t>
      </w:r>
    </w:p>
    <w:p>
      <w:pPr>
        <w:pStyle w:val="8"/>
        <w:spacing w:before="2"/>
        <w:ind w:right="500" w:firstLine="566"/>
      </w:pPr>
      <w:r>
        <w:rPr>
          <w:i/>
        </w:rPr>
        <w:t xml:space="preserve">Прыжки. </w:t>
      </w:r>
      <w:r>
        <w:t>Прыжки на двух ногах: на месте (разными способами) по 30 прыжков 3—</w:t>
      </w:r>
      <w:r>
        <w:rPr>
          <w:spacing w:val="-62"/>
        </w:rPr>
        <w:t xml:space="preserve"> </w:t>
      </w:r>
      <w:r>
        <w:t>4 раза в чередовании с ходьбой, с поворотом кругом, продвигаясь вперед на 5–6 м, с</w:t>
      </w:r>
      <w:r>
        <w:rPr>
          <w:spacing w:val="1"/>
        </w:rPr>
        <w:t xml:space="preserve"> </w:t>
      </w:r>
      <w:r>
        <w:t>зажатым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последовательно через каждый; на одной ноге через линию, веревку вперед и назад,</w:t>
      </w:r>
      <w:r>
        <w:rPr>
          <w:spacing w:val="1"/>
        </w:rPr>
        <w:t xml:space="preserve"> </w:t>
      </w:r>
      <w:r>
        <w:t>вправо и влево, на месте и с продвижением. Прыжки вверх из глубокого приседа, на</w:t>
      </w:r>
      <w:r>
        <w:rPr>
          <w:spacing w:val="1"/>
        </w:rPr>
        <w:t xml:space="preserve"> </w:t>
      </w:r>
      <w:r>
        <w:t>мягкое покрытие с разбега (высота до 40 см). Прыжки с высоты 40 см, в длину с места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(180–190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 на 25–30 см выше поднятой руки ребенка, с разбега (не менее 50 см).</w:t>
      </w:r>
      <w:r>
        <w:rPr>
          <w:spacing w:val="1"/>
        </w:rPr>
        <w:t xml:space="preserve"> </w:t>
      </w:r>
      <w:r>
        <w:t>Прыжки через короткую скакалку разными способами (на двух ногах, с ноги на ногу),</w:t>
      </w:r>
      <w:r>
        <w:rPr>
          <w:spacing w:val="1"/>
        </w:rPr>
        <w:t xml:space="preserve"> </w:t>
      </w:r>
      <w:r>
        <w:t>прыжки через длинную скакалку по одному, парами, прыжки через большой обруч (как</w:t>
      </w:r>
      <w:r>
        <w:rPr>
          <w:spacing w:val="1"/>
        </w:rPr>
        <w:t xml:space="preserve"> </w:t>
      </w:r>
      <w:r>
        <w:t>через скакалку). Подпрыгивание на двух ногах, стоя на скамейке, продвигаясь вперед;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поверхности.</w:t>
      </w:r>
    </w:p>
    <w:p>
      <w:pPr>
        <w:pStyle w:val="8"/>
        <w:ind w:right="503" w:firstLine="566"/>
      </w:pPr>
      <w:r>
        <w:rPr>
          <w:i/>
        </w:rPr>
        <w:t xml:space="preserve">Бросание, ловля, метание. </w:t>
      </w:r>
      <w:r>
        <w:t>Перебрасывание мяча друг другу снизу, из-за головы</w:t>
      </w:r>
      <w:r>
        <w:rPr>
          <w:spacing w:val="1"/>
        </w:rPr>
        <w:t xml:space="preserve"> </w:t>
      </w:r>
      <w:r>
        <w:t>(расстояние 3–4 м), из положения сидя ноги скрестно; через сетку. Бросание мяча вверх,</w:t>
      </w:r>
      <w:r>
        <w:rPr>
          <w:spacing w:val="1"/>
        </w:rPr>
        <w:t xml:space="preserve"> </w:t>
      </w:r>
      <w:r>
        <w:t>о землю, ловля его двумя руками (не менее 20 раз), одной рукой (не менее 10 раз), с</w:t>
      </w:r>
      <w:r>
        <w:rPr>
          <w:spacing w:val="1"/>
        </w:rPr>
        <w:t xml:space="preserve"> </w:t>
      </w:r>
      <w:r>
        <w:t>хлопками, поворотами. Отбивание мяча правой и левой рукой поочередно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(6–12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положений</w:t>
      </w:r>
      <w:r>
        <w:rPr>
          <w:spacing w:val="46"/>
        </w:rPr>
        <w:t xml:space="preserve"> </w:t>
      </w:r>
      <w:r>
        <w:t>(стоя,</w:t>
      </w:r>
      <w:r>
        <w:rPr>
          <w:spacing w:val="47"/>
        </w:rPr>
        <w:t xml:space="preserve"> </w:t>
      </w:r>
      <w:r>
        <w:t>стоя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коленях,</w:t>
      </w:r>
      <w:r>
        <w:rPr>
          <w:spacing w:val="47"/>
        </w:rPr>
        <w:t xml:space="preserve"> </w:t>
      </w:r>
      <w:r>
        <w:t>сидя),</w:t>
      </w:r>
      <w:r>
        <w:rPr>
          <w:spacing w:val="45"/>
        </w:rPr>
        <w:t xml:space="preserve"> </w:t>
      </w:r>
      <w:r>
        <w:t>метание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горизонтальную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вертикальную</w:t>
      </w:r>
      <w:r>
        <w:rPr>
          <w:spacing w:val="-6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расстояния 4–5</w:t>
      </w:r>
      <w:r>
        <w:rPr>
          <w:spacing w:val="-2"/>
        </w:rPr>
        <w:t xml:space="preserve"> </w:t>
      </w:r>
      <w:r>
        <w:t>м),</w:t>
      </w:r>
      <w:r>
        <w:rPr>
          <w:spacing w:val="2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цель.</w:t>
      </w:r>
    </w:p>
    <w:p>
      <w:pPr>
        <w:pStyle w:val="8"/>
        <w:ind w:right="506" w:firstLine="566"/>
      </w:pPr>
      <w:r>
        <w:rPr>
          <w:i/>
        </w:rPr>
        <w:t xml:space="preserve">Групповые упражнения с переходами. </w:t>
      </w:r>
      <w:r>
        <w:t>Построение (самостоятельно) в колонну по</w:t>
      </w:r>
      <w:r>
        <w:rPr>
          <w:spacing w:val="1"/>
        </w:rPr>
        <w:t xml:space="preserve"> </w:t>
      </w:r>
      <w:r>
        <w:t>одному, в</w:t>
      </w:r>
      <w:r>
        <w:rPr>
          <w:spacing w:val="1"/>
        </w:rPr>
        <w:t xml:space="preserve"> </w:t>
      </w:r>
      <w:r>
        <w:t>круг, шеренгу. Перестроение в</w:t>
      </w:r>
      <w:r>
        <w:rPr>
          <w:spacing w:val="1"/>
        </w:rPr>
        <w:t xml:space="preserve"> </w:t>
      </w:r>
      <w:r>
        <w:t>колонну по двое, по</w:t>
      </w:r>
      <w:r>
        <w:rPr>
          <w:spacing w:val="65"/>
        </w:rPr>
        <w:t xml:space="preserve"> </w:t>
      </w:r>
      <w:r>
        <w:t>трое, по четыре на ходу,</w:t>
      </w:r>
      <w:r>
        <w:rPr>
          <w:spacing w:val="1"/>
        </w:rPr>
        <w:t xml:space="preserve"> </w:t>
      </w:r>
      <w:r>
        <w:t>из одного круга в несколько (2—3). Расчет на «первый-второй» и перестроение из одной</w:t>
      </w:r>
      <w:r>
        <w:rPr>
          <w:spacing w:val="-62"/>
        </w:rPr>
        <w:t xml:space="preserve"> </w:t>
      </w:r>
      <w:r>
        <w:t>шеренги в две; равнение в колонне, шеренге, круге; размыкание и смыкание приставным</w:t>
      </w:r>
      <w:r>
        <w:rPr>
          <w:spacing w:val="-62"/>
        </w:rPr>
        <w:t xml:space="preserve"> </w:t>
      </w:r>
      <w:r>
        <w:t>шагом;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2"/>
        </w:rPr>
        <w:t xml:space="preserve"> </w:t>
      </w:r>
      <w:r>
        <w:t>кругом.</w:t>
      </w:r>
    </w:p>
    <w:p>
      <w:pPr>
        <w:pStyle w:val="8"/>
        <w:spacing w:before="1"/>
        <w:ind w:right="508" w:firstLine="566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Красивое,</w:t>
      </w:r>
      <w:r>
        <w:rPr>
          <w:spacing w:val="1"/>
        </w:rPr>
        <w:t xml:space="preserve"> </w:t>
      </w:r>
      <w:r>
        <w:t>грациозное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62"/>
        </w:rPr>
        <w:t xml:space="preserve"> </w:t>
      </w:r>
      <w:r>
        <w:t>сопровождением.</w:t>
      </w:r>
    </w:p>
    <w:p>
      <w:pPr>
        <w:spacing w:before="1" w:line="298" w:lineRule="exact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Общеразвивающие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упражнения</w:t>
      </w:r>
    </w:p>
    <w:p>
      <w:pPr>
        <w:pStyle w:val="8"/>
        <w:ind w:right="505" w:firstLine="631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кистей</w:t>
      </w:r>
      <w:r>
        <w:rPr>
          <w:i/>
          <w:spacing w:val="1"/>
        </w:rPr>
        <w:t xml:space="preserve"> </w:t>
      </w:r>
      <w:r>
        <w:rPr>
          <w:i/>
        </w:rPr>
        <w:t>рук,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rPr>
          <w:i/>
          <w:spacing w:val="1"/>
        </w:rPr>
        <w:t xml:space="preserve"> </w:t>
      </w:r>
      <w:r>
        <w:rPr>
          <w:i/>
        </w:rPr>
        <w:t>плечевого</w:t>
      </w:r>
      <w:r>
        <w:rPr>
          <w:i/>
          <w:spacing w:val="1"/>
        </w:rPr>
        <w:t xml:space="preserve"> </w:t>
      </w:r>
      <w:r>
        <w:rPr>
          <w:i/>
        </w:rPr>
        <w:t>пояса.</w:t>
      </w:r>
      <w:r>
        <w:rPr>
          <w:i/>
          <w:spacing w:val="1"/>
        </w:rPr>
        <w:t xml:space="preserve"> </w:t>
      </w:r>
      <w:r>
        <w:t>Поднимать рук вверх, вперед, в стороны, вставая на носки (из положения стоя, пятки</w:t>
      </w:r>
      <w:r>
        <w:rPr>
          <w:spacing w:val="1"/>
        </w:rPr>
        <w:t xml:space="preserve"> </w:t>
      </w:r>
      <w:r>
        <w:t>вместе, носки врозь), отставляя ногу назад на носок, прижимаясь к стенке; поднимать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плечам.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плечи;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разгибать</w:t>
      </w:r>
      <w:r>
        <w:rPr>
          <w:spacing w:val="1"/>
        </w:rPr>
        <w:t xml:space="preserve"> </w:t>
      </w:r>
      <w:r>
        <w:t>согнутые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(пальцы</w:t>
      </w:r>
      <w:r>
        <w:rPr>
          <w:spacing w:val="1"/>
        </w:rPr>
        <w:t xml:space="preserve"> </w:t>
      </w:r>
      <w:r>
        <w:t>сжаты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кулаки),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отводить локти назад (рывки 2—3 раза) и выпрямлять руки 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руки перед грудью; выполнять круговые движения согнутыми в локтях руками (кисти у</w:t>
      </w:r>
      <w:r>
        <w:rPr>
          <w:spacing w:val="1"/>
        </w:rPr>
        <w:t xml:space="preserve"> </w:t>
      </w:r>
      <w:r>
        <w:t>плеч). Вращать обруч одной</w:t>
      </w:r>
      <w:r>
        <w:rPr>
          <w:spacing w:val="1"/>
        </w:rPr>
        <w:t xml:space="preserve"> </w:t>
      </w:r>
      <w:r>
        <w:t>рукой вокруг вертикальной оси,</w:t>
      </w:r>
      <w:r>
        <w:rPr>
          <w:spacing w:val="1"/>
        </w:rPr>
        <w:t xml:space="preserve"> </w:t>
      </w:r>
      <w:r>
        <w:t>на предплечье и</w:t>
      </w:r>
      <w:r>
        <w:rPr>
          <w:spacing w:val="65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сбоку;</w:t>
      </w:r>
      <w:r>
        <w:rPr>
          <w:spacing w:val="1"/>
        </w:rPr>
        <w:t xml:space="preserve"> </w:t>
      </w:r>
      <w:r>
        <w:t>вращать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Разводить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сводить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большим.</w:t>
      </w:r>
    </w:p>
    <w:p>
      <w:pPr>
        <w:spacing w:before="0" w:line="298" w:lineRule="exact"/>
        <w:ind w:left="0" w:right="511" w:firstLine="0"/>
        <w:jc w:val="right"/>
        <w:rPr>
          <w:i/>
          <w:sz w:val="26"/>
        </w:rPr>
      </w:pPr>
      <w:r>
        <w:rPr>
          <w:i/>
          <w:sz w:val="26"/>
        </w:rPr>
        <w:t>Упражнения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укрепления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мышц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спины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гибкости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позвоночника.</w:t>
      </w:r>
    </w:p>
    <w:p>
      <w:pPr>
        <w:pStyle w:val="8"/>
        <w:spacing w:line="298" w:lineRule="exact"/>
        <w:ind w:left="0" w:right="512"/>
        <w:jc w:val="right"/>
      </w:pPr>
      <w:r>
        <w:t>Опускать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поворачивать</w:t>
      </w:r>
      <w:r>
        <w:rPr>
          <w:spacing w:val="110"/>
        </w:rPr>
        <w:t xml:space="preserve"> </w:t>
      </w:r>
      <w:r>
        <w:t>голову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стороны.</w:t>
      </w:r>
      <w:r>
        <w:rPr>
          <w:spacing w:val="108"/>
        </w:rPr>
        <w:t xml:space="preserve"> </w:t>
      </w:r>
      <w:r>
        <w:t>Поворачивать</w:t>
      </w:r>
      <w:r>
        <w:rPr>
          <w:spacing w:val="109"/>
        </w:rPr>
        <w:t xml:space="preserve"> </w:t>
      </w:r>
      <w:r>
        <w:t>туловище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стороны,</w:t>
      </w:r>
    </w:p>
    <w:p>
      <w:pPr>
        <w:spacing w:after="0" w:line="298" w:lineRule="exact"/>
        <w:jc w:val="righ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/>
      </w:pPr>
      <w:r>
        <w:t>поднимая руки вверх — в стороны из положения руки к плечам (руки из-за головы). В</w:t>
      </w:r>
      <w:r>
        <w:rPr>
          <w:spacing w:val="1"/>
        </w:rPr>
        <w:t xml:space="preserve"> </w:t>
      </w:r>
      <w:r>
        <w:t>упоре сидя поднимать обе ноги (оттянув носки), удерживая ноги в этом положении;</w:t>
      </w:r>
      <w:r>
        <w:rPr>
          <w:spacing w:val="1"/>
        </w:rPr>
        <w:t xml:space="preserve"> </w:t>
      </w:r>
      <w:r>
        <w:t>переносить прямые ноги через скамейку, сидя на ней в упоре сзади. Из положения лежа</w:t>
      </w:r>
      <w:r>
        <w:rPr>
          <w:spacing w:val="1"/>
        </w:rPr>
        <w:t xml:space="preserve"> </w:t>
      </w:r>
      <w:r>
        <w:t>на спине (закрепив</w:t>
      </w:r>
      <w:r>
        <w:rPr>
          <w:spacing w:val="1"/>
        </w:rPr>
        <w:t xml:space="preserve"> </w:t>
      </w:r>
      <w:r>
        <w:t>ноги) переходить в</w:t>
      </w:r>
      <w:r>
        <w:rPr>
          <w:spacing w:val="1"/>
        </w:rPr>
        <w:t xml:space="preserve"> </w:t>
      </w:r>
      <w:r>
        <w:t>положение сидя и снова в положение лежа.</w:t>
      </w:r>
      <w:r>
        <w:rPr>
          <w:spacing w:val="1"/>
        </w:rPr>
        <w:t xml:space="preserve"> </w:t>
      </w:r>
      <w:r>
        <w:t>Прогибаться,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лежащего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переходить в упор на одной ноге, отводя другую ногу назад (носок опирается о пол).</w:t>
      </w:r>
      <w:r>
        <w:rPr>
          <w:spacing w:val="1"/>
        </w:rPr>
        <w:t xml:space="preserve"> </w:t>
      </w:r>
      <w:r>
        <w:t>Поочередно поднимать ногу, согнутую в колене; поочередно поднимать прямую ногу</w:t>
      </w:r>
      <w:r>
        <w:rPr>
          <w:spacing w:val="1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опору.</w:t>
      </w:r>
    </w:p>
    <w:p>
      <w:pPr>
        <w:pStyle w:val="8"/>
        <w:spacing w:before="2"/>
        <w:ind w:right="500" w:firstLine="566"/>
      </w:pPr>
      <w:r>
        <w:rPr>
          <w:i/>
        </w:rPr>
        <w:t xml:space="preserve">Упражнения для развития и укрепления мышц брюшного пресса и ног. </w:t>
      </w:r>
      <w:r>
        <w:t>Выставлять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скрестно:</w:t>
      </w:r>
      <w:r>
        <w:rPr>
          <w:spacing w:val="1"/>
        </w:rPr>
        <w:t xml:space="preserve"> </w:t>
      </w:r>
      <w:r>
        <w:t>приседать,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пружинисто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(стоя,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врозь);</w:t>
      </w:r>
      <w:r>
        <w:rPr>
          <w:spacing w:val="1"/>
        </w:rPr>
        <w:t xml:space="preserve"> </w:t>
      </w:r>
      <w:r>
        <w:t>приседать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перенося массу тела с одной ноги на другую, не поднимаясь. Выполнять выпад вперед, в</w:t>
      </w:r>
      <w:r>
        <w:rPr>
          <w:spacing w:val="-62"/>
        </w:rPr>
        <w:t xml:space="preserve"> </w:t>
      </w:r>
      <w:r>
        <w:t>сторону; касаться носком выпрямленной ноги (мах вперед) ладони вытянутой вперед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(одноименной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разноименной);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размахивать</w:t>
      </w:r>
      <w:r>
        <w:rPr>
          <w:spacing w:val="1"/>
        </w:rPr>
        <w:t xml:space="preserve"> </w:t>
      </w:r>
      <w:r>
        <w:t>ногой</w:t>
      </w:r>
      <w:r>
        <w:rPr>
          <w:spacing w:val="66"/>
        </w:rPr>
        <w:t xml:space="preserve"> </w:t>
      </w:r>
      <w:r>
        <w:t>вперед-назад,</w:t>
      </w:r>
      <w:r>
        <w:rPr>
          <w:spacing w:val="-62"/>
        </w:rPr>
        <w:t xml:space="preserve"> </w:t>
      </w:r>
      <w:r>
        <w:t>держась за опору. Захватывать ступнями ног палку посередине и поворачивать ее на</w:t>
      </w:r>
      <w:r>
        <w:rPr>
          <w:spacing w:val="1"/>
        </w:rPr>
        <w:t xml:space="preserve"> </w:t>
      </w:r>
      <w:r>
        <w:t>полу.</w:t>
      </w:r>
    </w:p>
    <w:p>
      <w:pPr>
        <w:pStyle w:val="8"/>
        <w:ind w:right="508" w:firstLine="566"/>
      </w:pPr>
      <w:r>
        <w:rPr>
          <w:i/>
        </w:rPr>
        <w:t>Статические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кубе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 на одной ноге, закрыв глаза, балансируя на большом набивном мяче (вес 3 кг).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3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>
      <w:pPr>
        <w:pStyle w:val="8"/>
        <w:ind w:right="502" w:firstLine="566"/>
      </w:pPr>
      <w:r>
        <w:rPr>
          <w:i/>
        </w:rPr>
        <w:t xml:space="preserve">Спортивные упражнения </w:t>
      </w:r>
      <w:r>
        <w:t>Катание на санках. Во время спуска на санках с горки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положенный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(кегля,</w:t>
      </w:r>
      <w:r>
        <w:rPr>
          <w:spacing w:val="1"/>
        </w:rPr>
        <w:t xml:space="preserve"> </w:t>
      </w:r>
      <w:r>
        <w:t>флажок,</w:t>
      </w:r>
      <w:r>
        <w:rPr>
          <w:spacing w:val="1"/>
        </w:rPr>
        <w:t xml:space="preserve"> </w:t>
      </w:r>
      <w:r>
        <w:t>снежок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(проехать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снежком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цель,</w:t>
      </w:r>
      <w:r>
        <w:rPr>
          <w:spacing w:val="-62"/>
        </w:rPr>
        <w:t xml:space="preserve"> </w:t>
      </w:r>
      <w:r>
        <w:t>выполнить</w:t>
      </w:r>
      <w:r>
        <w:rPr>
          <w:spacing w:val="13"/>
        </w:rPr>
        <w:t xml:space="preserve"> </w:t>
      </w:r>
      <w:r>
        <w:t>поворот).</w:t>
      </w:r>
      <w:r>
        <w:rPr>
          <w:spacing w:val="19"/>
        </w:rPr>
        <w:t xml:space="preserve"> </w:t>
      </w: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играх-эстафетах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санками.</w:t>
      </w:r>
      <w:r>
        <w:rPr>
          <w:spacing w:val="17"/>
        </w:rPr>
        <w:t xml:space="preserve"> </w:t>
      </w:r>
      <w:r>
        <w:t>Скольжение.</w:t>
      </w:r>
      <w:r>
        <w:rPr>
          <w:spacing w:val="16"/>
        </w:rPr>
        <w:t xml:space="preserve"> </w:t>
      </w:r>
      <w:r>
        <w:t>Скользить</w:t>
      </w:r>
      <w:r>
        <w:rPr>
          <w:spacing w:val="-63"/>
        </w:rPr>
        <w:t xml:space="preserve"> </w:t>
      </w:r>
      <w:r>
        <w:t>с разбега по ледяным дорожкам, стоя и присев, на одной ноге, с поворотом. Скользить с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горки.</w:t>
      </w:r>
      <w:r>
        <w:rPr>
          <w:spacing w:val="-1"/>
        </w:rPr>
        <w:t xml:space="preserve"> </w:t>
      </w:r>
      <w:r>
        <w:t>317</w:t>
      </w:r>
    </w:p>
    <w:p>
      <w:pPr>
        <w:pStyle w:val="8"/>
        <w:ind w:right="501" w:firstLine="566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t>Городки.</w:t>
      </w:r>
      <w:r>
        <w:rPr>
          <w:spacing w:val="1"/>
        </w:rPr>
        <w:t xml:space="preserve"> </w:t>
      </w:r>
      <w:r>
        <w:t>Бросать биты сбоку,</w:t>
      </w:r>
      <w:r>
        <w:rPr>
          <w:spacing w:val="1"/>
        </w:rPr>
        <w:t xml:space="preserve"> </w:t>
      </w:r>
      <w:r>
        <w:t>от плеча, занимая 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Выбивать</w:t>
      </w:r>
      <w:r>
        <w:rPr>
          <w:spacing w:val="1"/>
        </w:rPr>
        <w:t xml:space="preserve"> </w:t>
      </w:r>
      <w:r>
        <w:t>городки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 количестве бросков бит. Элементы баскетбола. Передавать мяч друг другу</w:t>
      </w:r>
      <w:r>
        <w:rPr>
          <w:spacing w:val="1"/>
        </w:rPr>
        <w:t xml:space="preserve"> </w:t>
      </w:r>
      <w:r>
        <w:t>(двумя руками от груди, одной рукой от плеча). Перебрасывать мяч друг другу двумя</w:t>
      </w:r>
      <w:r>
        <w:rPr>
          <w:spacing w:val="1"/>
        </w:rPr>
        <w:t xml:space="preserve"> </w:t>
      </w:r>
      <w:r>
        <w:t>руками от груди в движении. Ловить летящий мяч на разной высоте (на уровне груди,</w:t>
      </w:r>
      <w:r>
        <w:rPr>
          <w:spacing w:val="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головой,</w:t>
      </w:r>
      <w:r>
        <w:rPr>
          <w:spacing w:val="42"/>
        </w:rPr>
        <w:t xml:space="preserve"> </w:t>
      </w:r>
      <w:r>
        <w:t>сбоку,</w:t>
      </w:r>
      <w:r>
        <w:rPr>
          <w:spacing w:val="44"/>
        </w:rPr>
        <w:t xml:space="preserve"> </w:t>
      </w:r>
      <w:r>
        <w:t>снизу,</w:t>
      </w:r>
      <w:r>
        <w:rPr>
          <w:spacing w:val="4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пола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п.)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сторон.</w:t>
      </w:r>
      <w:r>
        <w:rPr>
          <w:spacing w:val="45"/>
        </w:rPr>
        <w:t xml:space="preserve"> </w:t>
      </w:r>
      <w:r>
        <w:t>Бросать</w:t>
      </w:r>
      <w:r>
        <w:rPr>
          <w:spacing w:val="43"/>
        </w:rPr>
        <w:t xml:space="preserve"> </w:t>
      </w:r>
      <w:r>
        <w:t>мяч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корзину</w:t>
      </w:r>
      <w:r>
        <w:rPr>
          <w:spacing w:val="-63"/>
        </w:rPr>
        <w:t xml:space="preserve"> </w:t>
      </w:r>
      <w:r>
        <w:t>двумя руками из-за головы, от плеча. Вести мяч одной рукой, передавая его из 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 по сигналу. Элементы футбола. Передавать мяч друг другу, отбивая 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змейкой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попадать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забивать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ворота. Элементы</w:t>
      </w:r>
      <w:r>
        <w:rPr>
          <w:spacing w:val="-1"/>
        </w:rPr>
        <w:t xml:space="preserve"> </w:t>
      </w:r>
      <w:r>
        <w:t>хоккея</w:t>
      </w:r>
      <w:r>
        <w:rPr>
          <w:spacing w:val="-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коньков</w:t>
      </w:r>
    </w:p>
    <w:p>
      <w:pPr>
        <w:pStyle w:val="11"/>
        <w:numPr>
          <w:ilvl w:val="0"/>
          <w:numId w:val="43"/>
        </w:numPr>
        <w:tabs>
          <w:tab w:val="left" w:pos="902"/>
        </w:tabs>
        <w:spacing w:before="2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на снегу, на траве). Вести шайбу клюшкой, не отрывая ее от шайбы. Прокатывать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шайбу</w:t>
      </w:r>
      <w:r>
        <w:rPr>
          <w:spacing w:val="1"/>
          <w:sz w:val="26"/>
        </w:rPr>
        <w:t xml:space="preserve"> </w:t>
      </w:r>
      <w:r>
        <w:rPr>
          <w:sz w:val="26"/>
        </w:rPr>
        <w:t>клюшкой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другу,</w:t>
      </w:r>
      <w:r>
        <w:rPr>
          <w:spacing w:val="1"/>
          <w:sz w:val="26"/>
        </w:rPr>
        <w:t xml:space="preserve"> </w:t>
      </w:r>
      <w:r>
        <w:rPr>
          <w:sz w:val="26"/>
        </w:rPr>
        <w:t>задерживать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шайбу</w:t>
      </w:r>
      <w:r>
        <w:rPr>
          <w:spacing w:val="1"/>
          <w:sz w:val="26"/>
        </w:rPr>
        <w:t xml:space="preserve"> </w:t>
      </w:r>
      <w:r>
        <w:rPr>
          <w:sz w:val="26"/>
        </w:rPr>
        <w:t>клюшкой.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шайбу</w:t>
      </w:r>
      <w:r>
        <w:rPr>
          <w:spacing w:val="65"/>
          <w:sz w:val="26"/>
        </w:rPr>
        <w:t xml:space="preserve"> </w:t>
      </w:r>
      <w:r>
        <w:rPr>
          <w:sz w:val="26"/>
        </w:rPr>
        <w:t>клюшкой</w:t>
      </w:r>
      <w:r>
        <w:rPr>
          <w:spacing w:val="1"/>
          <w:sz w:val="26"/>
        </w:rPr>
        <w:t xml:space="preserve"> </w:t>
      </w:r>
      <w:r>
        <w:rPr>
          <w:sz w:val="26"/>
        </w:rPr>
        <w:t>вокруг предметов и между ними. Забивать шайбу в ворота, держа клюшку двумя руками</w:t>
      </w:r>
      <w:r>
        <w:rPr>
          <w:spacing w:val="-62"/>
          <w:sz w:val="26"/>
        </w:rPr>
        <w:t xml:space="preserve"> </w:t>
      </w:r>
      <w:r>
        <w:rPr>
          <w:sz w:val="26"/>
        </w:rPr>
        <w:t>(справа и слева). Попадать шайбой в ворота, ударять по шайбе с места и после ведения.</w:t>
      </w:r>
      <w:r>
        <w:rPr>
          <w:spacing w:val="1"/>
          <w:sz w:val="26"/>
        </w:rPr>
        <w:t xml:space="preserve"> </w:t>
      </w:r>
      <w:r>
        <w:rPr>
          <w:sz w:val="26"/>
        </w:rPr>
        <w:t>Бадминтон. Перебрасывать волан на сторону партнера без сетки, через сетку (правильно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держа</w:t>
      </w:r>
      <w:r>
        <w:rPr>
          <w:spacing w:val="1"/>
          <w:sz w:val="26"/>
        </w:rPr>
        <w:t xml:space="preserve"> </w:t>
      </w:r>
      <w:r>
        <w:rPr>
          <w:sz w:val="26"/>
        </w:rPr>
        <w:t>ракетку).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передвигаться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игры.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настольного тенниса. Выполнять подготовительные упражнения с ракеткой и мячом:</w:t>
      </w:r>
      <w:r>
        <w:rPr>
          <w:spacing w:val="1"/>
          <w:sz w:val="26"/>
        </w:rPr>
        <w:t xml:space="preserve"> </w:t>
      </w:r>
      <w:r>
        <w:rPr>
          <w:sz w:val="26"/>
        </w:rPr>
        <w:t>подбрасывать и ловить мяч одной рукой, ракеткой с ударом о пол, о стену (правильно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держа</w:t>
      </w:r>
      <w:r>
        <w:rPr>
          <w:spacing w:val="-2"/>
          <w:sz w:val="26"/>
        </w:rPr>
        <w:t xml:space="preserve"> </w:t>
      </w:r>
      <w:r>
        <w:rPr>
          <w:sz w:val="26"/>
        </w:rPr>
        <w:t>ракетку).</w:t>
      </w:r>
      <w:r>
        <w:rPr>
          <w:spacing w:val="-2"/>
          <w:sz w:val="26"/>
        </w:rPr>
        <w:t xml:space="preserve"> </w:t>
      </w:r>
      <w:r>
        <w:rPr>
          <w:sz w:val="26"/>
        </w:rPr>
        <w:t>Подавать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мяч через сетку</w:t>
      </w:r>
      <w:r>
        <w:rPr>
          <w:spacing w:val="-5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отскока</w:t>
      </w:r>
      <w:r>
        <w:rPr>
          <w:spacing w:val="2"/>
          <w:sz w:val="26"/>
        </w:rPr>
        <w:t xml:space="preserve"> </w:t>
      </w:r>
      <w:r>
        <w:rPr>
          <w:sz w:val="26"/>
        </w:rPr>
        <w:t>от стола.</w:t>
      </w:r>
    </w:p>
    <w:p>
      <w:pPr>
        <w:spacing w:before="0"/>
        <w:ind w:left="1105" w:right="0" w:firstLine="0"/>
        <w:jc w:val="both"/>
        <w:rPr>
          <w:i/>
          <w:sz w:val="26"/>
        </w:rPr>
      </w:pPr>
      <w:r>
        <w:rPr>
          <w:i/>
          <w:sz w:val="26"/>
        </w:rPr>
        <w:t>Подвижные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игры</w:t>
      </w:r>
    </w:p>
    <w:p>
      <w:pPr>
        <w:spacing w:after="0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t>С бегом. «Быстро возьми, быстро положи», «Перемени предмет», «Ловишка, бери</w:t>
      </w:r>
      <w:r>
        <w:rPr>
          <w:spacing w:val="1"/>
        </w:rPr>
        <w:t xml:space="preserve"> </w:t>
      </w:r>
      <w:r>
        <w:t>ленту»,</w:t>
      </w:r>
      <w:r>
        <w:rPr>
          <w:spacing w:val="1"/>
        </w:rPr>
        <w:t xml:space="preserve"> </w:t>
      </w:r>
      <w:r>
        <w:t>«Совушка»,</w:t>
      </w:r>
      <w:r>
        <w:rPr>
          <w:spacing w:val="1"/>
        </w:rPr>
        <w:t xml:space="preserve"> </w:t>
      </w:r>
      <w:r>
        <w:t>«Чье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соберется?»,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докатит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флажка?»,</w:t>
      </w:r>
      <w:r>
        <w:rPr>
          <w:spacing w:val="38"/>
        </w:rPr>
        <w:t xml:space="preserve"> </w:t>
      </w:r>
      <w:r>
        <w:t>«Жмурки»,</w:t>
      </w:r>
      <w:r>
        <w:rPr>
          <w:spacing w:val="38"/>
        </w:rPr>
        <w:t xml:space="preserve"> </w:t>
      </w:r>
      <w:r>
        <w:t>«Два</w:t>
      </w:r>
      <w:r>
        <w:rPr>
          <w:spacing w:val="36"/>
        </w:rPr>
        <w:t xml:space="preserve"> </w:t>
      </w:r>
      <w:r>
        <w:t>Мороза»,</w:t>
      </w:r>
      <w:r>
        <w:rPr>
          <w:spacing w:val="36"/>
        </w:rPr>
        <w:t xml:space="preserve"> </w:t>
      </w:r>
      <w:r>
        <w:t>«Догони</w:t>
      </w:r>
      <w:r>
        <w:rPr>
          <w:spacing w:val="36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пару»,</w:t>
      </w:r>
      <w:r>
        <w:rPr>
          <w:spacing w:val="38"/>
        </w:rPr>
        <w:t xml:space="preserve"> </w:t>
      </w:r>
      <w:r>
        <w:t>«Краски»,</w:t>
      </w:r>
      <w:r>
        <w:rPr>
          <w:spacing w:val="38"/>
        </w:rPr>
        <w:t xml:space="preserve"> </w:t>
      </w:r>
      <w:r>
        <w:t>«Горелки»,</w:t>
      </w:r>
    </w:p>
    <w:p>
      <w:pPr>
        <w:pStyle w:val="8"/>
        <w:spacing w:before="1"/>
      </w:pPr>
      <w:r>
        <w:t>«Коршун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наседка».</w:t>
      </w:r>
    </w:p>
    <w:p>
      <w:pPr>
        <w:pStyle w:val="8"/>
        <w:spacing w:before="1"/>
        <w:ind w:right="509" w:firstLine="566"/>
      </w:pPr>
      <w:r>
        <w:t>С прыжками. «Лягушки и цапля», «Не попадись», «Волк во рву». С метанием и</w:t>
      </w:r>
      <w:r>
        <w:rPr>
          <w:spacing w:val="1"/>
        </w:rPr>
        <w:t xml:space="preserve"> </w:t>
      </w:r>
      <w:r>
        <w:t>ловлей. «Кого назвали, тот ловит мяч», «Стоп», «Кто самый меткий?», «Охотники и</w:t>
      </w:r>
      <w:r>
        <w:rPr>
          <w:spacing w:val="1"/>
        </w:rPr>
        <w:t xml:space="preserve"> </w:t>
      </w:r>
      <w:r>
        <w:t>звери»,</w:t>
      </w:r>
      <w:r>
        <w:rPr>
          <w:spacing w:val="2"/>
        </w:rPr>
        <w:t xml:space="preserve"> </w:t>
      </w:r>
      <w:r>
        <w:t>«Ловишки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мячом».</w:t>
      </w:r>
    </w:p>
    <w:p>
      <w:pPr>
        <w:pStyle w:val="8"/>
        <w:ind w:right="506" w:firstLine="566"/>
      </w:pPr>
      <w:r>
        <w:t>С ползанием и лазаньем. «Перелет птиц», «Ловля обезьян». Эстафеты. «Веселые</w:t>
      </w:r>
      <w:r>
        <w:rPr>
          <w:spacing w:val="1"/>
        </w:rPr>
        <w:t xml:space="preserve"> </w:t>
      </w:r>
      <w:r>
        <w:t>соревнования», «Дорожка</w:t>
      </w:r>
      <w:r>
        <w:rPr>
          <w:spacing w:val="-1"/>
        </w:rPr>
        <w:t xml:space="preserve"> </w:t>
      </w:r>
      <w:r>
        <w:t>препятствий».</w:t>
      </w:r>
    </w:p>
    <w:p>
      <w:pPr>
        <w:pStyle w:val="8"/>
        <w:spacing w:line="298" w:lineRule="exact"/>
        <w:ind w:left="1105"/>
      </w:pPr>
      <w:r>
        <w:t>С</w:t>
      </w:r>
      <w:r>
        <w:rPr>
          <w:spacing w:val="22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соревнования.</w:t>
      </w:r>
      <w:r>
        <w:rPr>
          <w:spacing w:val="23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скорее</w:t>
      </w:r>
      <w:r>
        <w:rPr>
          <w:spacing w:val="25"/>
        </w:rPr>
        <w:t xml:space="preserve"> </w:t>
      </w:r>
      <w:r>
        <w:t>добежит</w:t>
      </w:r>
      <w:r>
        <w:rPr>
          <w:spacing w:val="23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препятствия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флажку?»,</w:t>
      </w:r>
    </w:p>
    <w:p>
      <w:pPr>
        <w:pStyle w:val="8"/>
        <w:spacing w:line="298" w:lineRule="exact"/>
      </w:pPr>
      <w:r>
        <w:t>«Чья команда</w:t>
      </w:r>
      <w:r>
        <w:rPr>
          <w:spacing w:val="-3"/>
        </w:rPr>
        <w:t xml:space="preserve"> </w:t>
      </w:r>
      <w:r>
        <w:t>забросит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7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мячей?».</w:t>
      </w:r>
    </w:p>
    <w:p>
      <w:pPr>
        <w:pStyle w:val="8"/>
        <w:spacing w:before="1"/>
        <w:ind w:left="1105"/>
      </w:pPr>
      <w:r>
        <w:t>Народные</w:t>
      </w:r>
      <w:r>
        <w:rPr>
          <w:spacing w:val="-6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«Гори,</w:t>
      </w:r>
      <w:r>
        <w:rPr>
          <w:spacing w:val="-5"/>
        </w:rPr>
        <w:t xml:space="preserve"> </w:t>
      </w:r>
      <w:r>
        <w:t>гори</w:t>
      </w:r>
      <w:r>
        <w:rPr>
          <w:spacing w:val="-5"/>
        </w:rPr>
        <w:t xml:space="preserve"> </w:t>
      </w:r>
      <w:r>
        <w:t>ясно!».</w:t>
      </w:r>
    </w:p>
    <w:p>
      <w:pPr>
        <w:pStyle w:val="8"/>
        <w:spacing w:before="8"/>
        <w:ind w:left="0"/>
        <w:jc w:val="left"/>
      </w:pPr>
    </w:p>
    <w:p>
      <w:pPr>
        <w:pStyle w:val="4"/>
        <w:ind w:left="1846" w:right="765" w:hanging="483"/>
      </w:pPr>
      <w:r>
        <w:t>2. 2 Описание вариативных форм, способов, методов и средств реализации</w:t>
      </w:r>
      <w:r>
        <w:rPr>
          <w:spacing w:val="-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</w:p>
    <w:p>
      <w:pPr>
        <w:spacing w:before="0" w:line="296" w:lineRule="exact"/>
        <w:ind w:left="1366" w:right="0" w:firstLine="0"/>
        <w:jc w:val="both"/>
        <w:rPr>
          <w:b/>
          <w:sz w:val="26"/>
        </w:rPr>
      </w:pPr>
      <w:r>
        <w:rPr>
          <w:b/>
          <w:sz w:val="26"/>
        </w:rPr>
        <w:t>воспитанников,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специфики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потребностей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интересов</w:t>
      </w:r>
    </w:p>
    <w:p>
      <w:pPr>
        <w:pStyle w:val="8"/>
        <w:ind w:right="501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формах работы с детьми. Выбор форм работы, способов реализации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 оснащенности</w:t>
      </w:r>
      <w:r>
        <w:rPr>
          <w:spacing w:val="1"/>
        </w:rPr>
        <w:t xml:space="preserve"> </w:t>
      </w:r>
      <w:r>
        <w:t>и специфики дошкольной образовательной организации,</w:t>
      </w:r>
      <w:r>
        <w:rPr>
          <w:spacing w:val="-62"/>
        </w:rPr>
        <w:t xml:space="preserve"> </w:t>
      </w:r>
      <w:r>
        <w:t>культурных и региональных особенностей, эпидемиологической ситуации в регионе, от</w:t>
      </w:r>
      <w:r>
        <w:rPr>
          <w:spacing w:val="1"/>
        </w:rPr>
        <w:t xml:space="preserve"> </w:t>
      </w:r>
      <w:r>
        <w:t>опыта и творческого подхода педагога. В практике используются разнообразные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детьми.</w:t>
      </w:r>
    </w:p>
    <w:p>
      <w:pPr>
        <w:pStyle w:val="8"/>
        <w:ind w:right="501" w:firstLine="707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неблагоприятная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инфекцией,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-62"/>
        </w:rPr>
        <w:t xml:space="preserve"> </w:t>
      </w:r>
      <w:r>
        <w:t>массовость,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отменяются.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8"/>
        <w:ind w:left="0"/>
        <w:jc w:val="left"/>
        <w:rPr>
          <w:sz w:val="20"/>
        </w:rPr>
      </w:pPr>
    </w:p>
    <w:p>
      <w:pPr>
        <w:pStyle w:val="8"/>
        <w:spacing w:before="3"/>
        <w:ind w:left="0"/>
        <w:jc w:val="left"/>
        <w:rPr>
          <w:sz w:val="10"/>
        </w:r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142"/>
        <w:gridCol w:w="2552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</w:tcPr>
          <w:p>
            <w:pPr>
              <w:pStyle w:val="12"/>
              <w:spacing w:line="256" w:lineRule="exact"/>
              <w:ind w:left="18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127" w:type="dxa"/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4" w:type="dxa"/>
            <w:gridSpan w:val="2"/>
          </w:tcPr>
          <w:p>
            <w:pPr>
              <w:pStyle w:val="12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844" w:type="dxa"/>
          </w:tcPr>
          <w:p>
            <w:pPr>
              <w:pStyle w:val="12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552" w:type="dxa"/>
          </w:tcPr>
          <w:p>
            <w:pPr>
              <w:pStyle w:val="12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4" w:type="dxa"/>
            <w:gridSpan w:val="6"/>
          </w:tcPr>
          <w:p>
            <w:pPr>
              <w:pStyle w:val="12"/>
              <w:spacing w:line="256" w:lineRule="exact"/>
              <w:ind w:left="3065" w:right="3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8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tabs>
                <w:tab w:val="left" w:pos="2310"/>
              </w:tabs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57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наглядные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5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30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08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142"/>
        <w:gridCol w:w="2552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69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107" w:right="123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31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4" w:type="dxa"/>
            <w:gridSpan w:val="6"/>
          </w:tcPr>
          <w:p>
            <w:pPr>
              <w:pStyle w:val="12"/>
              <w:spacing w:line="256" w:lineRule="exact"/>
              <w:ind w:left="3065" w:right="3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учебно-наглядный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08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1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игра-эксперимент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0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12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12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844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0" w:lineRule="exact"/>
              <w:ind w:left="137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37"/>
              <w:rPr>
                <w:sz w:val="24"/>
              </w:rPr>
            </w:pPr>
            <w:r>
              <w:rPr>
                <w:sz w:val="24"/>
              </w:rPr>
              <w:t>энциклопедии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4" w:type="dxa"/>
            <w:gridSpan w:val="6"/>
          </w:tcPr>
          <w:p>
            <w:pPr>
              <w:pStyle w:val="12"/>
              <w:spacing w:line="256" w:lineRule="exact"/>
              <w:ind w:left="3065" w:right="3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подражательное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tabs>
                <w:tab w:val="left" w:pos="23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>
            <w:pPr>
              <w:pStyle w:val="12"/>
              <w:spacing w:line="270" w:lineRule="atLeast"/>
              <w:ind w:right="890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мини-викторина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1277" w:type="dxa"/>
          </w:tcPr>
          <w:p>
            <w:pPr>
              <w:pStyle w:val="12"/>
              <w:spacing w:line="267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12"/>
              <w:ind w:right="133"/>
              <w:rPr>
                <w:sz w:val="24"/>
              </w:rPr>
            </w:pPr>
            <w:r>
              <w:rPr>
                <w:sz w:val="24"/>
              </w:rPr>
              <w:t>творческое 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игра-фантазирование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>
            <w:pPr>
              <w:pStyle w:val="12"/>
              <w:ind w:right="88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844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2552" w:type="dxa"/>
          </w:tcPr>
          <w:p>
            <w:pPr>
              <w:pStyle w:val="12"/>
              <w:ind w:left="138" w:right="853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мнемотаблицы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3" w:type="dxa"/>
            <w:gridSpan w:val="5"/>
          </w:tcPr>
          <w:p>
            <w:pPr>
              <w:pStyle w:val="12"/>
              <w:spacing w:line="256" w:lineRule="exact"/>
              <w:ind w:left="2807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1277" w:type="dxa"/>
          </w:tcPr>
          <w:p>
            <w:pPr>
              <w:pStyle w:val="12"/>
              <w:spacing w:line="267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tabs>
                <w:tab w:val="left" w:pos="19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3" w:type="dxa"/>
          </w:tcPr>
          <w:p>
            <w:pPr>
              <w:pStyle w:val="12"/>
              <w:tabs>
                <w:tab w:val="left" w:pos="164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right="959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>
            <w:pPr>
              <w:pStyle w:val="12"/>
              <w:spacing w:line="270" w:lineRule="atLeast"/>
              <w:ind w:right="665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44" w:type="dxa"/>
          </w:tcPr>
          <w:p>
            <w:pPr>
              <w:pStyle w:val="12"/>
              <w:ind w:right="31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</w:tcPr>
          <w:p>
            <w:pPr>
              <w:pStyle w:val="12"/>
              <w:ind w:right="98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>
            <w:pPr>
              <w:pStyle w:val="12"/>
              <w:ind w:right="487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  <w:p>
            <w:pPr>
              <w:pStyle w:val="12"/>
              <w:ind w:right="294"/>
              <w:rPr>
                <w:sz w:val="24"/>
              </w:rPr>
            </w:pPr>
            <w:r>
              <w:rPr>
                <w:sz w:val="24"/>
              </w:rPr>
              <w:t>Сюжетные картинки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>
            <w:pPr>
              <w:pStyle w:val="12"/>
              <w:ind w:right="946" w:firstLine="3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1277" w:type="dxa"/>
          </w:tcPr>
          <w:p>
            <w:pPr>
              <w:pStyle w:val="12"/>
              <w:spacing w:line="267" w:lineRule="exact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ind w:left="107" w:right="29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ind w:right="49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  <w:p>
            <w:pPr>
              <w:pStyle w:val="12"/>
              <w:ind w:right="148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>
            <w:pPr>
              <w:pStyle w:val="12"/>
              <w:ind w:right="574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>
            <w:pPr>
              <w:pStyle w:val="12"/>
              <w:spacing w:line="270" w:lineRule="atLeast"/>
              <w:ind w:right="179"/>
              <w:rPr>
                <w:sz w:val="24"/>
              </w:rPr>
            </w:pPr>
            <w:r>
              <w:rPr>
                <w:sz w:val="24"/>
              </w:rPr>
              <w:t>украшений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844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2552" w:type="dxa"/>
          </w:tcPr>
          <w:p>
            <w:pPr>
              <w:pStyle w:val="12"/>
              <w:ind w:right="57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6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12"/>
              <w:ind w:right="443"/>
              <w:rPr>
                <w:sz w:val="24"/>
              </w:rPr>
            </w:pPr>
            <w:r>
              <w:rPr>
                <w:sz w:val="24"/>
              </w:rPr>
              <w:t>к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для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</w:p>
          <w:p>
            <w:pPr>
              <w:pStyle w:val="12"/>
              <w:ind w:right="104" w:firstLine="33"/>
              <w:rPr>
                <w:sz w:val="24"/>
              </w:rPr>
            </w:pPr>
            <w:r>
              <w:rPr>
                <w:sz w:val="24"/>
              </w:rPr>
              <w:t>украшение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др.), узоров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 и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  <w:p>
            <w:pPr>
              <w:pStyle w:val="12"/>
              <w:ind w:right="262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 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>
            <w:pPr>
              <w:pStyle w:val="12"/>
              <w:spacing w:line="270" w:lineRule="atLeast"/>
              <w:ind w:right="1245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493" w:type="dxa"/>
            <w:gridSpan w:val="5"/>
          </w:tcPr>
          <w:p>
            <w:pPr>
              <w:pStyle w:val="12"/>
              <w:spacing w:line="258" w:lineRule="exact"/>
              <w:ind w:left="2807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1277" w:type="dxa"/>
          </w:tcPr>
          <w:p>
            <w:pPr>
              <w:pStyle w:val="12"/>
              <w:spacing w:line="267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tabs>
                <w:tab w:val="left" w:pos="19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tabs>
                <w:tab w:val="left" w:pos="1645"/>
                <w:tab w:val="left" w:pos="247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объяснением,</w:t>
            </w:r>
          </w:p>
          <w:p>
            <w:pPr>
              <w:pStyle w:val="12"/>
              <w:ind w:right="93" w:firstLine="60"/>
              <w:rPr>
                <w:sz w:val="24"/>
              </w:rPr>
            </w:pPr>
            <w:r>
              <w:rPr>
                <w:sz w:val="24"/>
              </w:rPr>
              <w:t>начиная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tabs>
                <w:tab w:val="left" w:pos="205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>
            <w:pPr>
              <w:pStyle w:val="12"/>
              <w:tabs>
                <w:tab w:val="left" w:pos="1810"/>
                <w:tab w:val="left" w:pos="247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подвижная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ind w:right="897"/>
              <w:rPr>
                <w:sz w:val="24"/>
              </w:rPr>
            </w:pPr>
            <w:r>
              <w:rPr>
                <w:sz w:val="24"/>
              </w:rPr>
              <w:t>игровое задание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844" w:type="dxa"/>
          </w:tcPr>
          <w:p>
            <w:pPr>
              <w:pStyle w:val="12"/>
              <w:tabs>
                <w:tab w:val="left" w:pos="106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2552" w:type="dxa"/>
          </w:tcPr>
          <w:p>
            <w:pPr>
              <w:pStyle w:val="12"/>
              <w:ind w:right="554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>
            <w:pPr>
              <w:pStyle w:val="12"/>
              <w:tabs>
                <w:tab w:val="left" w:pos="208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4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ind w:right="392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>
            <w:pPr>
              <w:pStyle w:val="12"/>
              <w:ind w:right="6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 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  <w:p>
            <w:pPr>
              <w:pStyle w:val="12"/>
              <w:spacing w:line="270" w:lineRule="atLeast"/>
              <w:ind w:right="560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1277" w:type="dxa"/>
          </w:tcPr>
          <w:p>
            <w:pPr>
              <w:pStyle w:val="12"/>
              <w:spacing w:line="267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tabs>
                <w:tab w:val="left" w:pos="13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полный показ или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>
            <w:pPr>
              <w:pStyle w:val="12"/>
              <w:ind w:right="779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ind w:right="10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(эстафеты)</w:t>
            </w:r>
          </w:p>
          <w:p>
            <w:pPr>
              <w:pStyle w:val="12"/>
              <w:ind w:right="206"/>
              <w:rPr>
                <w:sz w:val="24"/>
              </w:rPr>
            </w:pPr>
            <w:r>
              <w:rPr>
                <w:sz w:val="24"/>
              </w:rPr>
              <w:t>спортивные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44" w:type="dxa"/>
          </w:tcPr>
          <w:p>
            <w:pPr>
              <w:pStyle w:val="12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2552" w:type="dxa"/>
          </w:tcPr>
          <w:p>
            <w:pPr>
              <w:pStyle w:val="12"/>
              <w:tabs>
                <w:tab w:val="left" w:pos="2050"/>
              </w:tabs>
              <w:ind w:right="103" w:firstLine="33"/>
              <w:rPr>
                <w:sz w:val="24"/>
              </w:rPr>
            </w:pPr>
            <w:r>
              <w:rPr>
                <w:sz w:val="24"/>
              </w:rPr>
              <w:t>детские 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</w:tbl>
    <w:p>
      <w:pPr>
        <w:pStyle w:val="4"/>
        <w:ind w:left="1121" w:right="516" w:hanging="557"/>
        <w:jc w:val="left"/>
      </w:pPr>
      <w:r>
        <w:t>Описание вариативных форм, способов, методов и средств реализации Программы</w:t>
      </w:r>
      <w:r>
        <w:rPr>
          <w:spacing w:val="-6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64"/>
        </w:rPr>
        <w:t xml:space="preserve"> </w:t>
      </w:r>
      <w:r>
        <w:t>воспитанников</w:t>
      </w: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2"/>
        <w:gridCol w:w="1700"/>
        <w:gridCol w:w="2261"/>
        <w:gridCol w:w="2256"/>
        <w:gridCol w:w="25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712" w:type="dxa"/>
          </w:tcPr>
          <w:p>
            <w:pPr>
              <w:pStyle w:val="12"/>
              <w:ind w:right="118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ские</w:t>
            </w:r>
          </w:p>
          <w:p>
            <w:pPr>
              <w:pStyle w:val="12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1700" w:type="dxa"/>
          </w:tcPr>
          <w:p>
            <w:pPr>
              <w:pStyle w:val="12"/>
              <w:ind w:right="711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261" w:type="dxa"/>
          </w:tcPr>
          <w:p>
            <w:pPr>
              <w:pStyle w:val="12"/>
              <w:spacing w:line="267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256" w:type="dxa"/>
          </w:tcPr>
          <w:p>
            <w:pPr>
              <w:pStyle w:val="12"/>
              <w:spacing w:line="267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563" w:type="dxa"/>
          </w:tcPr>
          <w:p>
            <w:pPr>
              <w:pStyle w:val="12"/>
              <w:spacing w:line="267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1712" w:type="dxa"/>
          </w:tcPr>
          <w:p>
            <w:pPr>
              <w:pStyle w:val="12"/>
              <w:ind w:right="166" w:firstLine="4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холерик</w:t>
            </w:r>
          </w:p>
        </w:tc>
        <w:tc>
          <w:tcPr>
            <w:tcW w:w="1700" w:type="dxa"/>
          </w:tcPr>
          <w:p>
            <w:pPr>
              <w:pStyle w:val="12"/>
              <w:tabs>
                <w:tab w:val="left" w:pos="1361"/>
              </w:tabs>
              <w:ind w:right="100" w:firstLine="43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  <w:p>
            <w:pPr>
              <w:pStyle w:val="12"/>
              <w:ind w:right="86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261" w:type="dxa"/>
          </w:tcPr>
          <w:p>
            <w:pPr>
              <w:pStyle w:val="12"/>
              <w:tabs>
                <w:tab w:val="left" w:pos="958"/>
                <w:tab w:val="left" w:pos="1032"/>
                <w:tab w:val="left" w:pos="1104"/>
                <w:tab w:val="left" w:pos="1572"/>
                <w:tab w:val="left" w:pos="2042"/>
              </w:tabs>
              <w:ind w:left="107" w:right="97" w:firstLine="4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спокойные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</w:t>
            </w:r>
          </w:p>
        </w:tc>
        <w:tc>
          <w:tcPr>
            <w:tcW w:w="2256" w:type="dxa"/>
          </w:tcPr>
          <w:p>
            <w:pPr>
              <w:pStyle w:val="12"/>
              <w:ind w:right="67" w:firstLine="4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>
            <w:pPr>
              <w:pStyle w:val="12"/>
              <w:ind w:right="534" w:firstLine="4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2563" w:type="dxa"/>
          </w:tcPr>
          <w:p>
            <w:pPr>
              <w:pStyle w:val="12"/>
              <w:tabs>
                <w:tab w:val="left" w:pos="1448"/>
                <w:tab w:val="left" w:pos="2046"/>
                <w:tab w:val="left" w:pos="2323"/>
              </w:tabs>
              <w:ind w:left="107" w:right="97" w:firstLine="43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малоподвижных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разноуровневые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спокойной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4" w:hRule="atLeast"/>
        </w:trPr>
        <w:tc>
          <w:tcPr>
            <w:tcW w:w="1712" w:type="dxa"/>
          </w:tcPr>
          <w:p>
            <w:pPr>
              <w:pStyle w:val="12"/>
              <w:ind w:right="166" w:firstLine="4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сангвиник</w:t>
            </w:r>
          </w:p>
        </w:tc>
        <w:tc>
          <w:tcPr>
            <w:tcW w:w="1700" w:type="dxa"/>
          </w:tcPr>
          <w:p>
            <w:pPr>
              <w:pStyle w:val="12"/>
              <w:ind w:right="116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61" w:type="dxa"/>
          </w:tcPr>
          <w:p>
            <w:pPr>
              <w:pStyle w:val="12"/>
              <w:ind w:left="150" w:right="582"/>
              <w:rPr>
                <w:sz w:val="24"/>
              </w:rPr>
            </w:pPr>
            <w:r>
              <w:rPr>
                <w:spacing w:val="-1"/>
                <w:sz w:val="24"/>
              </w:rPr>
              <w:t>Игра-ситуация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>
            <w:pPr>
              <w:pStyle w:val="12"/>
              <w:tabs>
                <w:tab w:val="left" w:pos="1212"/>
              </w:tabs>
              <w:ind w:left="107" w:right="100" w:firstLine="4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12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2256" w:type="dxa"/>
          </w:tcPr>
          <w:p>
            <w:pPr>
              <w:pStyle w:val="12"/>
              <w:ind w:right="323" w:firstLine="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</w:p>
        </w:tc>
        <w:tc>
          <w:tcPr>
            <w:tcW w:w="2563" w:type="dxa"/>
          </w:tcPr>
          <w:p>
            <w:pPr>
              <w:pStyle w:val="12"/>
              <w:ind w:left="107" w:right="351" w:firstLine="43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>
            <w:pPr>
              <w:pStyle w:val="12"/>
              <w:ind w:left="107" w:right="594" w:firstLine="43"/>
              <w:rPr>
                <w:sz w:val="24"/>
              </w:rPr>
            </w:pPr>
            <w:r>
              <w:rPr>
                <w:sz w:val="24"/>
              </w:rPr>
              <w:t>Игровые пособия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  <w:p>
            <w:pPr>
              <w:pStyle w:val="12"/>
              <w:ind w:left="151"/>
              <w:rPr>
                <w:sz w:val="24"/>
              </w:rPr>
            </w:pPr>
            <w:r>
              <w:rPr>
                <w:sz w:val="24"/>
              </w:rPr>
              <w:t>ТСО</w:t>
            </w:r>
          </w:p>
          <w:p>
            <w:pPr>
              <w:pStyle w:val="12"/>
              <w:tabs>
                <w:tab w:val="left" w:pos="2324"/>
              </w:tabs>
              <w:spacing w:line="270" w:lineRule="atLeast"/>
              <w:ind w:left="107" w:right="98" w:firstLine="4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1"/>
        <w:gridCol w:w="1699"/>
        <w:gridCol w:w="2260"/>
        <w:gridCol w:w="2255"/>
        <w:gridCol w:w="25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71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0" w:type="dxa"/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25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62" w:type="dxa"/>
          </w:tcPr>
          <w:p>
            <w:pPr>
              <w:pStyle w:val="12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1711" w:type="dxa"/>
          </w:tcPr>
          <w:p>
            <w:pPr>
              <w:pStyle w:val="12"/>
              <w:ind w:right="165" w:firstLine="4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флегматик</w:t>
            </w:r>
          </w:p>
        </w:tc>
        <w:tc>
          <w:tcPr>
            <w:tcW w:w="1699" w:type="dxa"/>
          </w:tcPr>
          <w:p>
            <w:pPr>
              <w:pStyle w:val="12"/>
              <w:ind w:right="106" w:firstLine="43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60" w:type="dxa"/>
          </w:tcPr>
          <w:p>
            <w:pPr>
              <w:pStyle w:val="12"/>
              <w:tabs>
                <w:tab w:val="left" w:pos="1183"/>
                <w:tab w:val="left" w:pos="1643"/>
              </w:tabs>
              <w:ind w:left="108" w:right="94" w:firstLine="4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  <w:tc>
          <w:tcPr>
            <w:tcW w:w="2255" w:type="dxa"/>
          </w:tcPr>
          <w:p>
            <w:pPr>
              <w:pStyle w:val="12"/>
              <w:ind w:left="107" w:right="86" w:firstLine="4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>
            <w:pPr>
              <w:pStyle w:val="12"/>
              <w:ind w:left="107" w:right="475" w:firstLine="43"/>
              <w:rPr>
                <w:sz w:val="24"/>
              </w:rPr>
            </w:pPr>
            <w:r>
              <w:rPr>
                <w:sz w:val="24"/>
              </w:rPr>
              <w:t>Поручение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</w:p>
        </w:tc>
        <w:tc>
          <w:tcPr>
            <w:tcW w:w="2562" w:type="dxa"/>
          </w:tcPr>
          <w:p>
            <w:pPr>
              <w:pStyle w:val="12"/>
              <w:tabs>
                <w:tab w:val="left" w:pos="2104"/>
                <w:tab w:val="left" w:pos="2284"/>
              </w:tabs>
              <w:ind w:left="111" w:right="92" w:firstLine="43"/>
              <w:rPr>
                <w:sz w:val="24"/>
              </w:rPr>
            </w:pPr>
            <w:r>
              <w:rPr>
                <w:sz w:val="24"/>
              </w:rPr>
              <w:t>Игровые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>
            <w:pPr>
              <w:pStyle w:val="12"/>
              <w:tabs>
                <w:tab w:val="left" w:pos="2051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1711" w:type="dxa"/>
          </w:tcPr>
          <w:p>
            <w:pPr>
              <w:pStyle w:val="12"/>
              <w:ind w:right="165" w:firstLine="4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меланхолик</w:t>
            </w:r>
          </w:p>
        </w:tc>
        <w:tc>
          <w:tcPr>
            <w:tcW w:w="1699" w:type="dxa"/>
          </w:tcPr>
          <w:p>
            <w:pPr>
              <w:pStyle w:val="12"/>
              <w:ind w:right="118" w:firstLine="43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60" w:type="dxa"/>
          </w:tcPr>
          <w:p>
            <w:pPr>
              <w:pStyle w:val="12"/>
              <w:tabs>
                <w:tab w:val="left" w:pos="1214"/>
                <w:tab w:val="left" w:pos="1293"/>
                <w:tab w:val="left" w:pos="1644"/>
                <w:tab w:val="left" w:pos="1914"/>
                <w:tab w:val="left" w:pos="2022"/>
              </w:tabs>
              <w:ind w:left="108" w:right="94" w:firstLine="4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255" w:type="dxa"/>
          </w:tcPr>
          <w:p>
            <w:pPr>
              <w:pStyle w:val="12"/>
              <w:ind w:left="107" w:right="86" w:firstLine="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>
            <w:pPr>
              <w:pStyle w:val="12"/>
              <w:ind w:left="107" w:right="86" w:firstLine="4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  <w:p>
            <w:pPr>
              <w:pStyle w:val="12"/>
              <w:spacing w:line="242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  <w:tc>
          <w:tcPr>
            <w:tcW w:w="2562" w:type="dxa"/>
          </w:tcPr>
          <w:p>
            <w:pPr>
              <w:pStyle w:val="12"/>
              <w:tabs>
                <w:tab w:val="left" w:pos="1452"/>
                <w:tab w:val="left" w:pos="1598"/>
                <w:tab w:val="left" w:pos="1674"/>
                <w:tab w:val="left" w:pos="2327"/>
              </w:tabs>
              <w:ind w:left="111" w:right="91" w:firstLine="43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</w:p>
          <w:p>
            <w:pPr>
              <w:pStyle w:val="12"/>
              <w:ind w:left="111" w:right="775"/>
              <w:rPr>
                <w:sz w:val="24"/>
              </w:rPr>
            </w:pPr>
            <w:r>
              <w:rPr>
                <w:spacing w:val="-1"/>
                <w:sz w:val="24"/>
              </w:rPr>
              <w:t>разноуровневые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>
      <w:pPr>
        <w:pStyle w:val="5"/>
        <w:spacing w:before="0" w:line="293" w:lineRule="exact"/>
        <w:ind w:left="675" w:right="510"/>
        <w:jc w:val="center"/>
        <w:rPr>
          <w:u w:val="none"/>
        </w:rPr>
      </w:pPr>
      <w:r>
        <w:rPr>
          <w:u w:val="none"/>
        </w:rPr>
        <w:t>(для</w:t>
      </w:r>
      <w:r>
        <w:rPr>
          <w:spacing w:val="-1"/>
          <w:u w:val="none"/>
        </w:rPr>
        <w:t xml:space="preserve"> </w:t>
      </w:r>
      <w:r>
        <w:rPr>
          <w:u w:val="none"/>
        </w:rPr>
        <w:t>детей</w:t>
      </w:r>
      <w:r>
        <w:rPr>
          <w:spacing w:val="-2"/>
          <w:u w:val="none"/>
        </w:rPr>
        <w:t xml:space="preserve"> </w:t>
      </w:r>
      <w:r>
        <w:rPr>
          <w:u w:val="none"/>
        </w:rPr>
        <w:t>2</w:t>
      </w:r>
      <w:r>
        <w:rPr>
          <w:spacing w:val="1"/>
          <w:u w:val="none"/>
        </w:rPr>
        <w:t xml:space="preserve"> </w:t>
      </w:r>
      <w:r>
        <w:rPr>
          <w:u w:val="none"/>
        </w:rPr>
        <w:t>-</w:t>
      </w:r>
      <w:r>
        <w:rPr>
          <w:spacing w:val="-2"/>
          <w:u w:val="none"/>
        </w:rPr>
        <w:t xml:space="preserve"> </w:t>
      </w:r>
      <w:r>
        <w:rPr>
          <w:u w:val="none"/>
        </w:rPr>
        <w:t>3</w:t>
      </w:r>
      <w:r>
        <w:rPr>
          <w:spacing w:val="63"/>
          <w:u w:val="none"/>
        </w:rPr>
        <w:t xml:space="preserve"> </w:t>
      </w:r>
      <w:r>
        <w:rPr>
          <w:u w:val="none"/>
        </w:rPr>
        <w:t>лет)</w:t>
      </w: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6"/>
        <w:gridCol w:w="1983"/>
        <w:gridCol w:w="2163"/>
        <w:gridCol w:w="1702"/>
        <w:gridCol w:w="22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76" w:type="dxa"/>
          </w:tcPr>
          <w:p>
            <w:pPr>
              <w:pStyle w:val="12"/>
              <w:spacing w:line="276" w:lineRule="exact"/>
              <w:ind w:left="518" w:right="187" w:hanging="26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1983" w:type="dxa"/>
          </w:tcPr>
          <w:p>
            <w:pPr>
              <w:pStyle w:val="12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63" w:type="dxa"/>
          </w:tcPr>
          <w:p>
            <w:pPr>
              <w:pStyle w:val="12"/>
              <w:spacing w:line="27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702" w:type="dxa"/>
          </w:tcPr>
          <w:p>
            <w:pPr>
              <w:pStyle w:val="12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268" w:type="dxa"/>
          </w:tcPr>
          <w:p>
            <w:pPr>
              <w:pStyle w:val="12"/>
              <w:spacing w:line="273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376" w:type="dxa"/>
          </w:tcPr>
          <w:p>
            <w:pPr>
              <w:pStyle w:val="12"/>
              <w:spacing w:line="267" w:lineRule="exact"/>
              <w:ind w:left="362"/>
              <w:rPr>
                <w:sz w:val="24"/>
              </w:rPr>
            </w:pPr>
            <w:r>
              <w:rPr>
                <w:sz w:val="24"/>
              </w:rPr>
              <w:t>Тревожные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983" w:type="dxa"/>
          </w:tcPr>
          <w:p>
            <w:pPr>
              <w:pStyle w:val="12"/>
              <w:ind w:left="149" w:right="10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>
            <w:pPr>
              <w:pStyle w:val="12"/>
              <w:tabs>
                <w:tab w:val="left" w:pos="164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</w:p>
          <w:p>
            <w:pPr>
              <w:pStyle w:val="12"/>
              <w:tabs>
                <w:tab w:val="left" w:pos="17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63" w:type="dxa"/>
          </w:tcPr>
          <w:p>
            <w:pPr>
              <w:pStyle w:val="12"/>
              <w:tabs>
                <w:tab w:val="left" w:pos="1276"/>
                <w:tab w:val="left" w:pos="1945"/>
              </w:tabs>
              <w:ind w:left="108" w:right="98" w:firstLine="4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2"/>
              <w:tabs>
                <w:tab w:val="left" w:pos="1949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>
            <w:pPr>
              <w:pStyle w:val="12"/>
              <w:ind w:left="108" w:right="347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spacing w:line="270" w:lineRule="atLeast"/>
              <w:ind w:left="108" w:right="347" w:firstLine="103"/>
              <w:rPr>
                <w:sz w:val="24"/>
              </w:rPr>
            </w:pPr>
            <w:r>
              <w:rPr>
                <w:sz w:val="24"/>
              </w:rPr>
              <w:t>(смелая,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трусливая)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702" w:type="dxa"/>
          </w:tcPr>
          <w:p>
            <w:pPr>
              <w:pStyle w:val="12"/>
              <w:ind w:left="107" w:right="399" w:firstLine="4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2268" w:type="dxa"/>
          </w:tcPr>
          <w:p>
            <w:pPr>
              <w:pStyle w:val="12"/>
              <w:tabs>
                <w:tab w:val="left" w:pos="1763"/>
              </w:tabs>
              <w:ind w:left="108" w:right="96" w:firstLine="43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376" w:type="dxa"/>
          </w:tcPr>
          <w:p>
            <w:pPr>
              <w:pStyle w:val="12"/>
              <w:tabs>
                <w:tab w:val="left" w:pos="2138"/>
              </w:tabs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Обидчивые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tabs>
                <w:tab w:val="left" w:pos="214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неустойчивые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983" w:type="dxa"/>
          </w:tcPr>
          <w:p>
            <w:pPr>
              <w:pStyle w:val="12"/>
              <w:ind w:left="106" w:right="109" w:firstLine="43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63" w:type="dxa"/>
          </w:tcPr>
          <w:p>
            <w:pPr>
              <w:pStyle w:val="12"/>
              <w:tabs>
                <w:tab w:val="left" w:pos="936"/>
                <w:tab w:val="left" w:pos="1289"/>
              </w:tabs>
              <w:ind w:left="108" w:right="98" w:firstLine="4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>
            <w:pPr>
              <w:pStyle w:val="12"/>
              <w:ind w:left="108" w:firstLine="43"/>
              <w:rPr>
                <w:sz w:val="24"/>
              </w:rPr>
            </w:pPr>
            <w:r>
              <w:rPr>
                <w:sz w:val="24"/>
              </w:rPr>
              <w:t>Игры-хороводы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>
            <w:pPr>
              <w:pStyle w:val="12"/>
              <w:ind w:left="151" w:right="302" w:firstLine="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Игры-попевки</w:t>
            </w:r>
          </w:p>
        </w:tc>
        <w:tc>
          <w:tcPr>
            <w:tcW w:w="1702" w:type="dxa"/>
          </w:tcPr>
          <w:p>
            <w:pPr>
              <w:pStyle w:val="12"/>
              <w:ind w:left="107" w:right="179" w:firstLine="4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268" w:type="dxa"/>
          </w:tcPr>
          <w:p>
            <w:pPr>
              <w:pStyle w:val="12"/>
              <w:ind w:left="108" w:right="223" w:firstLine="43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60" w:bottom="920" w:left="880" w:header="0" w:footer="654" w:gutter="0"/>
          <w:cols w:space="720" w:num="1"/>
        </w:sectPr>
      </w:pPr>
    </w:p>
    <w:p>
      <w:pPr>
        <w:spacing w:before="74"/>
        <w:ind w:left="673" w:right="510" w:firstLine="0"/>
        <w:jc w:val="center"/>
        <w:rPr>
          <w:b/>
          <w:i/>
          <w:sz w:val="26"/>
        </w:rPr>
      </w:pPr>
      <w:r>
        <w:rPr>
          <w:b/>
          <w:i/>
          <w:sz w:val="26"/>
        </w:rPr>
        <w:t>(для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3 –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4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лет)</w:t>
      </w: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6"/>
        <w:gridCol w:w="1983"/>
        <w:gridCol w:w="2163"/>
        <w:gridCol w:w="1702"/>
        <w:gridCol w:w="22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76" w:type="dxa"/>
          </w:tcPr>
          <w:p>
            <w:pPr>
              <w:pStyle w:val="12"/>
              <w:spacing w:line="276" w:lineRule="exact"/>
              <w:ind w:left="518" w:right="187" w:hanging="26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1983" w:type="dxa"/>
          </w:tcPr>
          <w:p>
            <w:pPr>
              <w:pStyle w:val="12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63" w:type="dxa"/>
          </w:tcPr>
          <w:p>
            <w:pPr>
              <w:pStyle w:val="12"/>
              <w:spacing w:line="27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702" w:type="dxa"/>
          </w:tcPr>
          <w:p>
            <w:pPr>
              <w:pStyle w:val="12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268" w:type="dxa"/>
          </w:tcPr>
          <w:p>
            <w:pPr>
              <w:pStyle w:val="12"/>
              <w:spacing w:line="273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376" w:type="dxa"/>
          </w:tcPr>
          <w:p>
            <w:pPr>
              <w:pStyle w:val="12"/>
              <w:spacing w:line="267" w:lineRule="exact"/>
              <w:ind w:left="362"/>
              <w:rPr>
                <w:sz w:val="24"/>
              </w:rPr>
            </w:pPr>
            <w:r>
              <w:rPr>
                <w:sz w:val="24"/>
              </w:rPr>
              <w:t>Тревожные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983" w:type="dxa"/>
          </w:tcPr>
          <w:p>
            <w:pPr>
              <w:pStyle w:val="12"/>
              <w:ind w:left="149" w:right="10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>
            <w:pPr>
              <w:pStyle w:val="12"/>
              <w:tabs>
                <w:tab w:val="left" w:pos="164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</w:p>
          <w:p>
            <w:pPr>
              <w:pStyle w:val="12"/>
              <w:tabs>
                <w:tab w:val="left" w:pos="17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63" w:type="dxa"/>
          </w:tcPr>
          <w:p>
            <w:pPr>
              <w:pStyle w:val="12"/>
              <w:tabs>
                <w:tab w:val="left" w:pos="1276"/>
                <w:tab w:val="left" w:pos="1945"/>
              </w:tabs>
              <w:ind w:left="108" w:right="98" w:firstLine="4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2"/>
              <w:tabs>
                <w:tab w:val="left" w:pos="1949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>
            <w:pPr>
              <w:pStyle w:val="12"/>
              <w:ind w:left="108" w:right="347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spacing w:line="270" w:lineRule="atLeast"/>
              <w:ind w:left="108" w:right="347" w:firstLine="103"/>
              <w:rPr>
                <w:sz w:val="24"/>
              </w:rPr>
            </w:pPr>
            <w:r>
              <w:rPr>
                <w:sz w:val="24"/>
              </w:rPr>
              <w:t>(смелая,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трусливая)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702" w:type="dxa"/>
          </w:tcPr>
          <w:p>
            <w:pPr>
              <w:pStyle w:val="12"/>
              <w:ind w:left="107" w:right="399" w:firstLine="4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2268" w:type="dxa"/>
          </w:tcPr>
          <w:p>
            <w:pPr>
              <w:pStyle w:val="12"/>
              <w:tabs>
                <w:tab w:val="left" w:pos="1763"/>
              </w:tabs>
              <w:ind w:left="108" w:right="96" w:firstLine="43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376" w:type="dxa"/>
          </w:tcPr>
          <w:p>
            <w:pPr>
              <w:pStyle w:val="12"/>
              <w:tabs>
                <w:tab w:val="left" w:pos="2138"/>
              </w:tabs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Обидчивые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tabs>
                <w:tab w:val="left" w:pos="214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неустойчивые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983" w:type="dxa"/>
          </w:tcPr>
          <w:p>
            <w:pPr>
              <w:pStyle w:val="12"/>
              <w:ind w:left="106" w:right="109" w:firstLine="43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63" w:type="dxa"/>
          </w:tcPr>
          <w:p>
            <w:pPr>
              <w:pStyle w:val="12"/>
              <w:tabs>
                <w:tab w:val="left" w:pos="936"/>
                <w:tab w:val="left" w:pos="1289"/>
              </w:tabs>
              <w:ind w:left="108" w:right="98" w:firstLine="4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>
            <w:pPr>
              <w:pStyle w:val="12"/>
              <w:ind w:left="108" w:firstLine="43"/>
              <w:rPr>
                <w:sz w:val="24"/>
              </w:rPr>
            </w:pPr>
            <w:r>
              <w:rPr>
                <w:sz w:val="24"/>
              </w:rPr>
              <w:t>Игры-хороводы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>
            <w:pPr>
              <w:pStyle w:val="12"/>
              <w:ind w:left="151" w:right="302" w:firstLine="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Игры-попевки</w:t>
            </w:r>
          </w:p>
        </w:tc>
        <w:tc>
          <w:tcPr>
            <w:tcW w:w="1702" w:type="dxa"/>
          </w:tcPr>
          <w:p>
            <w:pPr>
              <w:pStyle w:val="12"/>
              <w:ind w:left="107" w:right="179" w:firstLine="4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268" w:type="dxa"/>
          </w:tcPr>
          <w:p>
            <w:pPr>
              <w:pStyle w:val="12"/>
              <w:ind w:left="108" w:right="223" w:firstLine="43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</w:p>
        </w:tc>
      </w:tr>
    </w:tbl>
    <w:p>
      <w:pPr>
        <w:pStyle w:val="5"/>
        <w:spacing w:before="0" w:line="240" w:lineRule="auto"/>
        <w:ind w:left="4909"/>
        <w:rPr>
          <w:u w:val="none"/>
        </w:rPr>
      </w:pPr>
      <w:r>
        <w:rPr>
          <w:u w:val="none"/>
        </w:rPr>
        <w:t>(для детей</w:t>
      </w:r>
      <w:r>
        <w:rPr>
          <w:spacing w:val="-2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5</w:t>
      </w:r>
      <w:r>
        <w:rPr>
          <w:spacing w:val="-2"/>
          <w:u w:val="none"/>
        </w:rPr>
        <w:t xml:space="preserve"> </w:t>
      </w:r>
      <w:r>
        <w:rPr>
          <w:u w:val="none"/>
        </w:rPr>
        <w:t>лет)</w:t>
      </w: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6"/>
        <w:gridCol w:w="1983"/>
        <w:gridCol w:w="2163"/>
        <w:gridCol w:w="1702"/>
        <w:gridCol w:w="2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76" w:type="dxa"/>
          </w:tcPr>
          <w:p>
            <w:pPr>
              <w:pStyle w:val="12"/>
              <w:spacing w:line="276" w:lineRule="exact"/>
              <w:ind w:right="303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1983" w:type="dxa"/>
          </w:tcPr>
          <w:p>
            <w:pPr>
              <w:pStyle w:val="12"/>
              <w:spacing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63" w:type="dxa"/>
          </w:tcPr>
          <w:p>
            <w:pPr>
              <w:pStyle w:val="12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702" w:type="dxa"/>
          </w:tcPr>
          <w:p>
            <w:pPr>
              <w:pStyle w:val="12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376" w:type="dxa"/>
          </w:tcPr>
          <w:p>
            <w:pPr>
              <w:pStyle w:val="12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2376" w:type="dxa"/>
          </w:tcPr>
          <w:p>
            <w:pPr>
              <w:pStyle w:val="12"/>
              <w:tabs>
                <w:tab w:val="left" w:pos="2135"/>
              </w:tabs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Обидчивые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tabs>
                <w:tab w:val="left" w:pos="214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неустойчивые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983" w:type="dxa"/>
          </w:tcPr>
          <w:p>
            <w:pPr>
              <w:pStyle w:val="12"/>
              <w:ind w:left="140" w:right="10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</w:tc>
        <w:tc>
          <w:tcPr>
            <w:tcW w:w="2163" w:type="dxa"/>
          </w:tcPr>
          <w:p>
            <w:pPr>
              <w:pStyle w:val="12"/>
              <w:ind w:left="108" w:right="80" w:firstLine="3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детьми в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>
            <w:pPr>
              <w:pStyle w:val="12"/>
              <w:spacing w:line="270" w:lineRule="atLeast"/>
              <w:ind w:left="108" w:right="116" w:firstLine="3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2" w:type="dxa"/>
          </w:tcPr>
          <w:p>
            <w:pPr>
              <w:pStyle w:val="12"/>
              <w:ind w:left="107" w:firstLine="3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376" w:type="dxa"/>
          </w:tcPr>
          <w:p>
            <w:pPr>
              <w:pStyle w:val="12"/>
              <w:tabs>
                <w:tab w:val="left" w:pos="1916"/>
                <w:tab w:val="left" w:pos="2137"/>
              </w:tabs>
              <w:ind w:left="108" w:right="95" w:firstLine="3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</w:p>
        </w:tc>
      </w:tr>
    </w:tbl>
    <w:p>
      <w:pPr>
        <w:spacing w:before="0"/>
        <w:ind w:left="4845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(для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5 –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6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лет)</w:t>
      </w: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6"/>
        <w:gridCol w:w="1983"/>
        <w:gridCol w:w="2163"/>
        <w:gridCol w:w="1702"/>
        <w:gridCol w:w="2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76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</w:p>
          <w:p>
            <w:pPr>
              <w:pStyle w:val="12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1983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63" w:type="dxa"/>
          </w:tcPr>
          <w:p>
            <w:pPr>
              <w:pStyle w:val="12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702" w:type="dxa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376" w:type="dxa"/>
          </w:tcPr>
          <w:p>
            <w:pPr>
              <w:pStyle w:val="12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376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Гиперактивные</w:t>
            </w:r>
          </w:p>
        </w:tc>
        <w:tc>
          <w:tcPr>
            <w:tcW w:w="1983" w:type="dxa"/>
          </w:tcPr>
          <w:p>
            <w:pPr>
              <w:pStyle w:val="12"/>
              <w:ind w:left="106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</w:tc>
        <w:tc>
          <w:tcPr>
            <w:tcW w:w="2163" w:type="dxa"/>
          </w:tcPr>
          <w:p>
            <w:pPr>
              <w:pStyle w:val="12"/>
              <w:ind w:left="108" w:right="80"/>
              <w:rPr>
                <w:sz w:val="24"/>
              </w:rPr>
            </w:pPr>
            <w:r>
              <w:rPr>
                <w:sz w:val="24"/>
              </w:rPr>
              <w:t>Игры –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Кинезиологически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упражнения</w:t>
            </w:r>
          </w:p>
          <w:p>
            <w:pPr>
              <w:pStyle w:val="12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1702" w:type="dxa"/>
          </w:tcPr>
          <w:p>
            <w:pPr>
              <w:pStyle w:val="12"/>
              <w:ind w:left="107" w:right="14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</w:p>
          <w:p>
            <w:pPr>
              <w:pStyle w:val="12"/>
              <w:spacing w:line="270" w:lineRule="atLeast"/>
              <w:ind w:left="107" w:right="20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376" w:type="dxa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 для игр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>
            <w:pPr>
              <w:pStyle w:val="12"/>
              <w:spacing w:line="270" w:lineRule="atLeast"/>
              <w:ind w:left="108" w:right="13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3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6"/>
        <w:gridCol w:w="1983"/>
        <w:gridCol w:w="2163"/>
        <w:gridCol w:w="1702"/>
        <w:gridCol w:w="2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4" w:hRule="atLeast"/>
        </w:trPr>
        <w:tc>
          <w:tcPr>
            <w:tcW w:w="237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63" w:type="dxa"/>
          </w:tcPr>
          <w:p>
            <w:pPr>
              <w:pStyle w:val="12"/>
              <w:ind w:left="107" w:right="41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</w:p>
          <w:p>
            <w:pPr>
              <w:pStyle w:val="12"/>
              <w:tabs>
                <w:tab w:val="left" w:pos="170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</w:p>
          <w:p>
            <w:pPr>
              <w:pStyle w:val="12"/>
              <w:tabs>
                <w:tab w:val="left" w:pos="1817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2376" w:type="dxa"/>
          </w:tcPr>
          <w:p>
            <w:pPr>
              <w:pStyle w:val="12"/>
              <w:ind w:left="107" w:right="267"/>
              <w:rPr>
                <w:sz w:val="24"/>
              </w:rPr>
            </w:pPr>
            <w:r>
              <w:rPr>
                <w:spacing w:val="-1"/>
                <w:sz w:val="24"/>
              </w:rPr>
              <w:t>кинезиологических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2376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</w:p>
        </w:tc>
        <w:tc>
          <w:tcPr>
            <w:tcW w:w="1983" w:type="dxa"/>
          </w:tcPr>
          <w:p>
            <w:pPr>
              <w:pStyle w:val="12"/>
              <w:ind w:left="106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</w:tc>
        <w:tc>
          <w:tcPr>
            <w:tcW w:w="2163" w:type="dxa"/>
          </w:tcPr>
          <w:p>
            <w:pPr>
              <w:pStyle w:val="12"/>
              <w:ind w:left="107" w:right="280" w:firstLine="6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>
            <w:pPr>
              <w:pStyle w:val="12"/>
              <w:spacing w:line="27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>
            <w:pPr>
              <w:pStyle w:val="12"/>
              <w:ind w:left="107" w:right="14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376" w:type="dxa"/>
          </w:tcPr>
          <w:p>
            <w:pPr>
              <w:pStyle w:val="12"/>
              <w:tabs>
                <w:tab w:val="left" w:pos="1911"/>
                <w:tab w:val="left" w:pos="213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Игровой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2376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Тревожные</w:t>
            </w:r>
          </w:p>
        </w:tc>
        <w:tc>
          <w:tcPr>
            <w:tcW w:w="1983" w:type="dxa"/>
          </w:tcPr>
          <w:p>
            <w:pPr>
              <w:pStyle w:val="12"/>
              <w:ind w:left="106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</w:tc>
        <w:tc>
          <w:tcPr>
            <w:tcW w:w="2163" w:type="dxa"/>
          </w:tcPr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>
            <w:pPr>
              <w:pStyle w:val="12"/>
              <w:ind w:left="107" w:right="80"/>
              <w:rPr>
                <w:sz w:val="24"/>
              </w:rPr>
            </w:pPr>
            <w:r>
              <w:rPr>
                <w:sz w:val="24"/>
              </w:rPr>
              <w:t>Игровой 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2"/>
              <w:tabs>
                <w:tab w:val="left" w:pos="1000"/>
                <w:tab w:val="left" w:pos="1448"/>
                <w:tab w:val="left" w:pos="194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>
            <w:pPr>
              <w:pStyle w:val="12"/>
              <w:tabs>
                <w:tab w:val="left" w:pos="911"/>
                <w:tab w:val="left" w:pos="192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1702" w:type="dxa"/>
          </w:tcPr>
          <w:p>
            <w:pPr>
              <w:pStyle w:val="12"/>
              <w:ind w:left="107" w:right="14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>
            <w:pPr>
              <w:pStyle w:val="12"/>
              <w:ind w:left="107" w:right="61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2376" w:type="dxa"/>
          </w:tcPr>
          <w:p>
            <w:pPr>
              <w:pStyle w:val="12"/>
              <w:tabs>
                <w:tab w:val="left" w:pos="1911"/>
                <w:tab w:val="left" w:pos="213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Игровой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2376" w:type="dxa"/>
          </w:tcPr>
          <w:p>
            <w:pPr>
              <w:pStyle w:val="12"/>
              <w:tabs>
                <w:tab w:val="left" w:pos="213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Обидчивые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tabs>
                <w:tab w:val="left" w:pos="21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неустойчивые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983" w:type="dxa"/>
          </w:tcPr>
          <w:p>
            <w:pPr>
              <w:pStyle w:val="12"/>
              <w:ind w:left="106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</w:tc>
        <w:tc>
          <w:tcPr>
            <w:tcW w:w="2163" w:type="dxa"/>
          </w:tcPr>
          <w:p>
            <w:pPr>
              <w:pStyle w:val="12"/>
              <w:ind w:left="107" w:right="13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tabs>
                <w:tab w:val="left" w:pos="1817"/>
              </w:tabs>
              <w:ind w:left="107" w:right="97" w:firstLine="60"/>
              <w:rPr>
                <w:sz w:val="24"/>
              </w:rPr>
            </w:pPr>
            <w:r>
              <w:rPr>
                <w:sz w:val="24"/>
              </w:rPr>
              <w:t>Хороводные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702" w:type="dxa"/>
          </w:tcPr>
          <w:p>
            <w:pPr>
              <w:pStyle w:val="12"/>
              <w:ind w:left="107" w:right="14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>
            <w:pPr>
              <w:pStyle w:val="12"/>
              <w:spacing w:line="270" w:lineRule="atLeast"/>
              <w:ind w:left="107" w:right="679"/>
              <w:rPr>
                <w:sz w:val="24"/>
              </w:rPr>
            </w:pP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2376" w:type="dxa"/>
          </w:tcPr>
          <w:p>
            <w:pPr>
              <w:pStyle w:val="12"/>
              <w:tabs>
                <w:tab w:val="left" w:pos="1419"/>
                <w:tab w:val="left" w:pos="203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Игровой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6"/>
        <w:gridCol w:w="1983"/>
        <w:gridCol w:w="2163"/>
        <w:gridCol w:w="1702"/>
        <w:gridCol w:w="2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237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63" w:type="dxa"/>
          </w:tcPr>
          <w:p>
            <w:pPr>
              <w:pStyle w:val="12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>
            <w:pPr>
              <w:pStyle w:val="12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702" w:type="dxa"/>
          </w:tcPr>
          <w:p>
            <w:pPr>
              <w:pStyle w:val="12"/>
              <w:ind w:left="107" w:right="24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  <w:tc>
          <w:tcPr>
            <w:tcW w:w="237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</w:tbl>
    <w:p>
      <w:pPr>
        <w:spacing w:before="0" w:line="293" w:lineRule="exact"/>
        <w:ind w:left="1676" w:right="510" w:firstLine="0"/>
        <w:jc w:val="center"/>
        <w:rPr>
          <w:b/>
          <w:i/>
          <w:sz w:val="26"/>
        </w:rPr>
      </w:pPr>
      <w:r>
        <w:rPr>
          <w:b/>
          <w:i/>
          <w:sz w:val="26"/>
        </w:rPr>
        <w:t>(для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6 –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7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лет)</w:t>
      </w: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5"/>
        <w:gridCol w:w="401"/>
        <w:gridCol w:w="1940"/>
        <w:gridCol w:w="282"/>
        <w:gridCol w:w="2162"/>
        <w:gridCol w:w="1701"/>
        <w:gridCol w:w="1749"/>
        <w:gridCol w:w="6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136" w:type="dxa"/>
            <w:gridSpan w:val="2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</w:p>
          <w:p>
            <w:pPr>
              <w:pStyle w:val="12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2222" w:type="dxa"/>
            <w:gridSpan w:val="2"/>
          </w:tcPr>
          <w:p>
            <w:pPr>
              <w:pStyle w:val="12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62" w:type="dxa"/>
          </w:tcPr>
          <w:p>
            <w:pPr>
              <w:pStyle w:val="12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701" w:type="dxa"/>
          </w:tcPr>
          <w:p>
            <w:pPr>
              <w:pStyle w:val="12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374" w:type="dxa"/>
            <w:gridSpan w:val="2"/>
          </w:tcPr>
          <w:p>
            <w:pPr>
              <w:pStyle w:val="12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2136" w:type="dxa"/>
            <w:gridSpan w:val="2"/>
          </w:tcPr>
          <w:p>
            <w:pPr>
              <w:pStyle w:val="12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</w:p>
        </w:tc>
        <w:tc>
          <w:tcPr>
            <w:tcW w:w="1940" w:type="dxa"/>
            <w:tcBorders>
              <w:right w:val="nil"/>
            </w:tcBorders>
          </w:tcPr>
          <w:p>
            <w:pPr>
              <w:pStyle w:val="12"/>
              <w:ind w:left="108" w:right="5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2" w:type="dxa"/>
            <w:tcBorders>
              <w:left w:val="nil"/>
            </w:tcBorders>
          </w:tcPr>
          <w:p>
            <w:pPr>
              <w:pStyle w:val="12"/>
              <w:ind w:left="0"/>
              <w:rPr>
                <w:b/>
                <w:i/>
                <w:sz w:val="26"/>
              </w:rPr>
            </w:pPr>
          </w:p>
          <w:p>
            <w:pPr>
              <w:pStyle w:val="12"/>
              <w:ind w:left="0"/>
              <w:rPr>
                <w:b/>
                <w:i/>
                <w:sz w:val="26"/>
              </w:rPr>
            </w:pPr>
          </w:p>
          <w:p>
            <w:pPr>
              <w:pStyle w:val="12"/>
              <w:ind w:left="0"/>
              <w:rPr>
                <w:b/>
                <w:i/>
                <w:sz w:val="26"/>
              </w:rPr>
            </w:pPr>
          </w:p>
          <w:p>
            <w:pPr>
              <w:pStyle w:val="12"/>
              <w:ind w:left="0"/>
              <w:rPr>
                <w:b/>
                <w:i/>
                <w:sz w:val="26"/>
              </w:rPr>
            </w:pPr>
          </w:p>
          <w:p>
            <w:pPr>
              <w:pStyle w:val="12"/>
              <w:spacing w:before="179"/>
              <w:ind w:left="72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62" w:type="dxa"/>
          </w:tcPr>
          <w:p>
            <w:pPr>
              <w:pStyle w:val="12"/>
              <w:tabs>
                <w:tab w:val="left" w:pos="148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701" w:type="dxa"/>
          </w:tcPr>
          <w:p>
            <w:pPr>
              <w:pStyle w:val="12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  <w:p>
            <w:pPr>
              <w:pStyle w:val="12"/>
              <w:spacing w:before="2"/>
              <w:ind w:left="0"/>
              <w:rPr>
                <w:b/>
                <w:i/>
                <w:sz w:val="24"/>
              </w:rPr>
            </w:pPr>
          </w:p>
          <w:p>
            <w:pPr>
              <w:pStyle w:val="12"/>
              <w:ind w:left="109" w:right="1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>
            <w:pPr>
              <w:pStyle w:val="12"/>
              <w:spacing w:before="5"/>
              <w:ind w:left="0"/>
              <w:rPr>
                <w:b/>
                <w:i/>
                <w:sz w:val="24"/>
              </w:rPr>
            </w:pP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>
            <w:pPr>
              <w:pStyle w:val="12"/>
              <w:spacing w:before="5"/>
              <w:ind w:left="0"/>
              <w:rPr>
                <w:b/>
                <w:i/>
                <w:sz w:val="24"/>
              </w:rPr>
            </w:pPr>
          </w:p>
          <w:p>
            <w:pPr>
              <w:pStyle w:val="12"/>
              <w:tabs>
                <w:tab w:val="left" w:pos="146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рассуждения</w:t>
            </w:r>
          </w:p>
        </w:tc>
        <w:tc>
          <w:tcPr>
            <w:tcW w:w="2374" w:type="dxa"/>
            <w:gridSpan w:val="2"/>
          </w:tcPr>
          <w:p>
            <w:pPr>
              <w:pStyle w:val="12"/>
              <w:tabs>
                <w:tab w:val="left" w:pos="1915"/>
                <w:tab w:val="left" w:pos="2140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Игровой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с 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36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Тревожные</w:t>
            </w:r>
          </w:p>
        </w:tc>
        <w:tc>
          <w:tcPr>
            <w:tcW w:w="1940" w:type="dxa"/>
            <w:tcBorders>
              <w:bottom w:val="nil"/>
              <w:right w:val="nil"/>
            </w:tcBorders>
          </w:tcPr>
          <w:p>
            <w:pPr>
              <w:pStyle w:val="12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82" w:type="dxa"/>
            <w:tcBorders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2374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активизации</w:t>
            </w:r>
          </w:p>
        </w:tc>
        <w:tc>
          <w:tcPr>
            <w:tcW w:w="1749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56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1749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нетрадиционных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успеха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3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136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righ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82" w:type="dxa"/>
            <w:tcBorders>
              <w:top w:val="nil"/>
              <w:lef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74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35" w:type="dxa"/>
            <w:tcBorders>
              <w:bottom w:val="nil"/>
              <w:right w:val="nil"/>
            </w:tcBorders>
          </w:tcPr>
          <w:p>
            <w:pPr>
              <w:pStyle w:val="12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Обидчивые</w:t>
            </w:r>
          </w:p>
        </w:tc>
        <w:tc>
          <w:tcPr>
            <w:tcW w:w="401" w:type="dxa"/>
            <w:tcBorders>
              <w:left w:val="nil"/>
              <w:bottom w:val="nil"/>
            </w:tcBorders>
          </w:tcPr>
          <w:p>
            <w:pPr>
              <w:pStyle w:val="12"/>
              <w:spacing w:line="250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22" w:type="dxa"/>
            <w:gridSpan w:val="2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62" w:type="dxa"/>
            <w:tcBorders>
              <w:bottom w:val="nil"/>
            </w:tcBorders>
          </w:tcPr>
          <w:p>
            <w:pPr>
              <w:pStyle w:val="12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12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374" w:type="dxa"/>
            <w:gridSpan w:val="2"/>
            <w:tcBorders>
              <w:bottom w:val="nil"/>
            </w:tcBorders>
          </w:tcPr>
          <w:p>
            <w:pPr>
              <w:pStyle w:val="12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735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46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1749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46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735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неустойчивые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22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749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4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735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22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</w:tc>
        <w:tc>
          <w:tcPr>
            <w:tcW w:w="237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735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22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1749" w:type="dxa"/>
            <w:tcBorders>
              <w:top w:val="nil"/>
              <w:bottom w:val="nil"/>
              <w:right w:val="nil"/>
            </w:tcBorders>
          </w:tcPr>
          <w:p>
            <w:pPr>
              <w:pStyle w:val="12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>
            <w:pPr>
              <w:pStyle w:val="12"/>
              <w:spacing w:line="246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735" w:type="dxa"/>
            <w:tcBorders>
              <w:top w:val="nil"/>
              <w:righ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401" w:type="dxa"/>
            <w:tcBorders>
              <w:top w:val="nil"/>
              <w:left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22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>
            <w:pPr>
              <w:pStyle w:val="12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12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2374" w:type="dxa"/>
            <w:gridSpan w:val="2"/>
            <w:tcBorders>
              <w:top w:val="nil"/>
            </w:tcBorders>
          </w:tcPr>
          <w:p>
            <w:pPr>
              <w:pStyle w:val="12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223"/>
        <w:gridCol w:w="2163"/>
        <w:gridCol w:w="1702"/>
        <w:gridCol w:w="2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213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2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63" w:type="dxa"/>
          </w:tcPr>
          <w:p>
            <w:pPr>
              <w:pStyle w:val="12"/>
              <w:tabs>
                <w:tab w:val="left" w:pos="1702"/>
                <w:tab w:val="left" w:pos="182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376" w:type="dxa"/>
          </w:tcPr>
          <w:p>
            <w:pPr>
              <w:pStyle w:val="12"/>
              <w:tabs>
                <w:tab w:val="left" w:pos="19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>
      <w:pPr>
        <w:pStyle w:val="8"/>
        <w:spacing w:before="7"/>
        <w:ind w:left="0"/>
        <w:jc w:val="left"/>
        <w:rPr>
          <w:b/>
          <w:i/>
          <w:sz w:val="17"/>
        </w:rPr>
      </w:pPr>
    </w:p>
    <w:p>
      <w:pPr>
        <w:pStyle w:val="4"/>
        <w:spacing w:before="89"/>
        <w:ind w:left="1134" w:right="535" w:hanging="569"/>
      </w:pPr>
      <w:r>
        <w:t>Описание вариативных форм, способов, методов и средств реализации Программы</w:t>
      </w:r>
      <w:r>
        <w:rPr>
          <w:spacing w:val="-6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воспитанников</w:t>
      </w:r>
    </w:p>
    <w:p>
      <w:pPr>
        <w:pStyle w:val="8"/>
        <w:ind w:right="501" w:firstLine="566"/>
      </w:pPr>
      <w:r>
        <w:t>Во всех возрастных группах проводится оздоровительная работа</w:t>
      </w:r>
      <w:r>
        <w:rPr>
          <w:spacing w:val="1"/>
        </w:rPr>
        <w:t xml:space="preserve"> </w:t>
      </w:r>
      <w:r>
        <w:t>с детьми. Все</w:t>
      </w:r>
      <w:r>
        <w:rPr>
          <w:spacing w:val="1"/>
        </w:rPr>
        <w:t xml:space="preserve"> </w:t>
      </w:r>
      <w:r>
        <w:t>формы, способы, методы и средства подбираются с учетом физического развития детей,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вторую,</w:t>
      </w:r>
      <w:r>
        <w:rPr>
          <w:spacing w:val="1"/>
        </w:rPr>
        <w:t xml:space="preserve"> </w:t>
      </w:r>
      <w:r>
        <w:t>третью,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Сохранению и</w:t>
      </w:r>
      <w:r>
        <w:rPr>
          <w:spacing w:val="1"/>
        </w:rPr>
        <w:t xml:space="preserve"> </w:t>
      </w:r>
      <w:r>
        <w:t>укреплению здоровья детей во всех возрастных группах способствуют:</w:t>
      </w:r>
      <w:r>
        <w:rPr>
          <w:spacing w:val="1"/>
        </w:rPr>
        <w:t xml:space="preserve"> </w:t>
      </w:r>
      <w:r>
        <w:t>соблюдение режима дня; ежедневные прогулки; снятие умственной усталости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(физминутки);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зрения,</w:t>
      </w:r>
      <w:r>
        <w:rPr>
          <w:spacing w:val="-62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(зрительные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бактерицидные</w:t>
      </w:r>
      <w:r>
        <w:rPr>
          <w:spacing w:val="66"/>
        </w:rPr>
        <w:t xml:space="preserve"> </w:t>
      </w:r>
      <w:r>
        <w:t>лампы);</w:t>
      </w:r>
      <w:r>
        <w:rPr>
          <w:spacing w:val="66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С-витаминизация;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овощей,</w:t>
      </w:r>
      <w:r>
        <w:rPr>
          <w:spacing w:val="-62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сока;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помещения;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гимнастика; коригирующая гимнастика; занятия по физическому развитию; закаливание</w:t>
      </w:r>
      <w:r>
        <w:rPr>
          <w:spacing w:val="-62"/>
        </w:rPr>
        <w:t xml:space="preserve"> </w:t>
      </w:r>
      <w:r>
        <w:t>(сон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пижам,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босиком,</w:t>
      </w:r>
      <w:r>
        <w:rPr>
          <w:spacing w:val="1"/>
        </w:rPr>
        <w:t xml:space="preserve"> </w:t>
      </w:r>
      <w:r>
        <w:t>обширное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режим); в холодное время ходьба по массажным коврикам, в теплое время по Тропе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гриппа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ОРЗ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фитонцидов);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>
      <w:pPr>
        <w:pStyle w:val="8"/>
        <w:ind w:left="110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четвертой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пятой</w:t>
      </w:r>
      <w:r>
        <w:rPr>
          <w:spacing w:val="-3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щадящий</w:t>
      </w:r>
      <w:r>
        <w:rPr>
          <w:spacing w:val="-2"/>
        </w:rPr>
        <w:t xml:space="preserve"> </w:t>
      </w:r>
      <w:r>
        <w:t>режим.</w:t>
      </w:r>
    </w:p>
    <w:p>
      <w:pPr>
        <w:pStyle w:val="4"/>
        <w:spacing w:before="165"/>
        <w:ind w:left="1995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8"/>
        <w:spacing w:before="3"/>
        <w:ind w:left="0"/>
        <w:jc w:val="left"/>
        <w:rPr>
          <w:b/>
        </w:rPr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8"/>
        <w:gridCol w:w="1930"/>
        <w:gridCol w:w="3091"/>
        <w:gridCol w:w="1625"/>
        <w:gridCol w:w="1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718" w:type="dxa"/>
          </w:tcPr>
          <w:p>
            <w:pPr>
              <w:pStyle w:val="12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930" w:type="dxa"/>
          </w:tcPr>
          <w:p>
            <w:pPr>
              <w:pStyle w:val="12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91" w:type="dxa"/>
          </w:tcPr>
          <w:p>
            <w:pPr>
              <w:pStyle w:val="12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625" w:type="dxa"/>
          </w:tcPr>
          <w:p>
            <w:pPr>
              <w:pStyle w:val="12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882" w:type="dxa"/>
          </w:tcPr>
          <w:p>
            <w:pPr>
              <w:pStyle w:val="12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718" w:type="dxa"/>
          </w:tcPr>
          <w:p>
            <w:pPr>
              <w:pStyle w:val="12"/>
              <w:ind w:left="107" w:right="9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930" w:type="dxa"/>
          </w:tcPr>
          <w:p>
            <w:pPr>
              <w:pStyle w:val="12"/>
              <w:tabs>
                <w:tab w:val="left" w:pos="171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1" w:type="dxa"/>
          </w:tcPr>
          <w:p>
            <w:pPr>
              <w:pStyle w:val="1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 взрослыми, друг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2"/>
              <w:ind w:left="108" w:right="27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108" w:right="144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>
            <w:pPr>
              <w:pStyle w:val="12"/>
              <w:spacing w:line="270" w:lineRule="atLeast"/>
              <w:ind w:left="108" w:right="560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25" w:type="dxa"/>
          </w:tcPr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ind w:left="109" w:right="372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  <w:p>
            <w:pPr>
              <w:pStyle w:val="12"/>
              <w:tabs>
                <w:tab w:val="left" w:pos="1418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718" w:type="dxa"/>
          </w:tcPr>
          <w:p>
            <w:pPr>
              <w:pStyle w:val="12"/>
              <w:ind w:left="436" w:right="319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30" w:type="dxa"/>
          </w:tcPr>
          <w:p>
            <w:pPr>
              <w:pStyle w:val="12"/>
              <w:ind w:left="108" w:right="13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091" w:type="dxa"/>
          </w:tcPr>
          <w:p>
            <w:pPr>
              <w:pStyle w:val="1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 взрослыми, друг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2"/>
              <w:spacing w:line="270" w:lineRule="atLeast"/>
              <w:ind w:left="108" w:right="28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ситуация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25" w:type="dxa"/>
          </w:tcPr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ind w:left="109" w:right="97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12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8"/>
        <w:gridCol w:w="1930"/>
        <w:gridCol w:w="3091"/>
        <w:gridCol w:w="1625"/>
        <w:gridCol w:w="1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71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12"/>
              <w:tabs>
                <w:tab w:val="left" w:pos="171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091" w:type="dxa"/>
          </w:tcPr>
          <w:p>
            <w:pPr>
              <w:pStyle w:val="12"/>
              <w:ind w:left="108" w:right="144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2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12"/>
              <w:ind w:left="109" w:right="226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>
            <w:pPr>
              <w:pStyle w:val="12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718" w:type="dxa"/>
          </w:tcPr>
          <w:p>
            <w:pPr>
              <w:pStyle w:val="12"/>
              <w:ind w:left="321" w:right="30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30" w:type="dxa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091" w:type="dxa"/>
          </w:tcPr>
          <w:p>
            <w:pPr>
              <w:pStyle w:val="12"/>
              <w:ind w:left="108" w:right="163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  <w:p>
            <w:pPr>
              <w:pStyle w:val="12"/>
              <w:tabs>
                <w:tab w:val="left" w:pos="170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>
            <w:pPr>
              <w:pStyle w:val="12"/>
              <w:tabs>
                <w:tab w:val="left" w:pos="2854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творческие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25" w:type="dxa"/>
          </w:tcPr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ind w:left="109" w:right="90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9" w:hRule="atLeast"/>
        </w:trPr>
        <w:tc>
          <w:tcPr>
            <w:tcW w:w="1718" w:type="dxa"/>
          </w:tcPr>
          <w:p>
            <w:pPr>
              <w:pStyle w:val="12"/>
              <w:ind w:left="328" w:right="31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30" w:type="dxa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091" w:type="dxa"/>
          </w:tcPr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0" w:after="0" w:line="240" w:lineRule="auto"/>
              <w:ind w:left="108" w:right="461" w:firstLine="0"/>
              <w:jc w:val="left"/>
              <w:rPr>
                <w:sz w:val="24"/>
              </w:rPr>
            </w:pPr>
            <w:r>
              <w:rPr>
                <w:sz w:val="24"/>
              </w:rPr>
              <w:t>наглядно – зрительные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(показ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0" w:after="0" w:line="240" w:lineRule="auto"/>
              <w:ind w:left="108" w:right="690" w:firstLine="0"/>
              <w:jc w:val="left"/>
              <w:rPr>
                <w:sz w:val="24"/>
              </w:rPr>
            </w:pPr>
            <w:r>
              <w:rPr>
                <w:sz w:val="24"/>
              </w:rPr>
              <w:t>наглядно – слуховые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17" w:after="0" w:line="247" w:lineRule="auto"/>
              <w:ind w:left="108" w:right="190" w:firstLine="0"/>
              <w:jc w:val="left"/>
              <w:rPr>
                <w:sz w:val="24"/>
              </w:rPr>
            </w:pPr>
            <w:r>
              <w:rPr>
                <w:sz w:val="24"/>
              </w:rPr>
              <w:t>тактильно – мышечные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(непосредственная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 инструктора)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 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0" w:after="0" w:line="240" w:lineRule="auto"/>
              <w:ind w:left="108" w:right="394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0" w:after="0" w:line="240" w:lineRule="auto"/>
              <w:ind w:left="108" w:right="280" w:firstLine="0"/>
              <w:jc w:val="left"/>
              <w:rPr>
                <w:sz w:val="24"/>
              </w:rPr>
            </w:pPr>
            <w:r>
              <w:rPr>
                <w:sz w:val="24"/>
              </w:rPr>
              <w:t>вопросы к детям и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0" w:after="0" w:line="240" w:lineRule="auto"/>
              <w:ind w:left="108" w:right="707" w:firstLine="0"/>
              <w:jc w:val="left"/>
              <w:rPr>
                <w:sz w:val="24"/>
              </w:rPr>
            </w:pPr>
            <w:r>
              <w:rPr>
                <w:sz w:val="24"/>
              </w:rPr>
              <w:t>образный сюжетный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>
            <w:pPr>
              <w:pStyle w:val="12"/>
              <w:numPr>
                <w:ilvl w:val="0"/>
                <w:numId w:val="48"/>
              </w:numPr>
              <w:tabs>
                <w:tab w:val="left" w:pos="248"/>
              </w:tabs>
              <w:spacing w:before="17" w:after="0" w:line="240" w:lineRule="auto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  <w:p>
            <w:pPr>
              <w:pStyle w:val="12"/>
              <w:spacing w:before="31"/>
              <w:ind w:left="108" w:right="375"/>
              <w:rPr>
                <w:sz w:val="24"/>
              </w:rPr>
            </w:pPr>
            <w:r>
              <w:rPr>
                <w:sz w:val="24"/>
              </w:rPr>
              <w:t>-повторение 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 изменения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изменениями;</w:t>
            </w:r>
          </w:p>
          <w:p>
            <w:pPr>
              <w:pStyle w:val="12"/>
              <w:spacing w:before="29"/>
              <w:ind w:left="108" w:right="2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>
            <w:pPr>
              <w:pStyle w:val="12"/>
              <w:spacing w:before="32"/>
              <w:ind w:left="108" w:right="2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625" w:type="dxa"/>
          </w:tcPr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tabs>
                <w:tab w:val="left" w:pos="164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ориентиры);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pStyle w:val="11"/>
        <w:numPr>
          <w:ilvl w:val="1"/>
          <w:numId w:val="49"/>
        </w:numPr>
        <w:tabs>
          <w:tab w:val="left" w:pos="1266"/>
        </w:tabs>
        <w:spacing w:before="88" w:after="0" w:line="240" w:lineRule="auto"/>
        <w:ind w:left="3901" w:right="849" w:hanging="3025"/>
        <w:jc w:val="both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профессиональной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коррекции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нарушений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детей</w:t>
      </w:r>
    </w:p>
    <w:p>
      <w:pPr>
        <w:pStyle w:val="4"/>
        <w:numPr>
          <w:ilvl w:val="2"/>
          <w:numId w:val="49"/>
        </w:numPr>
        <w:tabs>
          <w:tab w:val="left" w:pos="2679"/>
        </w:tabs>
        <w:spacing w:before="0" w:after="0" w:line="240" w:lineRule="auto"/>
        <w:ind w:left="1762" w:right="1138" w:firstLine="396"/>
        <w:jc w:val="both"/>
      </w:pPr>
      <w:r>
        <w:t>Специальные условия для получения образования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детьми-инвалидами</w:t>
      </w:r>
    </w:p>
    <w:p>
      <w:pPr>
        <w:pStyle w:val="8"/>
        <w:ind w:right="513" w:firstLine="566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детьми-инвалидами.</w:t>
      </w:r>
    </w:p>
    <w:p>
      <w:pPr>
        <w:pStyle w:val="8"/>
        <w:ind w:right="503" w:firstLine="566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-62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педагогического</w:t>
      </w:r>
      <w:r>
        <w:rPr>
          <w:spacing w:val="41"/>
        </w:rPr>
        <w:t xml:space="preserve"> </w:t>
      </w:r>
      <w:r>
        <w:t>коллектива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включению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ОВЗ</w:t>
      </w:r>
      <w:r>
        <w:rPr>
          <w:spacing w:val="40"/>
        </w:rPr>
        <w:t xml:space="preserve"> </w:t>
      </w:r>
      <w:r>
        <w:t>в</w:t>
      </w:r>
    </w:p>
    <w:p>
      <w:pPr>
        <w:spacing w:after="0"/>
        <w:sectPr>
          <w:pgSz w:w="11910" w:h="16840"/>
          <w:pgMar w:top="112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4"/>
      </w:pPr>
      <w:r>
        <w:t>образовательный процесс в учреждении есть координатор (учитель-логопед</w:t>
      </w:r>
      <w:r>
        <w:rPr>
          <w:spacing w:val="1"/>
        </w:rPr>
        <w:t xml:space="preserve"> </w:t>
      </w:r>
      <w:r>
        <w:t>Моргунова</w:t>
      </w:r>
      <w:r>
        <w:rPr>
          <w:spacing w:val="1"/>
        </w:rPr>
        <w:t xml:space="preserve"> </w:t>
      </w:r>
      <w:r>
        <w:t>И.М.),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Репина</w:t>
      </w:r>
      <w:r>
        <w:rPr>
          <w:spacing w:val="-2"/>
        </w:rPr>
        <w:t xml:space="preserve"> </w:t>
      </w:r>
      <w:r>
        <w:t>Н.И.</w:t>
      </w:r>
    </w:p>
    <w:p>
      <w:pPr>
        <w:pStyle w:val="8"/>
        <w:spacing w:before="1"/>
        <w:ind w:right="500" w:firstLine="566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ТПМПК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Оренбурга,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учреждениями.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диагностико-коррекционное,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2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 образовательные маршруты, и в дальнейшем отслеживает динамику</w:t>
      </w:r>
      <w:r>
        <w:rPr>
          <w:spacing w:val="1"/>
        </w:rPr>
        <w:t xml:space="preserve"> </w:t>
      </w:r>
      <w:r>
        <w:t>развития ребенка,</w:t>
      </w:r>
      <w:r>
        <w:rPr>
          <w:spacing w:val="66"/>
        </w:rPr>
        <w:t xml:space="preserve"> </w:t>
      </w:r>
      <w:r>
        <w:t>эффективности использования</w:t>
      </w:r>
      <w:r>
        <w:rPr>
          <w:spacing w:val="66"/>
        </w:rPr>
        <w:t xml:space="preserve"> </w:t>
      </w:r>
      <w:r>
        <w:t>выбранных методов и 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психолого-медико-педагогическую</w:t>
      </w:r>
      <w:r>
        <w:rPr>
          <w:spacing w:val="1"/>
        </w:rPr>
        <w:t xml:space="preserve"> </w:t>
      </w:r>
      <w:r>
        <w:t>комиссию</w:t>
      </w:r>
      <w:r>
        <w:rPr>
          <w:spacing w:val="2"/>
        </w:rPr>
        <w:t xml:space="preserve"> </w:t>
      </w:r>
      <w:r>
        <w:t>(ТПМПК).</w:t>
      </w:r>
    </w:p>
    <w:p>
      <w:pPr>
        <w:pStyle w:val="8"/>
        <w:spacing w:before="1"/>
        <w:ind w:right="502" w:firstLine="566"/>
      </w:pPr>
      <w:r>
        <w:t>Важным условием обучения и воспитания детей с ОВЗ, детей-инвалидов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безбарьерной среды и соответствующего образовательного пространства. 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ближайшего</w:t>
      </w:r>
      <w:r>
        <w:rPr>
          <w:spacing w:val="6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разным</w:t>
      </w:r>
      <w:r>
        <w:rPr>
          <w:spacing w:val="-6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корректируют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 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8"/>
        <w:ind w:right="499" w:firstLine="566"/>
      </w:pP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детьми с ОВЗ, детьми инвалидами. Для этого у учителей-логопедов</w:t>
      </w:r>
      <w:r>
        <w:rPr>
          <w:spacing w:val="1"/>
        </w:rPr>
        <w:t xml:space="preserve"> </w:t>
      </w:r>
      <w:r>
        <w:t>есть 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комплекты зондов для постановки звуков; шпатели; вата,</w:t>
      </w:r>
      <w:r>
        <w:rPr>
          <w:spacing w:val="-62"/>
        </w:rPr>
        <w:t xml:space="preserve"> </w:t>
      </w:r>
      <w:r>
        <w:t>марлевые салфетки;</w:t>
      </w:r>
      <w:r>
        <w:rPr>
          <w:spacing w:val="1"/>
        </w:rPr>
        <w:t xml:space="preserve"> </w:t>
      </w:r>
      <w:r>
        <w:t>дыхательные тренажеры, пособия для развития дыхания (свистки,</w:t>
      </w:r>
      <w:r>
        <w:rPr>
          <w:spacing w:val="1"/>
        </w:rPr>
        <w:t xml:space="preserve"> </w:t>
      </w:r>
      <w:r>
        <w:t>дудочки). Для проведения диагностики</w:t>
      </w:r>
      <w:r>
        <w:rPr>
          <w:spacing w:val="66"/>
        </w:rPr>
        <w:t xml:space="preserve"> </w:t>
      </w:r>
      <w:r>
        <w:t>детей используются логопедические альбомы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 звуков, аффрикат,</w:t>
      </w:r>
      <w:r>
        <w:rPr>
          <w:spacing w:val="1"/>
        </w:rPr>
        <w:t xml:space="preserve"> </w:t>
      </w:r>
      <w:r>
        <w:t>сонорных и</w:t>
      </w:r>
      <w:r>
        <w:rPr>
          <w:spacing w:val="1"/>
        </w:rPr>
        <w:t xml:space="preserve"> </w:t>
      </w:r>
      <w:r>
        <w:t>йотированных звуков; картотеки</w:t>
      </w:r>
      <w:r>
        <w:rPr>
          <w:spacing w:val="65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 xml:space="preserve">игр;     </w:t>
      </w:r>
      <w:r>
        <w:rPr>
          <w:spacing w:val="33"/>
        </w:rPr>
        <w:t xml:space="preserve"> </w:t>
      </w:r>
      <w:r>
        <w:t>дидактические</w:t>
      </w:r>
      <w:r>
        <w:rPr>
          <w:spacing w:val="4"/>
        </w:rPr>
        <w:t xml:space="preserve"> </w:t>
      </w:r>
      <w:r>
        <w:t>логопедические</w:t>
      </w:r>
      <w:r>
        <w:rPr>
          <w:spacing w:val="5"/>
        </w:rPr>
        <w:t xml:space="preserve"> </w:t>
      </w:r>
      <w:r>
        <w:t>игры:</w:t>
      </w:r>
      <w:r>
        <w:rPr>
          <w:spacing w:val="4"/>
        </w:rPr>
        <w:t xml:space="preserve"> </w:t>
      </w:r>
      <w:r>
        <w:t>«Звуковые</w:t>
      </w:r>
      <w:r>
        <w:rPr>
          <w:spacing w:val="4"/>
        </w:rPr>
        <w:t xml:space="preserve"> </w:t>
      </w:r>
      <w:r>
        <w:t>ромашки»,</w:t>
      </w:r>
      <w:r>
        <w:rPr>
          <w:spacing w:val="9"/>
        </w:rPr>
        <w:t xml:space="preserve"> </w:t>
      </w:r>
      <w:r>
        <w:t>«Волшебные</w:t>
      </w:r>
      <w:r>
        <w:rPr>
          <w:spacing w:val="4"/>
        </w:rPr>
        <w:t xml:space="preserve"> </w:t>
      </w:r>
      <w:r>
        <w:t>бусы»,</w:t>
      </w:r>
    </w:p>
    <w:p>
      <w:pPr>
        <w:pStyle w:val="8"/>
        <w:ind w:right="502"/>
      </w:pPr>
      <w:r>
        <w:t>«Кто что ест?», «Телевизор»; «Тучка и зонтик», «Колодец», «Овощерезка»; таблицы –</w:t>
      </w:r>
      <w:r>
        <w:rPr>
          <w:spacing w:val="1"/>
        </w:rPr>
        <w:t xml:space="preserve"> </w:t>
      </w:r>
      <w:r>
        <w:t>помощницы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акустико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 xml:space="preserve">дидактические  </w:t>
      </w:r>
      <w:r>
        <w:rPr>
          <w:spacing w:val="23"/>
        </w:rPr>
        <w:t xml:space="preserve"> </w:t>
      </w:r>
      <w:r>
        <w:t xml:space="preserve">пособия:  </w:t>
      </w:r>
      <w:r>
        <w:rPr>
          <w:spacing w:val="24"/>
        </w:rPr>
        <w:t xml:space="preserve"> </w:t>
      </w:r>
      <w:r>
        <w:t xml:space="preserve">«Звуковые  </w:t>
      </w:r>
      <w:r>
        <w:rPr>
          <w:spacing w:val="23"/>
        </w:rPr>
        <w:t xml:space="preserve"> </w:t>
      </w:r>
      <w:r>
        <w:t xml:space="preserve">будильники»,  </w:t>
      </w:r>
      <w:r>
        <w:rPr>
          <w:spacing w:val="26"/>
        </w:rPr>
        <w:t xml:space="preserve"> </w:t>
      </w:r>
      <w:r>
        <w:t xml:space="preserve">«Чудесный  </w:t>
      </w:r>
      <w:r>
        <w:rPr>
          <w:spacing w:val="24"/>
        </w:rPr>
        <w:t xml:space="preserve"> </w:t>
      </w:r>
      <w:r>
        <w:t xml:space="preserve">домик»,  </w:t>
      </w:r>
      <w:r>
        <w:rPr>
          <w:spacing w:val="25"/>
        </w:rPr>
        <w:t xml:space="preserve"> </w:t>
      </w:r>
      <w:r>
        <w:t>«Елочка»,</w:t>
      </w:r>
    </w:p>
    <w:p>
      <w:pPr>
        <w:pStyle w:val="8"/>
        <w:spacing w:before="2"/>
        <w:ind w:right="506"/>
      </w:pPr>
      <w:r>
        <w:t>«Волшебный колодец», слоговой тренажер «Солнышко». Для повышения интереса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изготовлена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-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«Лягушка</w:t>
      </w:r>
      <w:r>
        <w:rPr>
          <w:spacing w:val="2"/>
        </w:rPr>
        <w:t xml:space="preserve"> </w:t>
      </w:r>
      <w:r>
        <w:t>Квака».</w:t>
      </w:r>
    </w:p>
    <w:p>
      <w:pPr>
        <w:pStyle w:val="8"/>
        <w:ind w:right="511" w:firstLine="566"/>
      </w:pPr>
      <w:r>
        <w:t>Кабинет педагога-психолога оснащен дидактическими играми,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сенсорному</w:t>
      </w:r>
      <w:r>
        <w:rPr>
          <w:spacing w:val="-6"/>
        </w:rPr>
        <w:t xml:space="preserve"> </w:t>
      </w:r>
      <w:r>
        <w:t>развитию,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мелкой моторики рук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процессов.</w:t>
      </w:r>
    </w:p>
    <w:p>
      <w:pPr>
        <w:pStyle w:val="8"/>
        <w:ind w:right="504" w:firstLine="566"/>
      </w:pP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 электронное пианино, музыкальный центр. Музыкальным руководителем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психогимнастических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логоритмических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62"/>
        </w:rPr>
        <w:t xml:space="preserve"> </w:t>
      </w:r>
      <w:r>
        <w:t>валеологических</w:t>
      </w:r>
      <w:r>
        <w:rPr>
          <w:spacing w:val="-3"/>
        </w:rPr>
        <w:t xml:space="preserve"> </w:t>
      </w:r>
      <w:r>
        <w:t>песенок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распевок,</w:t>
      </w:r>
      <w:r>
        <w:rPr>
          <w:spacing w:val="-3"/>
        </w:rPr>
        <w:t xml:space="preserve"> </w:t>
      </w:r>
      <w:r>
        <w:t>самомассажа,</w:t>
      </w:r>
      <w:r>
        <w:rPr>
          <w:spacing w:val="-2"/>
        </w:rPr>
        <w:t xml:space="preserve"> </w:t>
      </w:r>
      <w:r>
        <w:t>собрана</w:t>
      </w:r>
      <w:r>
        <w:rPr>
          <w:spacing w:val="-3"/>
        </w:rPr>
        <w:t xml:space="preserve"> </w:t>
      </w:r>
      <w:r>
        <w:t>фонотека</w:t>
      </w:r>
      <w:r>
        <w:rPr>
          <w:spacing w:val="-2"/>
        </w:rPr>
        <w:t xml:space="preserve"> </w:t>
      </w:r>
      <w:r>
        <w:t>и видеотека.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2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наличии:</w:t>
      </w:r>
      <w:r>
        <w:rPr>
          <w:spacing w:val="1"/>
        </w:rPr>
        <w:t xml:space="preserve"> </w:t>
      </w:r>
      <w:r>
        <w:t>беговая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гимнастические мячи, мячи большие и малые, мячи массажеры, гимнастические палки,</w:t>
      </w:r>
      <w:r>
        <w:rPr>
          <w:spacing w:val="1"/>
        </w:rPr>
        <w:t xml:space="preserve"> </w:t>
      </w:r>
      <w:r>
        <w:t>метательные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мат,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ориентиром,</w:t>
      </w:r>
      <w:r>
        <w:rPr>
          <w:spacing w:val="-62"/>
        </w:rPr>
        <w:t xml:space="preserve"> </w:t>
      </w:r>
      <w:r>
        <w:t>гуди:</w:t>
      </w:r>
      <w:r>
        <w:rPr>
          <w:spacing w:val="-2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малые,</w:t>
      </w:r>
      <w:r>
        <w:rPr>
          <w:spacing w:val="-2"/>
        </w:rPr>
        <w:t xml:space="preserve"> </w:t>
      </w:r>
      <w:r>
        <w:t>мини батут</w:t>
      </w:r>
      <w:r>
        <w:rPr>
          <w:spacing w:val="1"/>
        </w:rPr>
        <w:t xml:space="preserve"> </w:t>
      </w:r>
      <w:r>
        <w:t>для прыжков.</w:t>
      </w:r>
    </w:p>
    <w:p>
      <w:pPr>
        <w:pStyle w:val="8"/>
        <w:ind w:right="502" w:firstLine="566"/>
      </w:pP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изменение</w:t>
      </w:r>
      <w:r>
        <w:rPr>
          <w:spacing w:val="-6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посредством</w:t>
      </w:r>
      <w:r>
        <w:rPr>
          <w:spacing w:val="-62"/>
        </w:rPr>
        <w:t xml:space="preserve"> </w:t>
      </w:r>
      <w:r>
        <w:t>изменения сути и сложности задания.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уголок или познавательный уголок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мозаики;</w:t>
      </w:r>
      <w:r>
        <w:rPr>
          <w:spacing w:val="1"/>
        </w:rPr>
        <w:t xml:space="preserve"> </w:t>
      </w:r>
      <w:r>
        <w:t>мелкий</w:t>
      </w:r>
      <w:r>
        <w:rPr>
          <w:spacing w:val="-62"/>
        </w:rPr>
        <w:t xml:space="preserve"> </w:t>
      </w:r>
      <w:r>
        <w:t>раздаточный материал; дидактический материал для формирования навыков шнуровки,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нанизывания;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вкладыши,</w:t>
      </w:r>
      <w:r>
        <w:rPr>
          <w:spacing w:val="1"/>
        </w:rPr>
        <w:t xml:space="preserve"> </w:t>
      </w:r>
      <w:r>
        <w:t>пазлы,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-2"/>
        </w:rPr>
        <w:t xml:space="preserve"> </w:t>
      </w:r>
      <w:r>
        <w:t>ориентировочных</w:t>
      </w:r>
      <w:r>
        <w:rPr>
          <w:spacing w:val="-1"/>
        </w:rPr>
        <w:t xml:space="preserve"> </w:t>
      </w:r>
      <w:r>
        <w:t>действий.</w:t>
      </w:r>
    </w:p>
    <w:p>
      <w:pPr>
        <w:pStyle w:val="8"/>
        <w:spacing w:before="2"/>
        <w:ind w:right="499" w:firstLine="566"/>
      </w:pPr>
      <w:r>
        <w:t>Одним из основных условий получения образования детей с ОВЗ, детей-инвалидов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образовательной деятельности</w:t>
      </w:r>
      <w:r>
        <w:rPr>
          <w:spacing w:val="1"/>
        </w:rPr>
        <w:t xml:space="preserve"> </w:t>
      </w:r>
      <w:r>
        <w:t>с детьми-инвалидами педагоги: реализуют</w:t>
      </w:r>
      <w:r>
        <w:rPr>
          <w:spacing w:val="1"/>
        </w:rPr>
        <w:t xml:space="preserve"> </w:t>
      </w:r>
      <w:r>
        <w:t>адаптированную образовательную программу дошкольного образования разработанную</w:t>
      </w:r>
      <w:r>
        <w:rPr>
          <w:spacing w:val="1"/>
        </w:rPr>
        <w:t xml:space="preserve"> </w:t>
      </w:r>
      <w:r>
        <w:t>в соответствии с индивидуальной</w:t>
      </w:r>
      <w:r>
        <w:rPr>
          <w:spacing w:val="1"/>
        </w:rPr>
        <w:t xml:space="preserve"> </w:t>
      </w:r>
      <w:r>
        <w:t>программой 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педагогическую и психологическую диагностику с детьми; разрабатывают календарные</w:t>
      </w:r>
      <w:r>
        <w:rPr>
          <w:spacing w:val="1"/>
        </w:rPr>
        <w:t xml:space="preserve"> </w:t>
      </w:r>
      <w:r>
        <w:t>планы коррекционно-развивающей работы, в основе которых лежат единые лексические</w:t>
      </w:r>
      <w:r>
        <w:rPr>
          <w:spacing w:val="-62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образовательной,</w:t>
      </w:r>
      <w:r>
        <w:rPr>
          <w:spacing w:val="65"/>
        </w:rPr>
        <w:t xml:space="preserve"> </w:t>
      </w:r>
      <w:r>
        <w:t>коррекционно-развивающей</w:t>
      </w:r>
      <w:r>
        <w:rPr>
          <w:spacing w:val="64"/>
        </w:rPr>
        <w:t xml:space="preserve"> </w:t>
      </w:r>
      <w:r>
        <w:t>работы,</w:t>
      </w:r>
      <w:r>
        <w:rPr>
          <w:spacing w:val="62"/>
        </w:rPr>
        <w:t xml:space="preserve"> </w:t>
      </w:r>
      <w:r>
        <w:t>динамику</w:t>
      </w:r>
    </w:p>
    <w:p>
      <w:pPr>
        <w:pStyle w:val="8"/>
        <w:spacing w:before="1"/>
        <w:ind w:right="501"/>
      </w:pPr>
      <w:r>
        <w:t>«движения»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60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воспитанников:</w:t>
      </w:r>
      <w:r>
        <w:rPr>
          <w:spacing w:val="60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карты,</w:t>
      </w:r>
      <w:r>
        <w:rPr>
          <w:spacing w:val="61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фиксации</w:t>
      </w:r>
      <w:r>
        <w:rPr>
          <w:spacing w:val="6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дневники</w:t>
      </w:r>
      <w:r>
        <w:rPr>
          <w:spacing w:val="-2"/>
        </w:rPr>
        <w:t xml:space="preserve"> </w:t>
      </w:r>
      <w:r>
        <w:t>наблюдений.</w:t>
      </w:r>
    </w:p>
    <w:p>
      <w:pPr>
        <w:pStyle w:val="8"/>
        <w:ind w:right="503" w:firstLine="56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журналы взаимодействия. Специалисты дают рекомендации воспитателям</w:t>
      </w:r>
      <w:r>
        <w:rPr>
          <w:spacing w:val="1"/>
        </w:rPr>
        <w:t xml:space="preserve"> </w:t>
      </w:r>
      <w:r>
        <w:t>по основным</w:t>
      </w:r>
      <w:r>
        <w:rPr>
          <w:spacing w:val="-62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>
      <w:pPr>
        <w:pStyle w:val="8"/>
        <w:tabs>
          <w:tab w:val="left" w:pos="3441"/>
        </w:tabs>
        <w:ind w:right="500" w:firstLine="566"/>
      </w:pPr>
      <w:r>
        <w:t>Технологический аспект образования детей с ОВЗ, детей-инвалидов включает в</w:t>
      </w:r>
      <w:r>
        <w:rPr>
          <w:spacing w:val="1"/>
        </w:rPr>
        <w:t xml:space="preserve"> </w:t>
      </w:r>
      <w:r>
        <w:t xml:space="preserve">себя    </w:t>
      </w:r>
      <w:r>
        <w:rPr>
          <w:spacing w:val="38"/>
        </w:rPr>
        <w:t xml:space="preserve"> </w:t>
      </w:r>
      <w:r>
        <w:t>реализацию</w:t>
      </w:r>
      <w:r>
        <w:tab/>
      </w:r>
      <w:r>
        <w:t>здоровьесберегающих,</w:t>
      </w:r>
      <w:r>
        <w:rPr>
          <w:spacing w:val="36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технологий,</w:t>
      </w:r>
      <w:r>
        <w:rPr>
          <w:spacing w:val="36"/>
        </w:rPr>
        <w:t xml:space="preserve"> </w:t>
      </w:r>
      <w:r>
        <w:t>проектно-</w:t>
      </w:r>
      <w:r>
        <w:rPr>
          <w:spacing w:val="-63"/>
        </w:rPr>
        <w:t xml:space="preserve"> </w:t>
      </w:r>
      <w:r>
        <w:t>исследовательскую деятельность, находят применение возможности ИКТ, современные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личностно-ориентированные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существенно обогатить, качественно обновить коррекционно-развивающий процесс и</w:t>
      </w:r>
      <w:r>
        <w:rPr>
          <w:spacing w:val="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эффективность.</w:t>
      </w:r>
    </w:p>
    <w:p>
      <w:pPr>
        <w:pStyle w:val="8"/>
        <w:spacing w:before="7"/>
        <w:ind w:left="0"/>
        <w:jc w:val="left"/>
      </w:pPr>
    </w:p>
    <w:p>
      <w:pPr>
        <w:pStyle w:val="4"/>
        <w:numPr>
          <w:ilvl w:val="2"/>
          <w:numId w:val="49"/>
        </w:numPr>
        <w:tabs>
          <w:tab w:val="left" w:pos="2579"/>
        </w:tabs>
        <w:spacing w:before="1" w:after="0" w:line="240" w:lineRule="auto"/>
        <w:ind w:left="2944" w:right="832" w:hanging="949"/>
        <w:jc w:val="left"/>
      </w:pPr>
      <w:r>
        <w:t>Механизмы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 здоровья,</w:t>
      </w:r>
      <w:r>
        <w:rPr>
          <w:spacing w:val="-2"/>
        </w:rPr>
        <w:t xml:space="preserve"> </w:t>
      </w:r>
      <w:r>
        <w:t>детей-инвалидов</w:t>
      </w:r>
    </w:p>
    <w:p>
      <w:pPr>
        <w:pStyle w:val="8"/>
        <w:ind w:right="506" w:firstLine="566"/>
      </w:pPr>
      <w:r>
        <w:t>Выполнение коррекционных, развивающих и воспитательных задач, 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57"/>
        </w:rPr>
        <w:t xml:space="preserve"> </w:t>
      </w:r>
      <w:r>
        <w:t>обеспечивается</w:t>
      </w:r>
      <w:r>
        <w:rPr>
          <w:spacing w:val="60"/>
        </w:rPr>
        <w:t xml:space="preserve"> </w:t>
      </w:r>
      <w:r>
        <w:t>благодаря</w:t>
      </w:r>
      <w:r>
        <w:rPr>
          <w:spacing w:val="60"/>
        </w:rPr>
        <w:t xml:space="preserve"> </w:t>
      </w:r>
      <w:r>
        <w:t>комплексному</w:t>
      </w:r>
      <w:r>
        <w:rPr>
          <w:spacing w:val="53"/>
        </w:rPr>
        <w:t xml:space="preserve"> </w:t>
      </w:r>
      <w:r>
        <w:t>подходу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интеграции</w:t>
      </w:r>
      <w:r>
        <w:rPr>
          <w:spacing w:val="63"/>
        </w:rPr>
        <w:t xml:space="preserve"> </w:t>
      </w:r>
      <w:r>
        <w:t>усилий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</w:pPr>
      <w:r>
        <w:t>специалистов,</w:t>
      </w:r>
      <w:r>
        <w:rPr>
          <w:spacing w:val="-4"/>
        </w:rPr>
        <w:t xml:space="preserve"> </w:t>
      </w:r>
      <w:r>
        <w:t>воспитателей</w:t>
      </w:r>
      <w:r>
        <w:rPr>
          <w:spacing w:val="6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воспитанников.</w:t>
      </w:r>
    </w:p>
    <w:p>
      <w:pPr>
        <w:pStyle w:val="8"/>
        <w:tabs>
          <w:tab w:val="left" w:pos="9112"/>
        </w:tabs>
        <w:spacing w:before="1"/>
        <w:ind w:right="500" w:firstLine="566"/>
      </w:pPr>
      <w:r>
        <w:t>Дети-инвалиды, посещающие</w:t>
      </w:r>
      <w:r>
        <w:rPr>
          <w:spacing w:val="1"/>
        </w:rPr>
        <w:t xml:space="preserve"> </w:t>
      </w:r>
      <w:r>
        <w:t>группу общеразвивающей направленности для детей</w:t>
      </w:r>
      <w:r>
        <w:rPr>
          <w:spacing w:val="-62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спроектированы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программы,     </w:t>
      </w:r>
      <w:r>
        <w:rPr>
          <w:spacing w:val="59"/>
        </w:rPr>
        <w:t xml:space="preserve"> </w:t>
      </w:r>
      <w:r>
        <w:t xml:space="preserve">разработанные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соответствии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>индивидуальной</w:t>
      </w:r>
      <w:r>
        <w:tab/>
      </w:r>
      <w:r>
        <w:t>программой</w:t>
      </w:r>
      <w:r>
        <w:rPr>
          <w:spacing w:val="-63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самообслуживания, игровых действий, предметной деятельности, социально-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-62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детей-инвалидов 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 детском саду.</w:t>
      </w:r>
    </w:p>
    <w:p>
      <w:pPr>
        <w:pStyle w:val="8"/>
        <w:ind w:right="500" w:firstLine="566"/>
      </w:pPr>
      <w:r>
        <w:t>Для детей-инвалидов, посещающих</w:t>
      </w:r>
      <w:r>
        <w:rPr>
          <w:spacing w:val="1"/>
        </w:rPr>
        <w:t xml:space="preserve"> </w:t>
      </w:r>
      <w:r>
        <w:t>группу общеразвивающей направленности 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для детей 6-7 лет механизмом адаптации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подстраивание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обучения.</w:t>
      </w:r>
    </w:p>
    <w:p>
      <w:pPr>
        <w:pStyle w:val="8"/>
        <w:ind w:right="502" w:firstLine="566"/>
      </w:pPr>
      <w:r>
        <w:t>В учебный план детей-инвалидов включены индивидуальные занятия с 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62"/>
        </w:rPr>
        <w:t xml:space="preserve"> </w:t>
      </w:r>
      <w:r>
        <w:t>руководителем.</w:t>
      </w:r>
    </w:p>
    <w:p>
      <w:pPr>
        <w:pStyle w:val="8"/>
        <w:spacing w:before="1"/>
        <w:ind w:right="500" w:firstLine="700"/>
      </w:pPr>
      <w:r>
        <w:t>Для</w:t>
      </w:r>
      <w:r>
        <w:rPr>
          <w:spacing w:val="1"/>
        </w:rPr>
        <w:t xml:space="preserve"> </w:t>
      </w:r>
      <w:r>
        <w:t>ребенка-</w:t>
      </w:r>
      <w:r>
        <w:rPr>
          <w:spacing w:val="1"/>
        </w:rPr>
        <w:t xml:space="preserve"> </w:t>
      </w:r>
      <w:r>
        <w:t>инвалида,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-62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 реабилитации ребенка-инвалида. Родители организуют</w:t>
      </w:r>
      <w:r>
        <w:rPr>
          <w:spacing w:val="1"/>
        </w:rPr>
        <w:t xml:space="preserve"> </w:t>
      </w:r>
      <w:r>
        <w:t>образовательную деятельность в совместной деятельности с ребенком,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</w:p>
    <w:p>
      <w:pPr>
        <w:pStyle w:val="8"/>
        <w:spacing w:before="1" w:line="298" w:lineRule="exact"/>
        <w:ind w:left="1239"/>
      </w:pPr>
      <w:r>
        <w:t>Специалисты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оказывают</w:t>
      </w:r>
      <w:r>
        <w:rPr>
          <w:spacing w:val="-6"/>
        </w:rPr>
        <w:t xml:space="preserve"> </w:t>
      </w:r>
      <w:r>
        <w:t>консультативную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методическую</w:t>
      </w:r>
      <w:r>
        <w:rPr>
          <w:spacing w:val="-4"/>
        </w:rPr>
        <w:t xml:space="preserve"> </w:t>
      </w:r>
      <w:r>
        <w:t>поддержку.</w:t>
      </w:r>
    </w:p>
    <w:p>
      <w:pPr>
        <w:pStyle w:val="8"/>
        <w:ind w:right="502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детей с ОВЗ, заключений территориальной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 для углубленной диагностики развития детей с ОВЗ, сбора 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 для проведения заседания ППк. С третьей недели сентября начинается занятия</w:t>
      </w:r>
      <w:r>
        <w:rPr>
          <w:spacing w:val="-62"/>
        </w:rPr>
        <w:t xml:space="preserve"> </w:t>
      </w:r>
      <w:r>
        <w:t>с учителем-логопедом с детьми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 направленности.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при</w:t>
      </w:r>
      <w:r>
        <w:rPr>
          <w:spacing w:val="1"/>
        </w:rPr>
        <w:t xml:space="preserve"> </w:t>
      </w:r>
      <w:r>
        <w:t>освоении Программы определяется специфическое для каждого</w:t>
      </w:r>
      <w:r>
        <w:rPr>
          <w:spacing w:val="1"/>
        </w:rPr>
        <w:t xml:space="preserve"> </w:t>
      </w:r>
      <w:r>
        <w:t>ребенка с</w:t>
      </w:r>
      <w:r>
        <w:rPr>
          <w:spacing w:val="-6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материалы 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средства.</w:t>
      </w:r>
    </w:p>
    <w:p>
      <w:pPr>
        <w:pStyle w:val="8"/>
        <w:ind w:right="503" w:firstLine="566"/>
      </w:pP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62"/>
        </w:rPr>
        <w:t xml:space="preserve"> </w:t>
      </w:r>
      <w:r>
        <w:t>речевого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тяжелой</w:t>
      </w:r>
      <w:r>
        <w:rPr>
          <w:spacing w:val="62"/>
        </w:rPr>
        <w:t xml:space="preserve"> </w:t>
      </w:r>
      <w:r>
        <w:t>речевой</w:t>
      </w:r>
      <w:r>
        <w:rPr>
          <w:spacing w:val="62"/>
        </w:rPr>
        <w:t xml:space="preserve"> </w:t>
      </w:r>
      <w:r>
        <w:t>патологией.</w:t>
      </w:r>
      <w:r>
        <w:rPr>
          <w:spacing w:val="-63"/>
        </w:rPr>
        <w:t xml:space="preserve"> </w:t>
      </w:r>
      <w:r>
        <w:t>Комплексность педагогического воздействия направлена на выравнивание речевого 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развития. Основой планирования коррекционной работы в соответствии с Программой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концентрированное</w:t>
      </w:r>
      <w:r>
        <w:rPr>
          <w:spacing w:val="-62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материала:</w:t>
      </w:r>
      <w:r>
        <w:rPr>
          <w:spacing w:val="16"/>
        </w:rPr>
        <w:t xml:space="preserve"> </w:t>
      </w:r>
      <w:r>
        <w:t>ежедневное</w:t>
      </w:r>
      <w:r>
        <w:rPr>
          <w:spacing w:val="13"/>
        </w:rPr>
        <w:t xml:space="preserve"> </w:t>
      </w:r>
      <w:r>
        <w:t>многократное</w:t>
      </w:r>
      <w:r>
        <w:rPr>
          <w:spacing w:val="11"/>
        </w:rPr>
        <w:t xml:space="preserve"> </w:t>
      </w:r>
      <w:r>
        <w:t>повторение,</w:t>
      </w:r>
      <w:r>
        <w:rPr>
          <w:spacing w:val="15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организовать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успешное накопление и актуализацию словаря дошкольниками с ОНР, согласуется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интеграцию усилий всех специалистов, которые работают на протяжении недели или</w:t>
      </w:r>
      <w:r>
        <w:rPr>
          <w:spacing w:val="1"/>
        </w:rPr>
        <w:t xml:space="preserve"> </w:t>
      </w:r>
      <w:r>
        <w:t>двух недель в рамках общей лексической темы. Лексический материал отбирается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возможностей детей, при этом принимаются во внимание зоны ближайшего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активности.</w:t>
      </w:r>
    </w:p>
    <w:p>
      <w:pPr>
        <w:pStyle w:val="8"/>
        <w:spacing w:before="2"/>
        <w:ind w:right="503" w:firstLine="566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во многом зависит от преемственности в работе учителя-логопеда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специалистов. И,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2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воспитателей.</w:t>
      </w:r>
    </w:p>
    <w:p>
      <w:pPr>
        <w:pStyle w:val="8"/>
        <w:ind w:right="502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 Это совместное составление перспективного планирования работы на текущий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 в групповом помещении; взаимопосещение и участие в интегрированной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 В тетрадях взаимодействия учителя – логопеда и воспитателя учитель –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лексикон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 теме, основные цели и задачи коррекционной работы; перечисляет фамилии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 развития которых воспитатели в</w:t>
      </w:r>
      <w:r>
        <w:rPr>
          <w:spacing w:val="1"/>
        </w:rPr>
        <w:t xml:space="preserve"> </w:t>
      </w:r>
      <w:r>
        <w:t>данный отрезок времени должны</w:t>
      </w:r>
      <w:r>
        <w:rPr>
          <w:spacing w:val="1"/>
        </w:rPr>
        <w:t xml:space="preserve"> </w:t>
      </w:r>
      <w:r>
        <w:t>уделить</w:t>
      </w:r>
      <w:r>
        <w:rPr>
          <w:spacing w:val="-3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>
      <w:pPr>
        <w:pStyle w:val="8"/>
        <w:ind w:right="507" w:firstLine="566"/>
      </w:pPr>
      <w:r>
        <w:t>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>
      <w:pPr>
        <w:pStyle w:val="8"/>
        <w:spacing w:line="299" w:lineRule="exact"/>
        <w:jc w:val="left"/>
      </w:pPr>
      <w:r>
        <w:t>-логопедические</w:t>
      </w:r>
      <w:r>
        <w:rPr>
          <w:spacing w:val="-5"/>
        </w:rPr>
        <w:t xml:space="preserve"> </w:t>
      </w:r>
      <w:r>
        <w:t>пятиминутки;</w:t>
      </w:r>
    </w:p>
    <w:p>
      <w:pPr>
        <w:pStyle w:val="8"/>
        <w:spacing w:before="1"/>
        <w:jc w:val="left"/>
      </w:pPr>
      <w:r>
        <w:t>-подвижные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пальчиковая</w:t>
      </w:r>
      <w:r>
        <w:rPr>
          <w:spacing w:val="-4"/>
        </w:rPr>
        <w:t xml:space="preserve"> </w:t>
      </w:r>
      <w:r>
        <w:t>гимнастика;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1" w:after="0" w:line="298" w:lineRule="exact"/>
        <w:ind w:left="690" w:right="0" w:hanging="153"/>
        <w:jc w:val="left"/>
        <w:rPr>
          <w:sz w:val="26"/>
        </w:rPr>
      </w:pPr>
      <w:r>
        <w:rPr>
          <w:sz w:val="26"/>
        </w:rPr>
        <w:t>индивидуальная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работа;</w:t>
      </w:r>
    </w:p>
    <w:p>
      <w:pPr>
        <w:pStyle w:val="8"/>
        <w:ind w:right="501" w:firstLine="566"/>
      </w:pPr>
      <w:r>
        <w:t>Логопедические пятиминутки служат для логопедизации совместной 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грамматики,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 с детьми учителем- логопедом. Обычно планируется 2-3 пятиминутки на</w:t>
      </w:r>
      <w:r>
        <w:rPr>
          <w:spacing w:val="1"/>
        </w:rPr>
        <w:t xml:space="preserve"> </w:t>
      </w:r>
      <w:r>
        <w:t>неделю, и они обязательно должны быть выдержаны в рамках изучаемой лексической</w:t>
      </w:r>
      <w:r>
        <w:rPr>
          <w:spacing w:val="1"/>
        </w:rPr>
        <w:t xml:space="preserve"> </w:t>
      </w:r>
      <w:r>
        <w:t>темы.</w:t>
      </w:r>
    </w:p>
    <w:p>
      <w:pPr>
        <w:pStyle w:val="8"/>
        <w:ind w:right="504" w:firstLine="631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 и тонкой моторики, координации движений, координации речи с движением,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подражательности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подвижных игр на прогулке или в свободное время во второй половине</w:t>
      </w:r>
      <w:r>
        <w:rPr>
          <w:spacing w:val="1"/>
        </w:rPr>
        <w:t xml:space="preserve"> </w:t>
      </w:r>
      <w:r>
        <w:t>дня. Они обязательно выдерживаются в рамках изучаемой лексической темы. Именно в</w:t>
      </w:r>
      <w:r>
        <w:rPr>
          <w:spacing w:val="1"/>
        </w:rPr>
        <w:t xml:space="preserve"> </w:t>
      </w:r>
      <w:r>
        <w:t>играх и игровых заданиях наиболее успешно раскрывается эмоциональное 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значению слова.</w:t>
      </w:r>
    </w:p>
    <w:p>
      <w:pPr>
        <w:pStyle w:val="8"/>
        <w:spacing w:before="1"/>
        <w:ind w:right="505" w:firstLine="566"/>
      </w:pPr>
      <w:r>
        <w:t>Планируя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18"/>
        </w:rPr>
        <w:t xml:space="preserve"> </w:t>
      </w:r>
      <w:r>
        <w:t>им</w:t>
      </w:r>
      <w:r>
        <w:rPr>
          <w:spacing w:val="18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двумя-тремя</w:t>
      </w:r>
      <w:r>
        <w:rPr>
          <w:spacing w:val="19"/>
        </w:rPr>
        <w:t xml:space="preserve"> </w:t>
      </w:r>
      <w:r>
        <w:t>детьми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разделам</w:t>
      </w:r>
      <w:r>
        <w:rPr>
          <w:spacing w:val="19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при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усвоении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недели каждый ребенок хотя бы по одному разу позанимался с воспитателями</w:t>
      </w:r>
      <w:r>
        <w:rPr>
          <w:spacing w:val="1"/>
        </w:rPr>
        <w:t xml:space="preserve"> </w:t>
      </w:r>
      <w:r>
        <w:t>индивидуально. Прежде всего, учитель - логопед рекомендует индивидуальную работу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 дифференциации звуков.</w:t>
      </w:r>
    </w:p>
    <w:p>
      <w:pPr>
        <w:pStyle w:val="8"/>
        <w:spacing w:before="2"/>
        <w:ind w:right="502" w:firstLine="566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музыкального руководителя,</w:t>
      </w:r>
      <w:r>
        <w:rPr>
          <w:spacing w:val="64"/>
        </w:rPr>
        <w:t xml:space="preserve"> </w:t>
      </w:r>
      <w:r>
        <w:t>воспитателей.</w:t>
      </w:r>
    </w:p>
    <w:p>
      <w:pPr>
        <w:pStyle w:val="8"/>
        <w:ind w:right="502" w:firstLine="631"/>
      </w:pP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логопед, а другие специалисты подключаются к работе и планируют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4"/>
        </w:rPr>
        <w:t xml:space="preserve"> </w:t>
      </w:r>
      <w:r>
        <w:t>учителя-логопеда.</w:t>
      </w:r>
    </w:p>
    <w:p>
      <w:pPr>
        <w:pStyle w:val="8"/>
        <w:ind w:right="501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воспитатели, педагог-психолог, учитель-логопед. При этом педагог-психолог руководит</w:t>
      </w:r>
      <w:r>
        <w:rPr>
          <w:spacing w:val="1"/>
        </w:rPr>
        <w:t xml:space="preserve"> </w:t>
      </w:r>
      <w:r>
        <w:t>работой по развитию высших психических функций, становлению сознания, развитию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 формированием познавательных действий, первичных представлений о себе,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природы, многообразии стран и народов мира. Учитель-логопед подключается к этой</w:t>
      </w:r>
      <w:r>
        <w:rPr>
          <w:spacing w:val="1"/>
        </w:rPr>
        <w:t xml:space="preserve"> </w:t>
      </w:r>
      <w:r>
        <w:t>деятельности и помогает воспитателям выбрать адекватные методы и приемы работы с</w:t>
      </w:r>
      <w:r>
        <w:rPr>
          <w:spacing w:val="1"/>
        </w:rPr>
        <w:t xml:space="preserve"> </w:t>
      </w:r>
      <w:r>
        <w:t>учетом индивидуальных особенностей и возможностей каждого ребенка с ОНР и этапа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>
      <w:pPr>
        <w:pStyle w:val="8"/>
        <w:ind w:right="504" w:firstLine="631"/>
      </w:pPr>
      <w:r>
        <w:t>Основными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7"/>
        </w:rPr>
        <w:t xml:space="preserve"> </w:t>
      </w:r>
      <w:r>
        <w:t>подключаются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работе.</w:t>
      </w:r>
      <w:r>
        <w:rPr>
          <w:spacing w:val="19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этой</w:t>
      </w:r>
      <w:r>
        <w:rPr>
          <w:spacing w:val="19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>
      <w:pPr>
        <w:pStyle w:val="8"/>
        <w:ind w:right="505" w:firstLine="566"/>
      </w:pPr>
      <w:r>
        <w:t>В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 развитие» 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воспитатели, 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учитель-логопед.</w:t>
      </w:r>
    </w:p>
    <w:p>
      <w:pPr>
        <w:pStyle w:val="8"/>
        <w:ind w:right="505" w:firstLine="566"/>
      </w:pP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инструктор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>
      <w:pPr>
        <w:pStyle w:val="8"/>
        <w:ind w:right="505" w:firstLine="566"/>
      </w:pPr>
      <w:r>
        <w:t>В группах компенсирующей направленности коррекционное направление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 развития детей. Все педагоги следят за речью детей и закрепляют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3"/>
        </w:rPr>
        <w:t xml:space="preserve"> </w:t>
      </w:r>
      <w:r>
        <w:t>учителем-логопедом.</w:t>
      </w:r>
    </w:p>
    <w:p>
      <w:pPr>
        <w:pStyle w:val="8"/>
        <w:spacing w:before="2"/>
        <w:ind w:right="502" w:firstLine="566"/>
      </w:pPr>
      <w:r>
        <w:t>Таким образом, адаптация Программы для детей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дошкольников.</w:t>
      </w:r>
    </w:p>
    <w:p>
      <w:pPr>
        <w:pStyle w:val="8"/>
        <w:spacing w:before="5"/>
        <w:ind w:left="0"/>
        <w:jc w:val="left"/>
      </w:pPr>
    </w:p>
    <w:p>
      <w:pPr>
        <w:pStyle w:val="4"/>
        <w:numPr>
          <w:ilvl w:val="2"/>
          <w:numId w:val="49"/>
        </w:numPr>
        <w:tabs>
          <w:tab w:val="left" w:pos="2718"/>
        </w:tabs>
        <w:spacing w:before="0" w:after="0" w:line="240" w:lineRule="auto"/>
        <w:ind w:left="2012" w:right="973" w:firstLine="122"/>
        <w:jc w:val="left"/>
      </w:pPr>
      <w:r>
        <w:t>Использование специальных образовательных программ для</w:t>
      </w:r>
      <w:r>
        <w:rPr>
          <w:spacing w:val="-6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детьми-инвалидами</w:t>
      </w:r>
    </w:p>
    <w:p>
      <w:pPr>
        <w:pStyle w:val="8"/>
        <w:tabs>
          <w:tab w:val="left" w:pos="1678"/>
          <w:tab w:val="left" w:pos="3793"/>
          <w:tab w:val="left" w:pos="4930"/>
          <w:tab w:val="left" w:pos="6877"/>
          <w:tab w:val="left" w:pos="8719"/>
        </w:tabs>
        <w:ind w:right="513" w:firstLine="566"/>
        <w:jc w:val="left"/>
      </w:pPr>
      <w:r>
        <w:t>В</w:t>
      </w:r>
      <w:r>
        <w:tab/>
      </w:r>
      <w:r>
        <w:t>коррекционной</w:t>
      </w:r>
      <w:r>
        <w:tab/>
      </w:r>
      <w:r>
        <w:t>работе</w:t>
      </w:r>
      <w:r>
        <w:tab/>
      </w:r>
      <w:r>
        <w:t>используются</w:t>
      </w:r>
      <w:r>
        <w:tab/>
      </w:r>
      <w:r>
        <w:t>специальные</w:t>
      </w:r>
      <w:r>
        <w:tab/>
      </w:r>
      <w:r>
        <w:rPr>
          <w:spacing w:val="-1"/>
        </w:rPr>
        <w:t>коррекционные</w:t>
      </w:r>
      <w:r>
        <w:rPr>
          <w:spacing w:val="-6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программы:</w:t>
      </w:r>
    </w:p>
    <w:p>
      <w:pPr>
        <w:pStyle w:val="8"/>
        <w:ind w:right="496"/>
        <w:jc w:val="left"/>
      </w:pPr>
      <w:r>
        <w:t>-Нищева</w:t>
      </w:r>
      <w:r>
        <w:rPr>
          <w:spacing w:val="8"/>
        </w:rPr>
        <w:t xml:space="preserve"> </w:t>
      </w:r>
      <w:r>
        <w:t>Н.В.</w:t>
      </w:r>
      <w:r>
        <w:rPr>
          <w:spacing w:val="8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математических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дошкольников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ОНР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5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-Спб.:</w:t>
      </w:r>
      <w:r>
        <w:rPr>
          <w:spacing w:val="-1"/>
        </w:rPr>
        <w:t xml:space="preserve"> </w:t>
      </w:r>
      <w:r>
        <w:t>ДЕТСТВО-ПРЕСС,</w:t>
      </w:r>
      <w:r>
        <w:rPr>
          <w:spacing w:val="3"/>
        </w:rPr>
        <w:t xml:space="preserve"> </w:t>
      </w:r>
      <w:r>
        <w:t>2016;</w:t>
      </w:r>
    </w:p>
    <w:p>
      <w:pPr>
        <w:pStyle w:val="8"/>
        <w:ind w:right="508"/>
      </w:pPr>
      <w:r>
        <w:t>-Нищева Н.В. Развитие математических представлений у дошкольников с ОНР (с 6 до 7</w:t>
      </w:r>
      <w:r>
        <w:rPr>
          <w:spacing w:val="1"/>
        </w:rPr>
        <w:t xml:space="preserve"> </w:t>
      </w:r>
      <w:r>
        <w:t>лет).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-Спб.:</w:t>
      </w:r>
      <w:r>
        <w:rPr>
          <w:spacing w:val="-1"/>
        </w:rPr>
        <w:t xml:space="preserve"> </w:t>
      </w:r>
      <w:r>
        <w:t>ДЕТСТВО-ПРЕСС,</w:t>
      </w:r>
      <w:r>
        <w:rPr>
          <w:spacing w:val="64"/>
        </w:rPr>
        <w:t xml:space="preserve"> </w:t>
      </w:r>
      <w:r>
        <w:t>2016;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/>
      </w:pPr>
      <w:r>
        <w:t>-Нищева Н. В. Речевая карта ребенка с общим недоразвитием речи (с 4 до 7 лет) – СПб.,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t>2015;</w:t>
      </w:r>
    </w:p>
    <w:p>
      <w:pPr>
        <w:pStyle w:val="11"/>
        <w:numPr>
          <w:ilvl w:val="0"/>
          <w:numId w:val="21"/>
        </w:numPr>
        <w:tabs>
          <w:tab w:val="left" w:pos="722"/>
        </w:tabs>
        <w:spacing w:before="2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Нищева Н. В. Картинный материал к речевой карте ребенка с общим недоразвитием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(с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7</w:t>
      </w:r>
      <w:r>
        <w:rPr>
          <w:spacing w:val="-1"/>
          <w:sz w:val="26"/>
        </w:rPr>
        <w:t xml:space="preserve"> </w:t>
      </w:r>
      <w:r>
        <w:rPr>
          <w:sz w:val="26"/>
        </w:rPr>
        <w:t>лет) – СПб.,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ДЕТСТВО-ПРЕСС,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2013;</w:t>
      </w:r>
    </w:p>
    <w:p>
      <w:pPr>
        <w:pStyle w:val="11"/>
        <w:numPr>
          <w:ilvl w:val="0"/>
          <w:numId w:val="21"/>
        </w:numPr>
        <w:tabs>
          <w:tab w:val="left" w:pos="719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Нищева Н. В. Современная система коррекционной работы в логопедической 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общим</w:t>
      </w:r>
      <w:r>
        <w:rPr>
          <w:spacing w:val="-2"/>
          <w:sz w:val="26"/>
        </w:rPr>
        <w:t xml:space="preserve"> </w:t>
      </w:r>
      <w:r>
        <w:rPr>
          <w:sz w:val="26"/>
        </w:rPr>
        <w:t>недоразвитием речи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СПб.,</w:t>
      </w:r>
      <w:r>
        <w:rPr>
          <w:spacing w:val="-2"/>
          <w:sz w:val="26"/>
        </w:rPr>
        <w:t xml:space="preserve"> </w:t>
      </w:r>
      <w:r>
        <w:rPr>
          <w:sz w:val="26"/>
        </w:rPr>
        <w:t>ДЕТСТВО-ПРЕСС,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2016;</w:t>
      </w:r>
    </w:p>
    <w:p>
      <w:pPr>
        <w:pStyle w:val="8"/>
        <w:ind w:right="509"/>
      </w:pPr>
      <w:r>
        <w:t>-Нищева Н.В. Конспекты подгрупповых логопедических занятий в старшей группе 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СПб.,</w:t>
      </w:r>
      <w:r>
        <w:rPr>
          <w:spacing w:val="2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2014;</w:t>
      </w:r>
    </w:p>
    <w:p>
      <w:pPr>
        <w:pStyle w:val="8"/>
        <w:ind w:right="505"/>
      </w:pPr>
      <w:r>
        <w:t>-Нищева Н.В. Конспекты подгрупповых логопедических занятий в подготовительной к</w:t>
      </w:r>
      <w:r>
        <w:rPr>
          <w:spacing w:val="1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логопедической</w:t>
      </w:r>
      <w:r>
        <w:rPr>
          <w:spacing w:val="59"/>
        </w:rPr>
        <w:t xml:space="preserve"> </w:t>
      </w:r>
      <w:r>
        <w:t>группе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ОНР</w:t>
      </w:r>
      <w:r>
        <w:rPr>
          <w:spacing w:val="58"/>
        </w:rPr>
        <w:t xml:space="preserve"> </w:t>
      </w:r>
      <w:r>
        <w:t>(часть</w:t>
      </w:r>
      <w:r>
        <w:rPr>
          <w:spacing w:val="58"/>
        </w:rPr>
        <w:t xml:space="preserve"> </w:t>
      </w:r>
      <w:r>
        <w:t>I)–</w:t>
      </w:r>
      <w:r>
        <w:rPr>
          <w:spacing w:val="59"/>
        </w:rPr>
        <w:t xml:space="preserve"> </w:t>
      </w:r>
      <w:r>
        <w:t>СПб.,</w:t>
      </w:r>
      <w:r>
        <w:rPr>
          <w:spacing w:val="59"/>
        </w:rPr>
        <w:t xml:space="preserve"> </w:t>
      </w:r>
      <w:r>
        <w:t>ДЕТСТВО-ПРЕСС,</w:t>
      </w:r>
      <w:r>
        <w:rPr>
          <w:spacing w:val="-62"/>
        </w:rPr>
        <w:t xml:space="preserve"> </w:t>
      </w:r>
      <w:r>
        <w:t>2016;</w:t>
      </w:r>
    </w:p>
    <w:p>
      <w:pPr>
        <w:pStyle w:val="8"/>
        <w:ind w:right="502"/>
      </w:pPr>
      <w:r>
        <w:t>-Нищева Н.В. Конспекты подгрупповых логопедических занятий в подготовительной к</w:t>
      </w:r>
      <w:r>
        <w:rPr>
          <w:spacing w:val="1"/>
        </w:rPr>
        <w:t xml:space="preserve"> </w:t>
      </w:r>
      <w:r>
        <w:t>школе логопедической группе для детей с ОНР (часть II) – СПб., ДЕТСТВО-ПРЕСС,</w:t>
      </w:r>
      <w:r>
        <w:rPr>
          <w:spacing w:val="1"/>
        </w:rPr>
        <w:t xml:space="preserve"> </w:t>
      </w:r>
      <w:r>
        <w:t>2016;</w:t>
      </w:r>
    </w:p>
    <w:p>
      <w:pPr>
        <w:pStyle w:val="8"/>
        <w:spacing w:before="1" w:line="298" w:lineRule="exact"/>
        <w:ind w:left="603"/>
      </w:pPr>
      <w:r>
        <w:t>-Нищева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букварь.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СПб.,</w:t>
      </w:r>
      <w:r>
        <w:rPr>
          <w:spacing w:val="-3"/>
        </w:rPr>
        <w:t xml:space="preserve"> </w:t>
      </w:r>
      <w:r>
        <w:t>ДЕТСТВО-ПРЕСС,</w:t>
      </w:r>
      <w:r>
        <w:rPr>
          <w:spacing w:val="-3"/>
        </w:rPr>
        <w:t xml:space="preserve"> </w:t>
      </w:r>
      <w:r>
        <w:t>2013;</w:t>
      </w:r>
    </w:p>
    <w:p>
      <w:pPr>
        <w:pStyle w:val="8"/>
        <w:ind w:right="504"/>
      </w:pPr>
      <w:r>
        <w:t>-Смирнова И. А. Логопедический альбом для обследования фонетико-фонематической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речи. –</w:t>
      </w:r>
      <w:r>
        <w:rPr>
          <w:spacing w:val="-1"/>
        </w:rPr>
        <w:t xml:space="preserve"> </w:t>
      </w:r>
      <w:r>
        <w:t>СПб;</w:t>
      </w:r>
    </w:p>
    <w:p>
      <w:pPr>
        <w:pStyle w:val="11"/>
        <w:numPr>
          <w:ilvl w:val="0"/>
          <w:numId w:val="21"/>
        </w:numPr>
        <w:tabs>
          <w:tab w:val="left" w:pos="849"/>
        </w:tabs>
        <w:spacing w:before="0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Агранович</w:t>
      </w:r>
      <w:r>
        <w:rPr>
          <w:spacing w:val="1"/>
          <w:sz w:val="26"/>
        </w:rPr>
        <w:t xml:space="preserve"> </w:t>
      </w:r>
      <w:r>
        <w:rPr>
          <w:sz w:val="26"/>
        </w:rPr>
        <w:t>З.Е.</w:t>
      </w:r>
      <w:r>
        <w:rPr>
          <w:spacing w:val="1"/>
          <w:sz w:val="26"/>
        </w:rPr>
        <w:t xml:space="preserve"> </w:t>
      </w:r>
      <w:r>
        <w:rPr>
          <w:sz w:val="26"/>
        </w:rPr>
        <w:t>«Сборник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недоразвития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дошкольников»,</w:t>
      </w:r>
      <w:r>
        <w:rPr>
          <w:spacing w:val="1"/>
          <w:sz w:val="26"/>
        </w:rPr>
        <w:t xml:space="preserve"> </w:t>
      </w:r>
      <w:r>
        <w:rPr>
          <w:sz w:val="26"/>
        </w:rPr>
        <w:t>СПб.,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ДЕТСТВО-ПРЕСС,</w:t>
      </w:r>
      <w:r>
        <w:rPr>
          <w:spacing w:val="-62"/>
          <w:sz w:val="26"/>
        </w:rPr>
        <w:t xml:space="preserve"> </w:t>
      </w:r>
      <w:r>
        <w:rPr>
          <w:sz w:val="26"/>
        </w:rPr>
        <w:t>2015.</w:t>
      </w:r>
    </w:p>
    <w:p>
      <w:pPr>
        <w:pStyle w:val="11"/>
        <w:numPr>
          <w:ilvl w:val="0"/>
          <w:numId w:val="21"/>
        </w:numPr>
        <w:tabs>
          <w:tab w:val="left" w:pos="751"/>
        </w:tabs>
        <w:spacing w:before="24" w:after="0" w:line="259" w:lineRule="auto"/>
        <w:ind w:left="538" w:right="503" w:firstLine="0"/>
        <w:jc w:val="both"/>
        <w:rPr>
          <w:sz w:val="26"/>
        </w:rPr>
      </w:pPr>
      <w:r>
        <w:rPr>
          <w:sz w:val="26"/>
        </w:rPr>
        <w:t>Баряева Л.Б., Гаврилушкина О.П., Зарин А.П. «Программа воспитания и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недостаточностью.-</w:t>
      </w:r>
      <w:r>
        <w:rPr>
          <w:spacing w:val="1"/>
          <w:sz w:val="26"/>
        </w:rPr>
        <w:t xml:space="preserve"> </w:t>
      </w:r>
      <w:r>
        <w:rPr>
          <w:sz w:val="26"/>
        </w:rPr>
        <w:t>Спб.:</w:t>
      </w:r>
      <w:r>
        <w:rPr>
          <w:spacing w:val="1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«СОЮЗ»,</w:t>
      </w:r>
      <w:r>
        <w:rPr>
          <w:spacing w:val="-62"/>
          <w:sz w:val="26"/>
        </w:rPr>
        <w:t xml:space="preserve"> </w:t>
      </w:r>
      <w:r>
        <w:rPr>
          <w:sz w:val="26"/>
        </w:rPr>
        <w:t>2003</w:t>
      </w:r>
    </w:p>
    <w:p>
      <w:pPr>
        <w:pStyle w:val="11"/>
        <w:numPr>
          <w:ilvl w:val="0"/>
          <w:numId w:val="21"/>
        </w:numPr>
        <w:tabs>
          <w:tab w:val="left" w:pos="892"/>
        </w:tabs>
        <w:spacing w:before="0" w:after="0" w:line="259" w:lineRule="auto"/>
        <w:ind w:left="538" w:right="503" w:firstLine="0"/>
        <w:jc w:val="both"/>
        <w:rPr>
          <w:sz w:val="26"/>
        </w:rPr>
      </w:pPr>
      <w:r>
        <w:rPr>
          <w:sz w:val="26"/>
        </w:rPr>
        <w:t>Е.А.</w:t>
      </w:r>
      <w:r>
        <w:rPr>
          <w:spacing w:val="1"/>
          <w:sz w:val="26"/>
        </w:rPr>
        <w:t xml:space="preserve"> </w:t>
      </w:r>
      <w:r>
        <w:rPr>
          <w:sz w:val="26"/>
        </w:rPr>
        <w:t>Екжановва,</w:t>
      </w:r>
      <w:r>
        <w:rPr>
          <w:spacing w:val="1"/>
          <w:sz w:val="26"/>
        </w:rPr>
        <w:t xml:space="preserve"> </w:t>
      </w:r>
      <w:r>
        <w:rPr>
          <w:sz w:val="26"/>
        </w:rPr>
        <w:t>Е.А.</w:t>
      </w:r>
      <w:r>
        <w:rPr>
          <w:spacing w:val="1"/>
          <w:sz w:val="26"/>
        </w:rPr>
        <w:t xml:space="preserve"> </w:t>
      </w:r>
      <w:r>
        <w:rPr>
          <w:sz w:val="26"/>
        </w:rPr>
        <w:t>Стребелева</w:t>
      </w:r>
      <w:r>
        <w:rPr>
          <w:spacing w:val="1"/>
          <w:sz w:val="26"/>
        </w:rPr>
        <w:t xml:space="preserve"> </w:t>
      </w:r>
      <w:r>
        <w:rPr>
          <w:sz w:val="26"/>
        </w:rPr>
        <w:t>«Коррекционно-развивающее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воспитание».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 дошкольных образовательных учреждений компенсирующего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интеллекта-М.:</w:t>
      </w:r>
      <w:r>
        <w:rPr>
          <w:spacing w:val="-2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1"/>
          <w:sz w:val="26"/>
        </w:rPr>
        <w:t xml:space="preserve"> </w:t>
      </w:r>
      <w:r>
        <w:rPr>
          <w:sz w:val="26"/>
        </w:rPr>
        <w:t>2005</w:t>
      </w:r>
    </w:p>
    <w:p>
      <w:pPr>
        <w:pStyle w:val="11"/>
        <w:numPr>
          <w:ilvl w:val="0"/>
          <w:numId w:val="21"/>
        </w:numPr>
        <w:tabs>
          <w:tab w:val="left" w:pos="695"/>
        </w:tabs>
        <w:spacing w:before="0" w:after="0" w:line="259" w:lineRule="auto"/>
        <w:ind w:left="538" w:right="499" w:firstLine="0"/>
        <w:jc w:val="both"/>
        <w:rPr>
          <w:sz w:val="26"/>
        </w:rPr>
      </w:pPr>
      <w:r>
        <w:rPr>
          <w:sz w:val="26"/>
        </w:rPr>
        <w:t>Лалаева Р.И., Серебрякова Н.В., Зорина С.В. Нарушения речи и их коррекция у детей с</w:t>
      </w:r>
      <w:r>
        <w:rPr>
          <w:spacing w:val="1"/>
          <w:sz w:val="26"/>
        </w:rPr>
        <w:t xml:space="preserve"> </w:t>
      </w:r>
      <w:r>
        <w:rPr>
          <w:sz w:val="26"/>
        </w:rPr>
        <w:t>задержкой психического развития; Учеб. Пособие для студ. высш. учеб. завед..- М.: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Гуманит.изд.</w:t>
      </w:r>
      <w:r>
        <w:rPr>
          <w:spacing w:val="-2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ВЛАДОС,</w:t>
      </w:r>
      <w:r>
        <w:rPr>
          <w:spacing w:val="-1"/>
          <w:sz w:val="26"/>
        </w:rPr>
        <w:t xml:space="preserve"> </w:t>
      </w:r>
      <w:r>
        <w:rPr>
          <w:sz w:val="26"/>
        </w:rPr>
        <w:t>2003</w:t>
      </w:r>
    </w:p>
    <w:p>
      <w:pPr>
        <w:pStyle w:val="8"/>
        <w:spacing w:line="271" w:lineRule="exact"/>
      </w:pPr>
      <w:r>
        <w:t xml:space="preserve">-Е.Н.Котышева,    </w:t>
      </w:r>
      <w:r>
        <w:rPr>
          <w:spacing w:val="50"/>
        </w:rPr>
        <w:t xml:space="preserve"> </w:t>
      </w:r>
      <w:r>
        <w:t xml:space="preserve">«Музыкальная     </w:t>
      </w:r>
      <w:r>
        <w:rPr>
          <w:spacing w:val="49"/>
        </w:rPr>
        <w:t xml:space="preserve"> </w:t>
      </w:r>
      <w:r>
        <w:t xml:space="preserve">психокоррекция     </w:t>
      </w:r>
      <w:r>
        <w:rPr>
          <w:spacing w:val="48"/>
        </w:rPr>
        <w:t xml:space="preserve"> </w:t>
      </w:r>
      <w:r>
        <w:t xml:space="preserve">детей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7"/>
        </w:rPr>
        <w:t xml:space="preserve"> </w:t>
      </w:r>
      <w:r>
        <w:t>ограниченными</w:t>
      </w:r>
    </w:p>
    <w:p>
      <w:pPr>
        <w:pStyle w:val="8"/>
        <w:ind w:right="502"/>
      </w:pPr>
      <w:r>
        <w:t>возможностями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представляет</w:t>
      </w:r>
      <w:r>
        <w:rPr>
          <w:spacing w:val="66"/>
        </w:rPr>
        <w:t xml:space="preserve"> </w:t>
      </w:r>
      <w:r>
        <w:t>цикл</w:t>
      </w:r>
      <w:r>
        <w:rPr>
          <w:spacing w:val="66"/>
        </w:rPr>
        <w:t xml:space="preserve"> </w:t>
      </w:r>
      <w:r>
        <w:t>музыкально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дошкольников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ограниченными</w:t>
      </w:r>
      <w:r>
        <w:rPr>
          <w:spacing w:val="66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движений;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2010</w:t>
      </w:r>
    </w:p>
    <w:p>
      <w:pPr>
        <w:pStyle w:val="11"/>
        <w:numPr>
          <w:ilvl w:val="0"/>
          <w:numId w:val="21"/>
        </w:numPr>
        <w:tabs>
          <w:tab w:val="left" w:pos="700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Жукова Н.С. Логопедия. Преодоление общего недоразвития речи у дошкольников: Кн.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логопеда.</w:t>
      </w:r>
      <w:r>
        <w:rPr>
          <w:spacing w:val="-1"/>
          <w:sz w:val="26"/>
        </w:rPr>
        <w:t xml:space="preserve"> </w:t>
      </w:r>
      <w:r>
        <w:rPr>
          <w:sz w:val="26"/>
        </w:rPr>
        <w:t>Екатеринбург: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АРД</w:t>
      </w:r>
      <w:r>
        <w:rPr>
          <w:spacing w:val="2"/>
          <w:sz w:val="26"/>
        </w:rPr>
        <w:t xml:space="preserve"> </w:t>
      </w:r>
      <w:r>
        <w:rPr>
          <w:sz w:val="26"/>
        </w:rPr>
        <w:t>ЛТД,</w:t>
      </w:r>
      <w:r>
        <w:rPr>
          <w:spacing w:val="-2"/>
          <w:sz w:val="26"/>
        </w:rPr>
        <w:t xml:space="preserve"> </w:t>
      </w:r>
      <w:r>
        <w:rPr>
          <w:sz w:val="26"/>
        </w:rPr>
        <w:t>1998</w:t>
      </w:r>
    </w:p>
    <w:p>
      <w:pPr>
        <w:pStyle w:val="11"/>
        <w:numPr>
          <w:ilvl w:val="0"/>
          <w:numId w:val="21"/>
        </w:numPr>
        <w:tabs>
          <w:tab w:val="left" w:pos="835"/>
        </w:tabs>
        <w:spacing w:before="0" w:after="0" w:line="240" w:lineRule="auto"/>
        <w:ind w:left="538" w:right="722" w:firstLine="0"/>
        <w:jc w:val="both"/>
        <w:rPr>
          <w:sz w:val="26"/>
        </w:rPr>
      </w:pPr>
      <w:r>
        <w:rPr>
          <w:sz w:val="26"/>
        </w:rPr>
        <w:t>Инклюзивная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образовании.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 учреждений/Под ред. Т.В. Волосовец, Е.Н. Кутеповой. -М.: МОЗАИКА-</w:t>
      </w:r>
      <w:r>
        <w:rPr>
          <w:spacing w:val="1"/>
          <w:sz w:val="26"/>
        </w:rPr>
        <w:t xml:space="preserve"> </w:t>
      </w:r>
      <w:r>
        <w:rPr>
          <w:sz w:val="26"/>
        </w:rPr>
        <w:t>СИНТЕЗ, 2011</w:t>
      </w:r>
    </w:p>
    <w:p>
      <w:pPr>
        <w:pStyle w:val="8"/>
        <w:jc w:val="left"/>
      </w:pPr>
      <w:r>
        <w:t>-Лопухина</w:t>
      </w:r>
      <w:r>
        <w:rPr>
          <w:spacing w:val="-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Логопедия-речь,</w:t>
      </w:r>
      <w:r>
        <w:rPr>
          <w:spacing w:val="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движение:</w:t>
      </w:r>
      <w:r>
        <w:rPr>
          <w:spacing w:val="-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для логопедов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родителей.</w:t>
      </w:r>
    </w:p>
    <w:p>
      <w:pPr>
        <w:pStyle w:val="8"/>
        <w:spacing w:line="298" w:lineRule="exact"/>
        <w:jc w:val="left"/>
      </w:pPr>
      <w:r>
        <w:t>-СПб.:</w:t>
      </w:r>
      <w:r>
        <w:rPr>
          <w:spacing w:val="-3"/>
        </w:rPr>
        <w:t xml:space="preserve"> </w:t>
      </w:r>
      <w:r>
        <w:t>Дельта,</w:t>
      </w:r>
      <w:r>
        <w:rPr>
          <w:spacing w:val="-2"/>
        </w:rPr>
        <w:t xml:space="preserve"> </w:t>
      </w:r>
      <w:r>
        <w:t>1999</w:t>
      </w:r>
    </w:p>
    <w:p>
      <w:pPr>
        <w:pStyle w:val="11"/>
        <w:numPr>
          <w:ilvl w:val="0"/>
          <w:numId w:val="21"/>
        </w:numPr>
        <w:tabs>
          <w:tab w:val="left" w:pos="799"/>
        </w:tabs>
        <w:spacing w:before="0" w:after="0" w:line="240" w:lineRule="auto"/>
        <w:ind w:left="538" w:right="724" w:firstLine="0"/>
        <w:jc w:val="left"/>
        <w:rPr>
          <w:sz w:val="26"/>
        </w:rPr>
      </w:pPr>
      <w:r>
        <w:rPr>
          <w:sz w:val="26"/>
        </w:rPr>
        <w:t>Филичева</w:t>
      </w:r>
      <w:r>
        <w:rPr>
          <w:spacing w:val="39"/>
          <w:sz w:val="26"/>
        </w:rPr>
        <w:t xml:space="preserve"> </w:t>
      </w:r>
      <w:r>
        <w:rPr>
          <w:sz w:val="26"/>
        </w:rPr>
        <w:t>Т.Б.,</w:t>
      </w:r>
      <w:r>
        <w:rPr>
          <w:spacing w:val="39"/>
          <w:sz w:val="26"/>
        </w:rPr>
        <w:t xml:space="preserve"> </w:t>
      </w:r>
      <w:r>
        <w:rPr>
          <w:sz w:val="26"/>
        </w:rPr>
        <w:t>Чиркина</w:t>
      </w:r>
      <w:r>
        <w:rPr>
          <w:spacing w:val="40"/>
          <w:sz w:val="26"/>
        </w:rPr>
        <w:t xml:space="preserve"> </w:t>
      </w:r>
      <w:r>
        <w:rPr>
          <w:sz w:val="26"/>
        </w:rPr>
        <w:t>Г.В.</w:t>
      </w:r>
      <w:r>
        <w:rPr>
          <w:spacing w:val="39"/>
          <w:sz w:val="26"/>
        </w:rPr>
        <w:t xml:space="preserve"> </w:t>
      </w:r>
      <w:r>
        <w:rPr>
          <w:sz w:val="26"/>
        </w:rPr>
        <w:t>Устранение</w:t>
      </w:r>
      <w:r>
        <w:rPr>
          <w:spacing w:val="39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39"/>
          <w:sz w:val="26"/>
        </w:rPr>
        <w:t xml:space="preserve"> </w:t>
      </w:r>
      <w:r>
        <w:rPr>
          <w:sz w:val="26"/>
        </w:rPr>
        <w:t>недоразвития</w:t>
      </w:r>
      <w:r>
        <w:rPr>
          <w:spacing w:val="40"/>
          <w:sz w:val="26"/>
        </w:rPr>
        <w:t xml:space="preserve"> </w:t>
      </w:r>
      <w:r>
        <w:rPr>
          <w:sz w:val="26"/>
        </w:rPr>
        <w:t>речи</w:t>
      </w:r>
      <w:r>
        <w:rPr>
          <w:spacing w:val="41"/>
          <w:sz w:val="26"/>
        </w:rPr>
        <w:t xml:space="preserve"> </w:t>
      </w:r>
      <w:r>
        <w:rPr>
          <w:sz w:val="26"/>
        </w:rPr>
        <w:t>у</w:t>
      </w:r>
      <w:r>
        <w:rPr>
          <w:spacing w:val="3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возраста: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пособие.-М.:</w:t>
      </w:r>
      <w:r>
        <w:rPr>
          <w:spacing w:val="-1"/>
          <w:sz w:val="26"/>
        </w:rPr>
        <w:t xml:space="preserve"> </w:t>
      </w:r>
      <w:r>
        <w:rPr>
          <w:sz w:val="26"/>
        </w:rPr>
        <w:t>Айрис-пресс,</w:t>
      </w:r>
      <w:r>
        <w:rPr>
          <w:spacing w:val="1"/>
          <w:sz w:val="26"/>
        </w:rPr>
        <w:t xml:space="preserve"> </w:t>
      </w:r>
      <w:r>
        <w:rPr>
          <w:sz w:val="26"/>
        </w:rPr>
        <w:t>2004</w:t>
      </w:r>
    </w:p>
    <w:p>
      <w:pPr>
        <w:pStyle w:val="11"/>
        <w:numPr>
          <w:ilvl w:val="0"/>
          <w:numId w:val="21"/>
        </w:numPr>
        <w:tabs>
          <w:tab w:val="left" w:pos="724"/>
        </w:tabs>
        <w:spacing w:before="0" w:after="0" w:line="240" w:lineRule="auto"/>
        <w:ind w:left="538" w:right="731" w:firstLine="0"/>
        <w:jc w:val="left"/>
        <w:rPr>
          <w:sz w:val="26"/>
        </w:rPr>
      </w:pPr>
      <w:r>
        <w:rPr>
          <w:sz w:val="26"/>
        </w:rPr>
        <w:t>Н.В.</w:t>
      </w:r>
      <w:r>
        <w:rPr>
          <w:spacing w:val="28"/>
          <w:sz w:val="26"/>
        </w:rPr>
        <w:t xml:space="preserve"> </w:t>
      </w:r>
      <w:r>
        <w:rPr>
          <w:sz w:val="26"/>
        </w:rPr>
        <w:t>Нищева</w:t>
      </w:r>
      <w:r>
        <w:rPr>
          <w:spacing w:val="29"/>
          <w:sz w:val="26"/>
        </w:rPr>
        <w:t xml:space="preserve"> </w:t>
      </w:r>
      <w:r>
        <w:rPr>
          <w:sz w:val="26"/>
        </w:rPr>
        <w:t>Конспекты</w:t>
      </w:r>
      <w:r>
        <w:rPr>
          <w:spacing w:val="29"/>
          <w:sz w:val="26"/>
        </w:rPr>
        <w:t xml:space="preserve"> </w:t>
      </w:r>
      <w:r>
        <w:rPr>
          <w:sz w:val="26"/>
        </w:rPr>
        <w:t>подгрупповых</w:t>
      </w:r>
      <w:r>
        <w:rPr>
          <w:spacing w:val="31"/>
          <w:sz w:val="26"/>
        </w:rPr>
        <w:t xml:space="preserve"> </w:t>
      </w:r>
      <w:r>
        <w:rPr>
          <w:sz w:val="26"/>
        </w:rPr>
        <w:t>логопедических</w:t>
      </w:r>
      <w:r>
        <w:rPr>
          <w:spacing w:val="29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младшей</w:t>
      </w:r>
      <w:r>
        <w:rPr>
          <w:spacing w:val="29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6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сада.-СПб.: ООО</w:t>
      </w:r>
      <w:r>
        <w:rPr>
          <w:spacing w:val="2"/>
          <w:sz w:val="26"/>
        </w:rPr>
        <w:t xml:space="preserve"> </w:t>
      </w:r>
      <w:r>
        <w:rPr>
          <w:sz w:val="26"/>
        </w:rPr>
        <w:t>«Издательство «ДЕТСТВО-ПРЕСС», 2016</w:t>
      </w:r>
    </w:p>
    <w:p>
      <w:pPr>
        <w:pStyle w:val="11"/>
        <w:numPr>
          <w:ilvl w:val="0"/>
          <w:numId w:val="21"/>
        </w:numPr>
        <w:tabs>
          <w:tab w:val="left" w:pos="722"/>
        </w:tabs>
        <w:spacing w:before="0" w:after="0" w:line="240" w:lineRule="auto"/>
        <w:ind w:left="538" w:right="720" w:firstLine="0"/>
        <w:jc w:val="both"/>
        <w:rPr>
          <w:sz w:val="26"/>
        </w:rPr>
      </w:pPr>
      <w:r>
        <w:rPr>
          <w:sz w:val="26"/>
        </w:rPr>
        <w:t>Коноваленко С.В., Кременецкая М.И. Развитие психофизиологической базы речи 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 с нарушением развития. – 2-е изд., перераб. и дополн.-</w:t>
      </w:r>
      <w:r>
        <w:rPr>
          <w:spacing w:val="1"/>
          <w:sz w:val="26"/>
        </w:rPr>
        <w:t xml:space="preserve"> </w:t>
      </w:r>
      <w:r>
        <w:rPr>
          <w:sz w:val="26"/>
        </w:rPr>
        <w:t>СПб.:</w:t>
      </w:r>
      <w:r>
        <w:rPr>
          <w:spacing w:val="-2"/>
          <w:sz w:val="26"/>
        </w:rPr>
        <w:t xml:space="preserve"> </w:t>
      </w:r>
      <w:r>
        <w:rPr>
          <w:sz w:val="26"/>
        </w:rPr>
        <w:t>ООО «ИЗДАТЕЛЬСТВО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«ДЕТСТВО-ПРЕСС»,</w:t>
      </w:r>
      <w:r>
        <w:rPr>
          <w:spacing w:val="-2"/>
          <w:sz w:val="26"/>
        </w:rPr>
        <w:t xml:space="preserve"> </w:t>
      </w:r>
      <w:r>
        <w:rPr>
          <w:sz w:val="26"/>
        </w:rPr>
        <w:t>2017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21"/>
        </w:numPr>
        <w:tabs>
          <w:tab w:val="left" w:pos="789"/>
        </w:tabs>
        <w:spacing w:before="67" w:after="0" w:line="240" w:lineRule="auto"/>
        <w:ind w:left="538" w:right="723" w:firstLine="0"/>
        <w:jc w:val="left"/>
        <w:rPr>
          <w:sz w:val="26"/>
        </w:rPr>
      </w:pPr>
      <w:r>
        <w:rPr>
          <w:sz w:val="26"/>
        </w:rPr>
        <w:t>Занятия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детей</w:t>
      </w:r>
      <w:r>
        <w:rPr>
          <w:spacing w:val="30"/>
          <w:sz w:val="26"/>
        </w:rPr>
        <w:t xml:space="preserve"> </w:t>
      </w:r>
      <w:r>
        <w:rPr>
          <w:sz w:val="26"/>
        </w:rPr>
        <w:t>с</w:t>
      </w:r>
      <w:r>
        <w:rPr>
          <w:spacing w:val="30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30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29"/>
          <w:sz w:val="26"/>
        </w:rPr>
        <w:t xml:space="preserve"> </w:t>
      </w:r>
      <w:r>
        <w:rPr>
          <w:sz w:val="26"/>
        </w:rPr>
        <w:t>развития.</w:t>
      </w:r>
      <w:r>
        <w:rPr>
          <w:spacing w:val="30"/>
          <w:sz w:val="26"/>
        </w:rPr>
        <w:t xml:space="preserve"> </w:t>
      </w:r>
      <w:r>
        <w:rPr>
          <w:sz w:val="26"/>
        </w:rPr>
        <w:t>Старший</w:t>
      </w:r>
      <w:r>
        <w:rPr>
          <w:spacing w:val="30"/>
          <w:sz w:val="26"/>
        </w:rPr>
        <w:t xml:space="preserve"> </w:t>
      </w:r>
      <w:r>
        <w:rPr>
          <w:sz w:val="26"/>
        </w:rPr>
        <w:t>дошкольный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возраст/</w:t>
      </w:r>
      <w:r>
        <w:rPr>
          <w:spacing w:val="-3"/>
          <w:sz w:val="26"/>
        </w:rPr>
        <w:t xml:space="preserve"> </w:t>
      </w:r>
      <w:r>
        <w:rPr>
          <w:sz w:val="26"/>
        </w:rPr>
        <w:t>авт.-сост.</w:t>
      </w:r>
      <w:r>
        <w:rPr>
          <w:spacing w:val="-2"/>
          <w:sz w:val="26"/>
        </w:rPr>
        <w:t xml:space="preserve"> </w:t>
      </w:r>
      <w:r>
        <w:rPr>
          <w:sz w:val="26"/>
        </w:rPr>
        <w:t>Н.В.</w:t>
      </w:r>
      <w:r>
        <w:rPr>
          <w:spacing w:val="-3"/>
          <w:sz w:val="26"/>
        </w:rPr>
        <w:t xml:space="preserve"> </w:t>
      </w:r>
      <w:r>
        <w:rPr>
          <w:sz w:val="26"/>
        </w:rPr>
        <w:t>Ротарь,</w:t>
      </w:r>
      <w:r>
        <w:rPr>
          <w:spacing w:val="-2"/>
          <w:sz w:val="26"/>
        </w:rPr>
        <w:t xml:space="preserve"> </w:t>
      </w:r>
      <w:r>
        <w:rPr>
          <w:sz w:val="26"/>
        </w:rPr>
        <w:t>Т.В.</w:t>
      </w:r>
      <w:r>
        <w:rPr>
          <w:spacing w:val="-3"/>
          <w:sz w:val="26"/>
        </w:rPr>
        <w:t xml:space="preserve"> </w:t>
      </w:r>
      <w:r>
        <w:rPr>
          <w:sz w:val="26"/>
        </w:rPr>
        <w:t>Карцева.</w:t>
      </w:r>
      <w:r>
        <w:rPr>
          <w:spacing w:val="-2"/>
          <w:sz w:val="26"/>
        </w:rPr>
        <w:t xml:space="preserve"> </w:t>
      </w:r>
      <w:r>
        <w:rPr>
          <w:sz w:val="26"/>
        </w:rPr>
        <w:t>Изд. -2-е,</w:t>
      </w:r>
      <w:r>
        <w:rPr>
          <w:spacing w:val="-2"/>
          <w:sz w:val="26"/>
        </w:rPr>
        <w:t xml:space="preserve"> </w:t>
      </w:r>
      <w:r>
        <w:rPr>
          <w:sz w:val="26"/>
        </w:rPr>
        <w:t>испр.-</w:t>
      </w:r>
      <w:r>
        <w:rPr>
          <w:spacing w:val="-3"/>
          <w:sz w:val="26"/>
        </w:rPr>
        <w:t xml:space="preserve"> </w:t>
      </w:r>
      <w:r>
        <w:rPr>
          <w:sz w:val="26"/>
        </w:rPr>
        <w:t>Волгоград.: Учитель</w:t>
      </w:r>
    </w:p>
    <w:p>
      <w:pPr>
        <w:pStyle w:val="8"/>
        <w:spacing w:before="10"/>
        <w:ind w:left="0"/>
        <w:jc w:val="left"/>
      </w:pPr>
    </w:p>
    <w:p>
      <w:pPr>
        <w:pStyle w:val="11"/>
        <w:numPr>
          <w:ilvl w:val="2"/>
          <w:numId w:val="49"/>
        </w:numPr>
        <w:tabs>
          <w:tab w:val="left" w:pos="2685"/>
        </w:tabs>
        <w:spacing w:before="0" w:after="0" w:line="237" w:lineRule="auto"/>
        <w:ind w:left="1105" w:right="510" w:firstLine="995"/>
        <w:jc w:val="left"/>
        <w:rPr>
          <w:sz w:val="26"/>
        </w:rPr>
      </w:pPr>
      <w:r>
        <w:rPr>
          <w:b/>
          <w:sz w:val="26"/>
        </w:rPr>
        <w:t>Описание используемых специальных методов, методических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пособий и дидактических материалов для детей с ОВЗ, детей-инвалидов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Имеющееся</w:t>
      </w:r>
      <w:r>
        <w:rPr>
          <w:spacing w:val="29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29"/>
          <w:sz w:val="26"/>
        </w:rPr>
        <w:t xml:space="preserve"> </w:t>
      </w:r>
      <w:r>
        <w:rPr>
          <w:sz w:val="26"/>
        </w:rPr>
        <w:t>обеспечение,</w:t>
      </w:r>
      <w:r>
        <w:rPr>
          <w:spacing w:val="31"/>
          <w:sz w:val="26"/>
        </w:rPr>
        <w:t xml:space="preserve"> </w:t>
      </w:r>
      <w:r>
        <w:rPr>
          <w:sz w:val="26"/>
        </w:rPr>
        <w:t>включающее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себя</w:t>
      </w:r>
      <w:r>
        <w:rPr>
          <w:spacing w:val="32"/>
          <w:sz w:val="26"/>
        </w:rPr>
        <w:t xml:space="preserve"> </w:t>
      </w:r>
      <w:r>
        <w:rPr>
          <w:sz w:val="26"/>
        </w:rPr>
        <w:t>все</w:t>
      </w:r>
      <w:r>
        <w:rPr>
          <w:spacing w:val="29"/>
          <w:sz w:val="26"/>
        </w:rPr>
        <w:t xml:space="preserve"> </w:t>
      </w:r>
      <w:r>
        <w:rPr>
          <w:sz w:val="26"/>
        </w:rPr>
        <w:t>необходимые</w:t>
      </w:r>
    </w:p>
    <w:p>
      <w:pPr>
        <w:pStyle w:val="8"/>
        <w:ind w:right="502"/>
      </w:pPr>
      <w:r>
        <w:t>педагогам методические пособия, дидактический материал, дидактические настольно-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пальчиковой,</w:t>
      </w:r>
      <w:r>
        <w:rPr>
          <w:spacing w:val="1"/>
        </w:rPr>
        <w:t xml:space="preserve"> </w:t>
      </w:r>
      <w:r>
        <w:t>мимической,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-4"/>
        </w:rPr>
        <w:t xml:space="preserve"> </w:t>
      </w:r>
      <w:r>
        <w:t>артикуляционной</w:t>
      </w:r>
      <w:r>
        <w:rPr>
          <w:spacing w:val="-2"/>
        </w:rPr>
        <w:t xml:space="preserve"> </w:t>
      </w:r>
      <w:r>
        <w:t>гимнастики;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родителей.</w:t>
      </w:r>
    </w:p>
    <w:p>
      <w:pPr>
        <w:pStyle w:val="8"/>
        <w:spacing w:before="1"/>
        <w:ind w:right="510" w:firstLine="56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используются</w:t>
      </w:r>
      <w:r>
        <w:rPr>
          <w:spacing w:val="66"/>
        </w:rPr>
        <w:t xml:space="preserve"> </w:t>
      </w:r>
      <w:r>
        <w:t>наиболее</w:t>
      </w:r>
      <w:r>
        <w:rPr>
          <w:spacing w:val="66"/>
        </w:rPr>
        <w:t xml:space="preserve"> </w:t>
      </w:r>
      <w:r>
        <w:t>доступные</w:t>
      </w:r>
      <w:r>
        <w:rPr>
          <w:spacing w:val="66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наглядные,</w:t>
      </w:r>
      <w:r>
        <w:rPr>
          <w:spacing w:val="-2"/>
        </w:rPr>
        <w:t xml:space="preserve"> </w:t>
      </w:r>
      <w:r>
        <w:t>практические,</w:t>
      </w:r>
      <w:r>
        <w:rPr>
          <w:spacing w:val="-1"/>
        </w:rPr>
        <w:t xml:space="preserve"> </w:t>
      </w:r>
      <w:r>
        <w:t>словесные.</w:t>
      </w:r>
    </w:p>
    <w:p>
      <w:pPr>
        <w:pStyle w:val="8"/>
        <w:ind w:right="499" w:firstLine="566"/>
      </w:pP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компьютерные, синтеза элементов песочной терапии, арт-терапии).</w:t>
      </w:r>
      <w:r>
        <w:rPr>
          <w:spacing w:val="1"/>
        </w:rPr>
        <w:t xml:space="preserve"> </w:t>
      </w:r>
      <w:r>
        <w:t>В работе с</w:t>
      </w:r>
      <w:r>
        <w:rPr>
          <w:spacing w:val="1"/>
        </w:rPr>
        <w:t xml:space="preserve"> </w:t>
      </w:r>
      <w:r>
        <w:t>детьми с ОВЗ, детьми-инвалидами</w:t>
      </w:r>
      <w:r>
        <w:rPr>
          <w:spacing w:val="1"/>
        </w:rPr>
        <w:t xml:space="preserve"> </w:t>
      </w:r>
      <w:r>
        <w:t>используются 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биоэнергопластика;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массаж;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ритмика;</w:t>
      </w:r>
      <w:r>
        <w:rPr>
          <w:spacing w:val="1"/>
        </w:rPr>
        <w:t xml:space="preserve"> </w:t>
      </w:r>
      <w:r>
        <w:t>кинезиологические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(А.Л.Сиротюк);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телодвижений</w:t>
      </w:r>
      <w:r>
        <w:rPr>
          <w:spacing w:val="1"/>
        </w:rPr>
        <w:t xml:space="preserve"> </w:t>
      </w:r>
      <w:r>
        <w:t>(С.И.</w:t>
      </w:r>
      <w:r>
        <w:rPr>
          <w:spacing w:val="1"/>
        </w:rPr>
        <w:t xml:space="preserve"> </w:t>
      </w:r>
      <w:r>
        <w:t>Веневцев);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сенсорно-координаторных</w:t>
      </w:r>
      <w:r>
        <w:rPr>
          <w:spacing w:val="1"/>
        </w:rPr>
        <w:t xml:space="preserve"> </w:t>
      </w:r>
      <w:r>
        <w:t>тренажей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сигнальных</w:t>
      </w:r>
      <w:r>
        <w:rPr>
          <w:spacing w:val="-2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В.Базарного.</w:t>
      </w:r>
    </w:p>
    <w:p>
      <w:pPr>
        <w:pStyle w:val="8"/>
        <w:ind w:right="499" w:firstLine="566"/>
      </w:pPr>
      <w:r>
        <w:t>В дополнение к традиционным методам воздействия,</w:t>
      </w:r>
      <w:r>
        <w:rPr>
          <w:spacing w:val="1"/>
        </w:rPr>
        <w:t xml:space="preserve"> </w:t>
      </w:r>
      <w:r>
        <w:t>помогающим в достижении</w:t>
      </w:r>
      <w:r>
        <w:rPr>
          <w:spacing w:val="1"/>
        </w:rPr>
        <w:t xml:space="preserve"> </w:t>
      </w:r>
      <w:r>
        <w:t>максимально возможных успехов и являются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 коррекции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массаж: классический, зондовый, точечный, зрительная гимнастика.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 упражнения с шариком, с ложкой, с бинтом,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автоматизации звуков</w:t>
      </w:r>
      <w:r>
        <w:rPr>
          <w:spacing w:val="1"/>
        </w:rPr>
        <w:t xml:space="preserve"> </w:t>
      </w:r>
      <w:r>
        <w:t>эффективно работают</w:t>
      </w:r>
      <w:r>
        <w:rPr>
          <w:spacing w:val="1"/>
        </w:rPr>
        <w:t xml:space="preserve"> </w:t>
      </w:r>
      <w:r>
        <w:t>элементы су – джок терапии. С целью нормализации мышечного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расслабляющих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психогимнастики,</w:t>
      </w:r>
      <w:r>
        <w:rPr>
          <w:spacing w:val="1"/>
        </w:rPr>
        <w:t xml:space="preserve"> </w:t>
      </w:r>
      <w:r>
        <w:t>релаксационнных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психофизической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мышечное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улучшает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лицевых</w:t>
      </w:r>
      <w:r>
        <w:rPr>
          <w:spacing w:val="-1"/>
        </w:rPr>
        <w:t xml:space="preserve"> </w:t>
      </w:r>
      <w:r>
        <w:t>мышц.</w:t>
      </w:r>
    </w:p>
    <w:p>
      <w:pPr>
        <w:pStyle w:val="8"/>
        <w:spacing w:before="1"/>
        <w:ind w:right="507" w:firstLine="566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подхода</w:t>
      </w:r>
      <w:r>
        <w:rPr>
          <w:spacing w:val="64"/>
        </w:rPr>
        <w:t xml:space="preserve"> </w:t>
      </w:r>
      <w:r>
        <w:t>к каждому</w:t>
      </w:r>
      <w:r>
        <w:rPr>
          <w:spacing w:val="-6"/>
        </w:rPr>
        <w:t xml:space="preserve"> </w:t>
      </w:r>
      <w:r>
        <w:t>ребенку.</w:t>
      </w:r>
    </w:p>
    <w:p>
      <w:pPr>
        <w:pStyle w:val="8"/>
        <w:spacing w:before="6"/>
        <w:ind w:left="0"/>
        <w:jc w:val="left"/>
      </w:pPr>
    </w:p>
    <w:p>
      <w:pPr>
        <w:pStyle w:val="4"/>
        <w:numPr>
          <w:ilvl w:val="2"/>
          <w:numId w:val="49"/>
        </w:numPr>
        <w:tabs>
          <w:tab w:val="left" w:pos="1168"/>
        </w:tabs>
        <w:spacing w:before="0" w:after="0" w:line="240" w:lineRule="auto"/>
        <w:ind w:left="3357" w:right="558" w:hanging="2773"/>
        <w:jc w:val="both"/>
      </w:pPr>
      <w:r>
        <w:t>Описание проведения групповых и индивидуальных коррекционных занятий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детьми-инвалидами</w:t>
      </w:r>
    </w:p>
    <w:p>
      <w:pPr>
        <w:pStyle w:val="8"/>
        <w:ind w:right="499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групповые коррекционные занятия</w:t>
      </w:r>
      <w:r>
        <w:rPr>
          <w:spacing w:val="1"/>
        </w:rPr>
        <w:t xml:space="preserve"> </w:t>
      </w:r>
      <w:r>
        <w:t>по понедельникам, вторникам, четвергам, пятницам.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 занимает индивидуальная работа с детьми. В</w:t>
      </w:r>
      <w:r>
        <w:rPr>
          <w:spacing w:val="1"/>
        </w:rPr>
        <w:t xml:space="preserve"> </w:t>
      </w:r>
      <w:r>
        <w:t>компенсирующей группе для</w:t>
      </w:r>
      <w:r>
        <w:rPr>
          <w:spacing w:val="1"/>
        </w:rPr>
        <w:t xml:space="preserve"> </w:t>
      </w:r>
      <w:r>
        <w:t>детей 5-6 лет</w:t>
      </w:r>
      <w:r>
        <w:rPr>
          <w:spacing w:val="1"/>
        </w:rPr>
        <w:t xml:space="preserve"> </w:t>
      </w:r>
      <w:r>
        <w:t>проводится 4 логопедических занятия по</w:t>
      </w:r>
      <w:r>
        <w:rPr>
          <w:spacing w:val="1"/>
        </w:rPr>
        <w:t xml:space="preserve"> </w:t>
      </w:r>
      <w:r>
        <w:t>25 минут, для детей 6-7 лет</w:t>
      </w:r>
      <w:r>
        <w:rPr>
          <w:spacing w:val="1"/>
        </w:rPr>
        <w:t xml:space="preserve"> </w:t>
      </w:r>
      <w:r>
        <w:t>соответственно 4 занятия</w:t>
      </w:r>
      <w:r>
        <w:rPr>
          <w:spacing w:val="1"/>
        </w:rPr>
        <w:t xml:space="preserve"> </w:t>
      </w:r>
      <w:r>
        <w:t>по 30 минут по 2-3 индивидуальных занятия с учителем-</w:t>
      </w:r>
      <w:r>
        <w:rPr>
          <w:spacing w:val="1"/>
        </w:rPr>
        <w:t xml:space="preserve"> </w:t>
      </w:r>
      <w:r>
        <w:t>логопедом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>
      <w:pPr>
        <w:pStyle w:val="8"/>
        <w:ind w:right="501" w:firstLine="566"/>
      </w:pPr>
      <w:r>
        <w:t>Для детей-инвалидов, посещающих</w:t>
      </w:r>
      <w:r>
        <w:rPr>
          <w:spacing w:val="1"/>
        </w:rPr>
        <w:t xml:space="preserve"> </w:t>
      </w:r>
      <w:r>
        <w:t>группу общеразвивающей направленности для</w:t>
      </w:r>
      <w:r>
        <w:rPr>
          <w:spacing w:val="-62"/>
        </w:rPr>
        <w:t xml:space="preserve"> </w:t>
      </w:r>
      <w:r>
        <w:t>детей 5-6 лет и 6-7 лет</w:t>
      </w:r>
      <w:r>
        <w:rPr>
          <w:spacing w:val="1"/>
        </w:rPr>
        <w:t xml:space="preserve"> </w:t>
      </w:r>
      <w:r>
        <w:t>и группу компенсирующей направленности для детей 6-7 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коррекционные</w:t>
      </w:r>
      <w:r>
        <w:rPr>
          <w:spacing w:val="35"/>
        </w:rPr>
        <w:t xml:space="preserve"> </w:t>
      </w:r>
      <w:r>
        <w:t>занятия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педагогом-психологом,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0"/>
      </w:pPr>
      <w:r>
        <w:t>учителем-логопедом, совместная деятельность с музыкальным руководителем. Педагог-</w:t>
      </w:r>
      <w:r>
        <w:rPr>
          <w:spacing w:val="1"/>
        </w:rPr>
        <w:t xml:space="preserve"> </w:t>
      </w:r>
      <w:r>
        <w:t>психолог проводит занятие «Сенсорное развитие» раз в неделю по вторникам. Учитель-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понедельникам.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>
      <w:pPr>
        <w:pStyle w:val="8"/>
        <w:ind w:right="508" w:firstLine="566"/>
      </w:pP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8"/>
        <w:spacing w:before="1"/>
        <w:ind w:right="502" w:firstLine="566"/>
      </w:pPr>
      <w:r>
        <w:t>Для детей-инвалидов, посещающих</w:t>
      </w:r>
      <w:r>
        <w:rPr>
          <w:spacing w:val="1"/>
        </w:rPr>
        <w:t xml:space="preserve"> </w:t>
      </w:r>
      <w:r>
        <w:t>группу общеразвивающей направленности для</w:t>
      </w:r>
      <w:r>
        <w:rPr>
          <w:spacing w:val="-62"/>
        </w:rPr>
        <w:t xml:space="preserve"> </w:t>
      </w:r>
      <w:r>
        <w:t>детей 5-6 лет и 6-7 лет</w:t>
      </w:r>
      <w:r>
        <w:rPr>
          <w:spacing w:val="1"/>
        </w:rPr>
        <w:t xml:space="preserve"> </w:t>
      </w:r>
      <w:r>
        <w:t>группу компенсирующей направленности для детей 6-7 лет</w:t>
      </w:r>
      <w:r>
        <w:rPr>
          <w:spacing w:val="1"/>
        </w:rPr>
        <w:t xml:space="preserve"> </w:t>
      </w:r>
      <w:r>
        <w:t>воспитатели создают комфортные условия для развития, воспитания и образования с</w:t>
      </w:r>
      <w:r>
        <w:rPr>
          <w:spacing w:val="1"/>
        </w:rPr>
        <w:t xml:space="preserve"> </w:t>
      </w:r>
      <w:r>
        <w:t>учетом возрастных и индивидуальных особенностей. Обеспечивают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 ребенку-инвалиду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специалистов.</w:t>
      </w:r>
    </w:p>
    <w:p>
      <w:pPr>
        <w:pStyle w:val="8"/>
        <w:spacing w:before="1"/>
        <w:ind w:right="501" w:firstLine="700"/>
      </w:pPr>
      <w:r>
        <w:t>Для</w:t>
      </w:r>
      <w:r>
        <w:rPr>
          <w:spacing w:val="1"/>
        </w:rPr>
        <w:t xml:space="preserve"> </w:t>
      </w:r>
      <w:r>
        <w:t>ребенка-инвалида,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65"/>
        </w:rPr>
        <w:t xml:space="preserve"> </w:t>
      </w:r>
      <w:r>
        <w:t>моментов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</w:p>
    <w:p>
      <w:pPr>
        <w:pStyle w:val="8"/>
        <w:spacing w:line="298" w:lineRule="exact"/>
        <w:ind w:left="1239"/>
      </w:pPr>
      <w:r>
        <w:t>Специалисты</w:t>
      </w:r>
      <w:r>
        <w:rPr>
          <w:spacing w:val="-4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оказывают</w:t>
      </w:r>
      <w:r>
        <w:rPr>
          <w:spacing w:val="-5"/>
        </w:rPr>
        <w:t xml:space="preserve"> </w:t>
      </w:r>
      <w:r>
        <w:t>консультативную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методическую</w:t>
      </w:r>
      <w:r>
        <w:rPr>
          <w:spacing w:val="-4"/>
        </w:rPr>
        <w:t xml:space="preserve"> </w:t>
      </w:r>
      <w:r>
        <w:t>поддержку.</w:t>
      </w:r>
    </w:p>
    <w:p>
      <w:pPr>
        <w:pStyle w:val="4"/>
        <w:numPr>
          <w:ilvl w:val="2"/>
          <w:numId w:val="49"/>
        </w:numPr>
        <w:tabs>
          <w:tab w:val="left" w:pos="1207"/>
        </w:tabs>
        <w:spacing w:before="8" w:after="0" w:line="240" w:lineRule="auto"/>
        <w:ind w:left="4180" w:right="597" w:hanging="3558"/>
        <w:jc w:val="both"/>
      </w:pPr>
      <w:r>
        <w:t>Осуществление</w:t>
      </w:r>
      <w:r>
        <w:rPr>
          <w:spacing w:val="-7"/>
        </w:rPr>
        <w:t xml:space="preserve"> </w:t>
      </w:r>
      <w:r>
        <w:t>квалифицированной</w:t>
      </w:r>
      <w:r>
        <w:rPr>
          <w:spacing w:val="-7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детей-инвалидов</w:t>
      </w:r>
    </w:p>
    <w:p>
      <w:pPr>
        <w:pStyle w:val="8"/>
        <w:spacing w:line="291" w:lineRule="exact"/>
        <w:ind w:left="1105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>
      <w:pPr>
        <w:pStyle w:val="11"/>
        <w:numPr>
          <w:ilvl w:val="0"/>
          <w:numId w:val="21"/>
        </w:numPr>
        <w:tabs>
          <w:tab w:val="left" w:pos="794"/>
        </w:tabs>
        <w:spacing w:before="1" w:after="0" w:line="240" w:lineRule="auto"/>
        <w:ind w:left="538" w:right="501" w:firstLine="64"/>
        <w:jc w:val="both"/>
        <w:rPr>
          <w:sz w:val="26"/>
        </w:rPr>
      </w:pPr>
      <w:r>
        <w:rPr>
          <w:sz w:val="26"/>
        </w:rPr>
        <w:t>выбор оптимальных для развития ребёнка с ОВЗ, ребенка-инвалида 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программ/методик,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приёмов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>
      <w:pPr>
        <w:pStyle w:val="11"/>
        <w:numPr>
          <w:ilvl w:val="0"/>
          <w:numId w:val="21"/>
        </w:numPr>
        <w:tabs>
          <w:tab w:val="left" w:pos="921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>
      <w:pPr>
        <w:pStyle w:val="8"/>
        <w:ind w:right="509"/>
      </w:pPr>
      <w:r>
        <w:t>-системное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 процесса, направленное на</w:t>
      </w:r>
      <w:r>
        <w:rPr>
          <w:spacing w:val="1"/>
        </w:rPr>
        <w:t xml:space="preserve"> </w:t>
      </w:r>
      <w:r>
        <w:t>формирование предпосылок к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коррекцию отклонений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</w:p>
    <w:p>
      <w:pPr>
        <w:pStyle w:val="8"/>
        <w:spacing w:line="298" w:lineRule="exact"/>
      </w:pPr>
      <w:r>
        <w:t>-коррекцию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процессов;</w:t>
      </w:r>
    </w:p>
    <w:p>
      <w:pPr>
        <w:pStyle w:val="11"/>
        <w:numPr>
          <w:ilvl w:val="0"/>
          <w:numId w:val="21"/>
        </w:numPr>
        <w:tabs>
          <w:tab w:val="left" w:pos="746"/>
        </w:tabs>
        <w:spacing w:before="0" w:after="0" w:line="240" w:lineRule="auto"/>
        <w:ind w:left="538" w:right="507" w:firstLine="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49"/>
          <w:sz w:val="26"/>
        </w:rPr>
        <w:t xml:space="preserve"> </w:t>
      </w:r>
      <w:r>
        <w:rPr>
          <w:sz w:val="26"/>
        </w:rPr>
        <w:t>эмоционально-волевой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50"/>
          <w:sz w:val="26"/>
        </w:rPr>
        <w:t xml:space="preserve"> </w:t>
      </w:r>
      <w:r>
        <w:rPr>
          <w:sz w:val="26"/>
        </w:rPr>
        <w:t>сфер</w:t>
      </w:r>
      <w:r>
        <w:rPr>
          <w:spacing w:val="49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психокоррекцию</w:t>
      </w:r>
      <w:r>
        <w:rPr>
          <w:spacing w:val="51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поведения;</w:t>
      </w:r>
    </w:p>
    <w:p>
      <w:pPr>
        <w:pStyle w:val="8"/>
        <w:tabs>
          <w:tab w:val="left" w:pos="2261"/>
          <w:tab w:val="left" w:pos="3284"/>
          <w:tab w:val="left" w:pos="4381"/>
          <w:tab w:val="left" w:pos="4726"/>
          <w:tab w:val="left" w:pos="5822"/>
          <w:tab w:val="left" w:pos="8000"/>
          <w:tab w:val="left" w:pos="9124"/>
          <w:tab w:val="left" w:pos="10047"/>
        </w:tabs>
        <w:ind w:right="509" w:firstLine="64"/>
        <w:jc w:val="left"/>
      </w:pPr>
      <w:r>
        <w:t>-социальную</w:t>
      </w:r>
      <w:r>
        <w:tab/>
      </w:r>
      <w:r>
        <w:t>защиту</w:t>
      </w:r>
      <w:r>
        <w:tab/>
      </w:r>
      <w:r>
        <w:t>ребёнка</w:t>
      </w:r>
      <w:r>
        <w:tab/>
      </w:r>
      <w:r>
        <w:t>в</w:t>
      </w:r>
      <w:r>
        <w:tab/>
      </w:r>
      <w:r>
        <w:t>случаях</w:t>
      </w:r>
      <w:r>
        <w:tab/>
      </w:r>
      <w:r>
        <w:t>неблагоприятных</w:t>
      </w:r>
      <w:r>
        <w:tab/>
      </w:r>
      <w:r>
        <w:t>условий</w:t>
      </w:r>
      <w:r>
        <w:tab/>
      </w:r>
      <w:r>
        <w:t>жизни</w:t>
      </w:r>
      <w:r>
        <w:tab/>
      </w:r>
      <w:r>
        <w:rPr>
          <w:spacing w:val="-1"/>
        </w:rPr>
        <w:t>при</w:t>
      </w:r>
      <w:r>
        <w:rPr>
          <w:spacing w:val="-62"/>
        </w:rPr>
        <w:t xml:space="preserve"> </w:t>
      </w:r>
      <w:r>
        <w:t>психотравмирующих обстоятельствах;</w:t>
      </w:r>
    </w:p>
    <w:p>
      <w:pPr>
        <w:pStyle w:val="8"/>
        <w:tabs>
          <w:tab w:val="left" w:pos="1649"/>
          <w:tab w:val="left" w:pos="3086"/>
          <w:tab w:val="left" w:pos="4794"/>
          <w:tab w:val="left" w:pos="5758"/>
          <w:tab w:val="left" w:pos="7490"/>
          <w:tab w:val="left" w:pos="9047"/>
          <w:tab w:val="left" w:pos="9380"/>
        </w:tabs>
        <w:spacing w:before="2"/>
        <w:ind w:right="509" w:firstLine="64"/>
        <w:jc w:val="left"/>
      </w:pPr>
      <w:r>
        <w:t>-снятие</w:t>
      </w:r>
      <w:r>
        <w:tab/>
      </w:r>
      <w:r>
        <w:t>симптомов</w:t>
      </w:r>
      <w:r>
        <w:tab/>
      </w:r>
      <w:r>
        <w:t>тревожности,</w:t>
      </w:r>
      <w:r>
        <w:tab/>
      </w:r>
      <w:r>
        <w:t>снятие</w:t>
      </w:r>
      <w:r>
        <w:tab/>
      </w:r>
      <w:r>
        <w:t>психического</w:t>
      </w:r>
      <w:r>
        <w:tab/>
      </w:r>
      <w:r>
        <w:t>напряжения</w:t>
      </w:r>
      <w:r>
        <w:tab/>
      </w:r>
      <w:r>
        <w:t>с</w:t>
      </w:r>
      <w:r>
        <w:tab/>
      </w:r>
      <w:r>
        <w:rPr>
          <w:spacing w:val="-1"/>
        </w:rPr>
        <w:t>помощью</w:t>
      </w:r>
      <w:r>
        <w:rPr>
          <w:spacing w:val="-6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терапии.</w:t>
      </w:r>
    </w:p>
    <w:p>
      <w:pPr>
        <w:pStyle w:val="4"/>
        <w:numPr>
          <w:ilvl w:val="3"/>
          <w:numId w:val="49"/>
        </w:numPr>
        <w:tabs>
          <w:tab w:val="left" w:pos="1415"/>
        </w:tabs>
        <w:spacing w:before="7" w:after="0" w:line="240" w:lineRule="auto"/>
        <w:ind w:left="970" w:right="609" w:hanging="334"/>
        <w:jc w:val="left"/>
      </w:pPr>
      <w:r>
        <w:t>Обеспечение коррекции нарушений развития различных категорий детей с</w:t>
      </w:r>
      <w:r>
        <w:rPr>
          <w:spacing w:val="-63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оказание им</w:t>
      </w:r>
      <w:r>
        <w:rPr>
          <w:spacing w:val="-4"/>
        </w:rPr>
        <w:t xml:space="preserve"> </w:t>
      </w:r>
      <w:r>
        <w:t>квалифицированной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</w:p>
    <w:p>
      <w:pPr>
        <w:spacing w:before="0" w:line="294" w:lineRule="exact"/>
        <w:ind w:left="4785" w:right="0" w:firstLine="0"/>
        <w:jc w:val="left"/>
        <w:rPr>
          <w:b/>
          <w:sz w:val="26"/>
        </w:rPr>
      </w:pPr>
      <w:r>
        <w:rPr>
          <w:b/>
          <w:sz w:val="26"/>
        </w:rPr>
        <w:t>Программы</w:t>
      </w:r>
    </w:p>
    <w:p>
      <w:pPr>
        <w:pStyle w:val="8"/>
        <w:ind w:right="505" w:firstLine="566"/>
      </w:pP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8"/>
        <w:ind w:left="1105"/>
        <w:jc w:val="left"/>
      </w:pPr>
      <w:r>
        <w:t>Воспитатель:</w:t>
      </w:r>
    </w:p>
    <w:p>
      <w:pPr>
        <w:pStyle w:val="11"/>
        <w:numPr>
          <w:ilvl w:val="0"/>
          <w:numId w:val="21"/>
        </w:numPr>
        <w:tabs>
          <w:tab w:val="left" w:pos="799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инвалида,</w:t>
      </w:r>
      <w:r>
        <w:rPr>
          <w:spacing w:val="1"/>
          <w:sz w:val="26"/>
        </w:rPr>
        <w:t xml:space="preserve"> </w:t>
      </w:r>
      <w:r>
        <w:rPr>
          <w:sz w:val="26"/>
        </w:rPr>
        <w:t>выдаваемой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экспертизы,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21"/>
        </w:numPr>
        <w:tabs>
          <w:tab w:val="left" w:pos="746"/>
        </w:tabs>
        <w:spacing w:before="67" w:after="0" w:line="240" w:lineRule="auto"/>
        <w:ind w:left="538" w:right="508" w:firstLine="0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pacing w:val="5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5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52"/>
          <w:sz w:val="26"/>
        </w:rPr>
        <w:t xml:space="preserve"> </w:t>
      </w:r>
      <w:r>
        <w:rPr>
          <w:sz w:val="26"/>
        </w:rPr>
        <w:t>со</w:t>
      </w:r>
      <w:r>
        <w:rPr>
          <w:spacing w:val="50"/>
          <w:sz w:val="26"/>
        </w:rPr>
        <w:t xml:space="preserve"> </w:t>
      </w:r>
      <w:r>
        <w:rPr>
          <w:sz w:val="26"/>
        </w:rPr>
        <w:t>всей</w:t>
      </w:r>
      <w:r>
        <w:rPr>
          <w:spacing w:val="52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5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52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ребенка-инвалида;</w:t>
      </w:r>
    </w:p>
    <w:p>
      <w:pPr>
        <w:pStyle w:val="11"/>
        <w:numPr>
          <w:ilvl w:val="0"/>
          <w:numId w:val="21"/>
        </w:numPr>
        <w:tabs>
          <w:tab w:val="left" w:pos="970"/>
          <w:tab w:val="left" w:pos="971"/>
          <w:tab w:val="left" w:pos="2834"/>
          <w:tab w:val="left" w:pos="4631"/>
          <w:tab w:val="left" w:pos="6262"/>
          <w:tab w:val="left" w:pos="8090"/>
          <w:tab w:val="left" w:pos="8917"/>
        </w:tabs>
        <w:spacing w:before="2" w:after="0" w:line="240" w:lineRule="auto"/>
        <w:ind w:left="538" w:right="510" w:firstLine="0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z w:val="26"/>
        </w:rPr>
        <w:tab/>
      </w:r>
      <w:r>
        <w:rPr>
          <w:sz w:val="26"/>
        </w:rPr>
        <w:t>организацию</w:t>
      </w:r>
      <w:r>
        <w:rPr>
          <w:sz w:val="26"/>
        </w:rPr>
        <w:tab/>
      </w:r>
      <w:r>
        <w:rPr>
          <w:sz w:val="26"/>
        </w:rPr>
        <w:t>совместной</w:t>
      </w:r>
      <w:r>
        <w:rPr>
          <w:sz w:val="26"/>
        </w:rPr>
        <w:tab/>
      </w:r>
      <w:r>
        <w:rPr>
          <w:sz w:val="26"/>
        </w:rPr>
        <w:t>деятельности</w:t>
      </w:r>
      <w:r>
        <w:rPr>
          <w:sz w:val="26"/>
        </w:rPr>
        <w:tab/>
      </w:r>
      <w:r>
        <w:rPr>
          <w:sz w:val="26"/>
        </w:rPr>
        <w:t>всех</w:t>
      </w:r>
      <w:r>
        <w:rPr>
          <w:sz w:val="26"/>
        </w:rPr>
        <w:tab/>
      </w:r>
      <w:r>
        <w:rPr>
          <w:spacing w:val="-1"/>
          <w:sz w:val="26"/>
        </w:rPr>
        <w:t>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(воспитанников)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включая ребенка-инвалида;</w:t>
      </w:r>
    </w:p>
    <w:p>
      <w:pPr>
        <w:pStyle w:val="11"/>
        <w:numPr>
          <w:ilvl w:val="0"/>
          <w:numId w:val="21"/>
        </w:numPr>
        <w:tabs>
          <w:tab w:val="left" w:pos="755"/>
        </w:tabs>
        <w:spacing w:before="0" w:after="0" w:line="240" w:lineRule="auto"/>
        <w:ind w:left="538" w:right="502" w:firstLine="0"/>
        <w:jc w:val="left"/>
        <w:rPr>
          <w:sz w:val="26"/>
        </w:rPr>
      </w:pPr>
      <w:r>
        <w:rPr>
          <w:sz w:val="26"/>
        </w:rPr>
        <w:t>обеспечивает</w:t>
      </w:r>
      <w:r>
        <w:rPr>
          <w:spacing w:val="59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6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63"/>
          <w:sz w:val="26"/>
        </w:rPr>
        <w:t xml:space="preserve"> </w:t>
      </w:r>
      <w:r>
        <w:rPr>
          <w:sz w:val="26"/>
        </w:rPr>
        <w:t>к</w:t>
      </w:r>
      <w:r>
        <w:rPr>
          <w:spacing w:val="60"/>
          <w:sz w:val="26"/>
        </w:rPr>
        <w:t xml:space="preserve"> </w:t>
      </w:r>
      <w:r>
        <w:rPr>
          <w:sz w:val="26"/>
        </w:rPr>
        <w:t>ребенку-инвалиду</w:t>
      </w:r>
      <w:r>
        <w:rPr>
          <w:spacing w:val="58"/>
          <w:sz w:val="26"/>
        </w:rPr>
        <w:t xml:space="preserve"> </w:t>
      </w:r>
      <w:r>
        <w:rPr>
          <w:sz w:val="26"/>
        </w:rPr>
        <w:t>с</w:t>
      </w:r>
      <w:r>
        <w:rPr>
          <w:spacing w:val="6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59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специалистов;</w:t>
      </w:r>
    </w:p>
    <w:p>
      <w:pPr>
        <w:pStyle w:val="11"/>
        <w:numPr>
          <w:ilvl w:val="0"/>
          <w:numId w:val="21"/>
        </w:numPr>
        <w:tabs>
          <w:tab w:val="left" w:pos="739"/>
        </w:tabs>
        <w:spacing w:before="0" w:after="0" w:line="240" w:lineRule="auto"/>
        <w:ind w:left="538" w:right="503" w:firstLine="0"/>
        <w:jc w:val="left"/>
        <w:rPr>
          <w:sz w:val="26"/>
        </w:rPr>
      </w:pPr>
      <w:r>
        <w:rPr>
          <w:sz w:val="26"/>
        </w:rPr>
        <w:t>консультирует</w:t>
      </w:r>
      <w:r>
        <w:rPr>
          <w:spacing w:val="4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4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42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43"/>
          <w:sz w:val="26"/>
        </w:rPr>
        <w:t xml:space="preserve"> </w:t>
      </w:r>
      <w:r>
        <w:rPr>
          <w:sz w:val="26"/>
        </w:rPr>
        <w:t>ребенка-инвалида</w:t>
      </w:r>
      <w:r>
        <w:rPr>
          <w:spacing w:val="42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семье.</w:t>
      </w:r>
    </w:p>
    <w:p>
      <w:pPr>
        <w:pStyle w:val="8"/>
        <w:spacing w:line="299" w:lineRule="exact"/>
        <w:ind w:left="1105"/>
        <w:jc w:val="left"/>
      </w:pPr>
      <w:r>
        <w:t>Музыкальный</w:t>
      </w:r>
      <w:r>
        <w:rPr>
          <w:spacing w:val="-4"/>
        </w:rPr>
        <w:t xml:space="preserve"> </w:t>
      </w:r>
      <w:r>
        <w:t>руководитель:</w:t>
      </w:r>
    </w:p>
    <w:p>
      <w:pPr>
        <w:pStyle w:val="11"/>
        <w:numPr>
          <w:ilvl w:val="0"/>
          <w:numId w:val="21"/>
        </w:numPr>
        <w:tabs>
          <w:tab w:val="left" w:pos="799"/>
        </w:tabs>
        <w:spacing w:before="0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инвалида,</w:t>
      </w:r>
      <w:r>
        <w:rPr>
          <w:spacing w:val="1"/>
          <w:sz w:val="26"/>
        </w:rPr>
        <w:t xml:space="preserve"> </w:t>
      </w:r>
      <w:r>
        <w:rPr>
          <w:sz w:val="26"/>
        </w:rPr>
        <w:t>выдаваемой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экспертизы;</w:t>
      </w:r>
    </w:p>
    <w:p>
      <w:pPr>
        <w:pStyle w:val="11"/>
        <w:numPr>
          <w:ilvl w:val="0"/>
          <w:numId w:val="21"/>
        </w:numPr>
        <w:tabs>
          <w:tab w:val="left" w:pos="899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сферу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(воспитанников),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ребенка-инвалида;</w:t>
      </w:r>
    </w:p>
    <w:p>
      <w:pPr>
        <w:pStyle w:val="11"/>
        <w:numPr>
          <w:ilvl w:val="0"/>
          <w:numId w:val="21"/>
        </w:numPr>
        <w:tabs>
          <w:tab w:val="left" w:pos="705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осуществляет взаимодействие с педагогическим персоналом по вопросам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 деятельности всех детей на занятиях с учетом ребенка инвалида, праздниках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развлечениях,</w:t>
      </w:r>
      <w:r>
        <w:rPr>
          <w:spacing w:val="4"/>
          <w:sz w:val="26"/>
        </w:rPr>
        <w:t xml:space="preserve"> </w:t>
      </w:r>
      <w:r>
        <w:rPr>
          <w:sz w:val="26"/>
        </w:rPr>
        <w:t>утренниках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>
      <w:pPr>
        <w:pStyle w:val="11"/>
        <w:numPr>
          <w:ilvl w:val="0"/>
          <w:numId w:val="21"/>
        </w:numPr>
        <w:tabs>
          <w:tab w:val="left" w:pos="811"/>
        </w:tabs>
        <w:spacing w:before="1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консультирует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средств.</w:t>
      </w:r>
    </w:p>
    <w:p>
      <w:pPr>
        <w:pStyle w:val="8"/>
        <w:spacing w:line="299" w:lineRule="exact"/>
        <w:ind w:left="1105"/>
      </w:pPr>
      <w:r>
        <w:t>Педагог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психолог:</w:t>
      </w:r>
    </w:p>
    <w:p>
      <w:pPr>
        <w:pStyle w:val="11"/>
        <w:numPr>
          <w:ilvl w:val="0"/>
          <w:numId w:val="21"/>
        </w:numPr>
        <w:tabs>
          <w:tab w:val="left" w:pos="799"/>
        </w:tabs>
        <w:spacing w:before="1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индивидуальной программы реабилитации 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- инвалида,</w:t>
      </w:r>
      <w:r>
        <w:rPr>
          <w:spacing w:val="1"/>
          <w:sz w:val="26"/>
        </w:rPr>
        <w:t xml:space="preserve"> </w:t>
      </w:r>
      <w:r>
        <w:rPr>
          <w:sz w:val="26"/>
        </w:rPr>
        <w:t>выдаваемой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экспертизы;</w:t>
      </w:r>
    </w:p>
    <w:p>
      <w:pPr>
        <w:pStyle w:val="11"/>
        <w:numPr>
          <w:ilvl w:val="0"/>
          <w:numId w:val="21"/>
        </w:numPr>
        <w:tabs>
          <w:tab w:val="left" w:pos="791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 ребенком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инвалидом;</w:t>
      </w:r>
    </w:p>
    <w:p>
      <w:pPr>
        <w:pStyle w:val="11"/>
        <w:numPr>
          <w:ilvl w:val="0"/>
          <w:numId w:val="21"/>
        </w:numPr>
        <w:tabs>
          <w:tab w:val="left" w:pos="789"/>
        </w:tabs>
        <w:spacing w:before="0" w:after="0" w:line="240" w:lineRule="auto"/>
        <w:ind w:left="538" w:right="502" w:firstLine="0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pacing w:val="29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30"/>
          <w:sz w:val="26"/>
        </w:rPr>
        <w:t xml:space="preserve"> </w:t>
      </w:r>
      <w:r>
        <w:rPr>
          <w:sz w:val="26"/>
        </w:rPr>
        <w:t>коррекционно-развивающие</w:t>
      </w:r>
      <w:r>
        <w:rPr>
          <w:spacing w:val="3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30"/>
          <w:sz w:val="26"/>
        </w:rPr>
        <w:t xml:space="preserve"> </w:t>
      </w:r>
      <w:r>
        <w:rPr>
          <w:sz w:val="26"/>
        </w:rPr>
        <w:t>с</w:t>
      </w:r>
      <w:r>
        <w:rPr>
          <w:spacing w:val="32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30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инвалидом;</w:t>
      </w:r>
    </w:p>
    <w:p>
      <w:pPr>
        <w:pStyle w:val="11"/>
        <w:numPr>
          <w:ilvl w:val="0"/>
          <w:numId w:val="21"/>
        </w:numPr>
        <w:tabs>
          <w:tab w:val="left" w:pos="739"/>
        </w:tabs>
        <w:spacing w:before="0" w:after="0" w:line="240" w:lineRule="auto"/>
        <w:ind w:left="538" w:right="503" w:firstLine="0"/>
        <w:jc w:val="left"/>
        <w:rPr>
          <w:sz w:val="26"/>
        </w:rPr>
      </w:pPr>
      <w:r>
        <w:rPr>
          <w:sz w:val="26"/>
        </w:rPr>
        <w:t>консультирует</w:t>
      </w:r>
      <w:r>
        <w:rPr>
          <w:spacing w:val="4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4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42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43"/>
          <w:sz w:val="26"/>
        </w:rPr>
        <w:t xml:space="preserve"> </w:t>
      </w:r>
      <w:r>
        <w:rPr>
          <w:sz w:val="26"/>
        </w:rPr>
        <w:t>ребенка-инвалида</w:t>
      </w:r>
      <w:r>
        <w:rPr>
          <w:spacing w:val="42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в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семье;</w:t>
      </w:r>
    </w:p>
    <w:p>
      <w:pPr>
        <w:pStyle w:val="11"/>
        <w:numPr>
          <w:ilvl w:val="0"/>
          <w:numId w:val="21"/>
        </w:numPr>
        <w:tabs>
          <w:tab w:val="left" w:pos="777"/>
        </w:tabs>
        <w:spacing w:before="0" w:after="0" w:line="240" w:lineRule="auto"/>
        <w:ind w:left="538" w:right="502" w:firstLine="0"/>
        <w:jc w:val="left"/>
        <w:rPr>
          <w:sz w:val="26"/>
        </w:rPr>
      </w:pPr>
      <w:r>
        <w:rPr>
          <w:sz w:val="26"/>
        </w:rPr>
        <w:t>консультирует</w:t>
      </w:r>
      <w:r>
        <w:rPr>
          <w:spacing w:val="18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0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2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9"/>
          <w:sz w:val="26"/>
        </w:rPr>
        <w:t xml:space="preserve"> </w:t>
      </w:r>
      <w:r>
        <w:rPr>
          <w:sz w:val="26"/>
        </w:rPr>
        <w:t>с</w:t>
      </w:r>
      <w:r>
        <w:rPr>
          <w:spacing w:val="2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2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инвалидом;</w:t>
      </w:r>
    </w:p>
    <w:p>
      <w:pPr>
        <w:pStyle w:val="11"/>
        <w:numPr>
          <w:ilvl w:val="0"/>
          <w:numId w:val="21"/>
        </w:numPr>
        <w:tabs>
          <w:tab w:val="left" w:pos="751"/>
        </w:tabs>
        <w:spacing w:before="0" w:after="0" w:line="240" w:lineRule="auto"/>
        <w:ind w:left="538" w:right="504" w:firstLine="0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60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благоприятного</w:t>
      </w:r>
      <w:r>
        <w:rPr>
          <w:spacing w:val="57"/>
          <w:sz w:val="26"/>
        </w:rPr>
        <w:t xml:space="preserve"> </w:t>
      </w:r>
      <w:r>
        <w:rPr>
          <w:sz w:val="26"/>
        </w:rPr>
        <w:t>микроклимата</w:t>
      </w:r>
      <w:r>
        <w:rPr>
          <w:spacing w:val="56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59"/>
          <w:sz w:val="26"/>
        </w:rPr>
        <w:t xml:space="preserve"> </w:t>
      </w:r>
      <w:r>
        <w:rPr>
          <w:sz w:val="26"/>
        </w:rPr>
        <w:t>учреждении,</w:t>
      </w:r>
      <w:r>
        <w:rPr>
          <w:spacing w:val="58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облегчения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 -</w:t>
      </w:r>
      <w:r>
        <w:rPr>
          <w:spacing w:val="-1"/>
          <w:sz w:val="26"/>
        </w:rPr>
        <w:t xml:space="preserve"> </w:t>
      </w:r>
      <w:r>
        <w:rPr>
          <w:sz w:val="26"/>
        </w:rPr>
        <w:t>инвалида,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2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социализации;</w:t>
      </w:r>
    </w:p>
    <w:p>
      <w:pPr>
        <w:pStyle w:val="11"/>
        <w:numPr>
          <w:ilvl w:val="0"/>
          <w:numId w:val="21"/>
        </w:numPr>
        <w:tabs>
          <w:tab w:val="left" w:pos="691"/>
        </w:tabs>
        <w:spacing w:before="1" w:after="0" w:line="240" w:lineRule="auto"/>
        <w:ind w:left="538" w:right="1093" w:firstLine="0"/>
        <w:jc w:val="left"/>
        <w:rPr>
          <w:sz w:val="26"/>
        </w:rPr>
      </w:pPr>
      <w:r>
        <w:rPr>
          <w:sz w:val="26"/>
        </w:rPr>
        <w:t>проводит углубленную диагностику различных сфер развития ребенка - инвалида.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Инструктор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культуре:</w:t>
      </w:r>
    </w:p>
    <w:p>
      <w:pPr>
        <w:pStyle w:val="11"/>
        <w:numPr>
          <w:ilvl w:val="0"/>
          <w:numId w:val="21"/>
        </w:numPr>
        <w:tabs>
          <w:tab w:val="left" w:pos="799"/>
        </w:tabs>
        <w:spacing w:before="0" w:after="0" w:line="240" w:lineRule="auto"/>
        <w:ind w:left="538" w:right="500" w:firstLine="0"/>
        <w:jc w:val="both"/>
        <w:rPr>
          <w:sz w:val="26"/>
        </w:rPr>
      </w:pP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инвалида,</w:t>
      </w:r>
      <w:r>
        <w:rPr>
          <w:spacing w:val="1"/>
          <w:sz w:val="26"/>
        </w:rPr>
        <w:t xml:space="preserve"> </w:t>
      </w:r>
      <w:r>
        <w:rPr>
          <w:sz w:val="26"/>
        </w:rPr>
        <w:t>выдаваемой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экспертизы;</w:t>
      </w:r>
    </w:p>
    <w:p>
      <w:pPr>
        <w:pStyle w:val="11"/>
        <w:numPr>
          <w:ilvl w:val="0"/>
          <w:numId w:val="21"/>
        </w:numPr>
        <w:tabs>
          <w:tab w:val="left" w:pos="772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ребенка-инвалида;</w:t>
      </w:r>
    </w:p>
    <w:p>
      <w:pPr>
        <w:pStyle w:val="11"/>
        <w:numPr>
          <w:ilvl w:val="0"/>
          <w:numId w:val="21"/>
        </w:numPr>
        <w:tabs>
          <w:tab w:val="left" w:pos="705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осуществляет взаимодействие с педагогическим персоналом по вопросам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 деятельности всех детей на занятиях с учетом ребенка инвалида, праздниках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развлечениях,</w:t>
      </w:r>
      <w:r>
        <w:rPr>
          <w:spacing w:val="4"/>
          <w:sz w:val="26"/>
        </w:rPr>
        <w:t xml:space="preserve"> </w:t>
      </w:r>
      <w:r>
        <w:rPr>
          <w:sz w:val="26"/>
        </w:rPr>
        <w:t>утренниках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>
      <w:pPr>
        <w:pStyle w:val="11"/>
        <w:numPr>
          <w:ilvl w:val="0"/>
          <w:numId w:val="21"/>
        </w:numPr>
        <w:tabs>
          <w:tab w:val="left" w:pos="811"/>
        </w:tabs>
        <w:spacing w:before="0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консультирует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t>Диагностические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уточнение,</w:t>
      </w:r>
      <w:r>
        <w:rPr>
          <w:spacing w:val="1"/>
        </w:rPr>
        <w:t xml:space="preserve"> </w:t>
      </w:r>
      <w:r>
        <w:t>подтверждение,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 и особенностей развития ребенка, его поведения, критичности, адекватности в</w:t>
      </w:r>
      <w:r>
        <w:rPr>
          <w:spacing w:val="1"/>
        </w:rPr>
        <w:t xml:space="preserve"> </w:t>
      </w:r>
      <w:r>
        <w:t>ситуации, развития коммуникативной, когнитивной и эмоционально-аффективных сфер</w:t>
      </w:r>
      <w:r>
        <w:rPr>
          <w:spacing w:val="1"/>
        </w:rPr>
        <w:t xml:space="preserve"> </w:t>
      </w:r>
      <w:r>
        <w:t>в соответствии с его возрастом; оценка ресурсных возможностей ребенка, в том числе</w:t>
      </w:r>
      <w:r>
        <w:rPr>
          <w:spacing w:val="1"/>
        </w:rPr>
        <w:t xml:space="preserve"> </w:t>
      </w:r>
      <w:r>
        <w:t>особенностей его работоспособности и темпа деятельности.</w:t>
      </w:r>
      <w:r>
        <w:rPr>
          <w:spacing w:val="1"/>
        </w:rPr>
        <w:t xml:space="preserve"> </w:t>
      </w:r>
      <w:r>
        <w:t>На основе этого педагог -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>
      <w:pPr>
        <w:pStyle w:val="8"/>
        <w:spacing w:before="1"/>
        <w:ind w:right="504" w:firstLine="566"/>
      </w:pPr>
      <w:r>
        <w:t>Программа обеспечивает коррекцию нарушений развития детей с тяжелой речевой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(первым,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третьим,</w:t>
      </w:r>
      <w:r>
        <w:rPr>
          <w:spacing w:val="1"/>
        </w:rPr>
        <w:t xml:space="preserve"> </w:t>
      </w:r>
      <w:r>
        <w:t>четвертым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 недоразвитии речи),</w:t>
      </w:r>
      <w:r>
        <w:rPr>
          <w:spacing w:val="1"/>
        </w:rPr>
        <w:t xml:space="preserve"> </w:t>
      </w:r>
      <w:r>
        <w:t>и оказание им квалифицированной помощи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лет.</w:t>
      </w:r>
    </w:p>
    <w:p>
      <w:pPr>
        <w:pStyle w:val="8"/>
        <w:ind w:right="503" w:firstLine="566"/>
      </w:pPr>
      <w:r>
        <w:t>Логопедическая работа по коррекции общего недоразвития речи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дифференцированно, с</w:t>
      </w:r>
      <w:r>
        <w:rPr>
          <w:spacing w:val="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 речевого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8"/>
        <w:spacing w:before="2"/>
        <w:ind w:right="508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 развитие понимания обращенной речи, активизация самостоятельной речевой</w:t>
      </w:r>
      <w:r>
        <w:rPr>
          <w:spacing w:val="-62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мышления),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обращается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речи.</w:t>
      </w:r>
    </w:p>
    <w:p>
      <w:pPr>
        <w:pStyle w:val="8"/>
        <w:ind w:right="507" w:firstLine="566"/>
      </w:pP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66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фразовой</w:t>
      </w:r>
      <w:r>
        <w:rPr>
          <w:spacing w:val="-5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уточнением</w:t>
      </w:r>
      <w:r>
        <w:rPr>
          <w:spacing w:val="-4"/>
        </w:rPr>
        <w:t xml:space="preserve"> </w:t>
      </w:r>
      <w:r>
        <w:t>звукопроизношения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вызыванием</w:t>
      </w:r>
      <w:r>
        <w:rPr>
          <w:spacing w:val="-2"/>
        </w:rPr>
        <w:t xml:space="preserve"> </w:t>
      </w:r>
      <w:r>
        <w:t>отсутствующих</w:t>
      </w:r>
      <w:r>
        <w:rPr>
          <w:spacing w:val="-5"/>
        </w:rPr>
        <w:t xml:space="preserve"> </w:t>
      </w:r>
      <w:r>
        <w:t>звуков.</w:t>
      </w:r>
    </w:p>
    <w:p>
      <w:pPr>
        <w:pStyle w:val="8"/>
        <w:ind w:right="503" w:firstLine="566"/>
      </w:pP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третьего</w:t>
      </w:r>
      <w:r>
        <w:rPr>
          <w:spacing w:val="-62"/>
        </w:rPr>
        <w:t xml:space="preserve"> </w:t>
      </w:r>
      <w:r>
        <w:t>уровня проводится развитие связной речи, совершенствование 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грамоты.</w:t>
      </w:r>
    </w:p>
    <w:p>
      <w:pPr>
        <w:pStyle w:val="8"/>
        <w:ind w:right="503" w:firstLine="566"/>
      </w:pPr>
      <w:r>
        <w:t>Целью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уровня служит достижение детьми возрастной нормы устной речи, необходимой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произносительные умения, фонематические процессы, лексико-грамматическая сторона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фразовая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графо-моторные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6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письма.</w:t>
      </w:r>
    </w:p>
    <w:p>
      <w:pPr>
        <w:pStyle w:val="8"/>
        <w:ind w:right="499" w:firstLine="566"/>
      </w:pPr>
      <w:r>
        <w:t>Структуру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всей</w:t>
      </w:r>
      <w:r>
        <w:rPr>
          <w:spacing w:val="-62"/>
        </w:rPr>
        <w:t xml:space="preserve"> </w:t>
      </w:r>
      <w:r>
        <w:t>произносительной стороны 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коррекции дизартрии используется комплексный</w:t>
      </w:r>
      <w:r>
        <w:rPr>
          <w:spacing w:val="-62"/>
        </w:rPr>
        <w:t xml:space="preserve"> </w:t>
      </w:r>
      <w:r>
        <w:t>подход, который</w:t>
      </w:r>
      <w:r>
        <w:rPr>
          <w:spacing w:val="1"/>
        </w:rPr>
        <w:t xml:space="preserve"> </w:t>
      </w:r>
      <w:r>
        <w:t>включает в себя</w:t>
      </w:r>
      <w:r>
        <w:rPr>
          <w:spacing w:val="1"/>
        </w:rPr>
        <w:t xml:space="preserve"> </w:t>
      </w:r>
      <w:r>
        <w:t>три блока: медицинский, психолого-педагогический,</w:t>
      </w:r>
      <w:r>
        <w:rPr>
          <w:spacing w:val="1"/>
        </w:rPr>
        <w:t xml:space="preserve"> </w:t>
      </w:r>
      <w:r>
        <w:t>логопедическая работа.</w:t>
      </w:r>
    </w:p>
    <w:p>
      <w:pPr>
        <w:pStyle w:val="8"/>
        <w:spacing w:before="1"/>
        <w:ind w:right="508" w:firstLine="566"/>
      </w:pPr>
      <w:r>
        <w:t>Алалия—медико-психолого-педагогическая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речевой патологии ведется</w:t>
      </w:r>
      <w:r>
        <w:rPr>
          <w:spacing w:val="1"/>
        </w:rPr>
        <w:t xml:space="preserve"> </w:t>
      </w:r>
      <w:r>
        <w:t>системная работа над речью и личностью в целом, при этом</w:t>
      </w:r>
      <w:r>
        <w:rPr>
          <w:spacing w:val="1"/>
        </w:rPr>
        <w:t xml:space="preserve"> </w:t>
      </w:r>
      <w:r>
        <w:t>учитываются закономерности развития речевой функции в онтогенезе и закономерности</w:t>
      </w:r>
      <w:r>
        <w:rPr>
          <w:spacing w:val="-62"/>
        </w:rPr>
        <w:t xml:space="preserve"> </w:t>
      </w:r>
      <w:r>
        <w:t>строения языка. Эффективной логопедическая работа может быть только 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фоне</w:t>
      </w:r>
      <w:r>
        <w:rPr>
          <w:spacing w:val="-1"/>
        </w:rPr>
        <w:t xml:space="preserve"> </w:t>
      </w:r>
      <w:r>
        <w:t>активного медикаментозного</w:t>
      </w:r>
      <w:r>
        <w:rPr>
          <w:spacing w:val="-2"/>
        </w:rPr>
        <w:t xml:space="preserve"> </w:t>
      </w:r>
      <w:r>
        <w:t>лечения.</w:t>
      </w:r>
    </w:p>
    <w:p>
      <w:pPr>
        <w:pStyle w:val="8"/>
        <w:ind w:right="506" w:firstLine="695"/>
      </w:pPr>
      <w:r>
        <w:t>Процесс коррекции в первую очередь направлен на создание механизмов речевой</w:t>
      </w:r>
      <w:r>
        <w:rPr>
          <w:spacing w:val="1"/>
        </w:rPr>
        <w:t xml:space="preserve"> </w:t>
      </w:r>
      <w:r>
        <w:t>деятельности: формируется мотив, коммуникативное намерение, внутренняя программа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разверстка,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структурирование.</w:t>
      </w:r>
    </w:p>
    <w:p>
      <w:pPr>
        <w:pStyle w:val="8"/>
        <w:ind w:right="507" w:firstLine="695"/>
      </w:pPr>
      <w:r>
        <w:t>Речь совершенствуется в комплексе с развитием сенсорных и общедвигательных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Преодолеваются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нарушения;</w:t>
      </w:r>
      <w:r>
        <w:rPr>
          <w:spacing w:val="-62"/>
        </w:rPr>
        <w:t xml:space="preserve"> </w:t>
      </w:r>
      <w:r>
        <w:t>развиваются</w:t>
      </w:r>
      <w:r>
        <w:rPr>
          <w:spacing w:val="46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анализа,</w:t>
      </w:r>
      <w:r>
        <w:rPr>
          <w:spacing w:val="46"/>
        </w:rPr>
        <w:t xml:space="preserve"> </w:t>
      </w:r>
      <w:r>
        <w:t>синтеза,</w:t>
      </w:r>
      <w:r>
        <w:rPr>
          <w:spacing w:val="46"/>
        </w:rPr>
        <w:t xml:space="preserve"> </w:t>
      </w:r>
      <w:r>
        <w:t>внимания,</w:t>
      </w:r>
      <w:r>
        <w:rPr>
          <w:spacing w:val="49"/>
        </w:rPr>
        <w:t xml:space="preserve"> </w:t>
      </w:r>
      <w:r>
        <w:t>восприятия,</w:t>
      </w:r>
      <w:r>
        <w:rPr>
          <w:spacing w:val="47"/>
        </w:rPr>
        <w:t xml:space="preserve"> </w:t>
      </w:r>
      <w:r>
        <w:t>обобщения,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7"/>
      </w:pPr>
      <w:r>
        <w:t>противопоставления, которые в совокупности составляют необходимый фундамент для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Коррекционная</w:t>
      </w:r>
      <w:r>
        <w:rPr>
          <w:spacing w:val="2"/>
        </w:rPr>
        <w:t xml:space="preserve"> </w:t>
      </w:r>
      <w:r>
        <w:t>работа проходит</w:t>
      </w:r>
      <w:r>
        <w:rPr>
          <w:spacing w:val="-1"/>
        </w:rPr>
        <w:t xml:space="preserve"> </w:t>
      </w:r>
      <w:r>
        <w:t>поэтапно.</w:t>
      </w:r>
    </w:p>
    <w:p>
      <w:pPr>
        <w:pStyle w:val="8"/>
        <w:spacing w:before="2"/>
        <w:ind w:right="504" w:firstLine="566"/>
      </w:pP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коррекцию</w:t>
      </w:r>
      <w:r>
        <w:rPr>
          <w:spacing w:val="-62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ребенком на данном возрастном этапе определенным кругом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осуществляя коррекционное обучение совместно, учитывают закономерности 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>
      <w:pPr>
        <w:pStyle w:val="4"/>
        <w:numPr>
          <w:ilvl w:val="3"/>
          <w:numId w:val="49"/>
        </w:numPr>
        <w:tabs>
          <w:tab w:val="left" w:pos="2013"/>
        </w:tabs>
        <w:spacing w:before="7" w:after="0" w:line="240" w:lineRule="auto"/>
        <w:ind w:left="538" w:right="506" w:firstLine="566"/>
        <w:jc w:val="both"/>
      </w:pP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 с учетом возрастных и индивидуальных особенностей и</w:t>
      </w:r>
      <w:r>
        <w:rPr>
          <w:spacing w:val="1"/>
        </w:rPr>
        <w:t xml:space="preserve"> </w:t>
      </w:r>
      <w:r>
        <w:t>особых образовательных потребностей,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</w:p>
    <w:p>
      <w:pPr>
        <w:pStyle w:val="8"/>
        <w:spacing w:line="242" w:lineRule="auto"/>
        <w:ind w:right="505" w:firstLine="56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>
      <w:pPr>
        <w:pStyle w:val="8"/>
        <w:ind w:right="506" w:firstLine="566"/>
      </w:pPr>
      <w:r>
        <w:t>По результатам освоения Программы проводится педагогическая диагностика на</w:t>
      </w:r>
      <w:r>
        <w:rPr>
          <w:spacing w:val="1"/>
        </w:rPr>
        <w:t xml:space="preserve"> </w:t>
      </w:r>
      <w:r>
        <w:t>основе положения «О педагогической диагностике (оценке индивидуального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планирования)»</w:t>
      </w:r>
      <w:r>
        <w:rPr>
          <w:spacing w:val="6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>
      <w:pPr>
        <w:pStyle w:val="8"/>
        <w:ind w:right="504" w:firstLine="566"/>
      </w:pPr>
      <w:r>
        <w:t>Эффективность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 с</w:t>
      </w:r>
      <w:r>
        <w:rPr>
          <w:spacing w:val="1"/>
        </w:rPr>
        <w:t xml:space="preserve"> </w:t>
      </w:r>
      <w:r>
        <w:t>целью, выявления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заполнение</w:t>
      </w:r>
      <w:r>
        <w:rPr>
          <w:spacing w:val="-62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ребенку, проведения дидактических игр, предложения небольших заданий, беседы и</w:t>
      </w:r>
      <w:r>
        <w:rPr>
          <w:spacing w:val="1"/>
        </w:rPr>
        <w:t xml:space="preserve"> </w:t>
      </w:r>
      <w:r>
        <w:t>т.д.). В карте отражены основополагающие линии развития ребенка в соответствии 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программой реабилитации</w:t>
      </w:r>
      <w:r>
        <w:rPr>
          <w:spacing w:val="-2"/>
        </w:rPr>
        <w:t xml:space="preserve"> </w:t>
      </w:r>
      <w:r>
        <w:t>ребенка-</w:t>
      </w:r>
      <w:r>
        <w:rPr>
          <w:spacing w:val="-1"/>
        </w:rPr>
        <w:t xml:space="preserve"> </w:t>
      </w:r>
      <w:r>
        <w:t>инвалида.</w:t>
      </w:r>
    </w:p>
    <w:p>
      <w:pPr>
        <w:pStyle w:val="8"/>
        <w:ind w:right="504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 направленности для детей с ОНР</w:t>
      </w:r>
      <w:r>
        <w:rPr>
          <w:spacing w:val="1"/>
        </w:rPr>
        <w:t xml:space="preserve"> </w:t>
      </w:r>
      <w:r>
        <w:t>период с 1 по 15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учителями-логопедами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сбора</w:t>
      </w:r>
      <w:r>
        <w:rPr>
          <w:spacing w:val="65"/>
        </w:rPr>
        <w:t xml:space="preserve"> </w:t>
      </w:r>
      <w:r>
        <w:t>анамнеза,</w:t>
      </w:r>
      <w:r>
        <w:rPr>
          <w:spacing w:val="65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детьми,</w:t>
      </w:r>
      <w:r>
        <w:rPr>
          <w:spacing w:val="14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режимные</w:t>
      </w:r>
      <w:r>
        <w:rPr>
          <w:spacing w:val="12"/>
        </w:rPr>
        <w:t xml:space="preserve"> </w:t>
      </w:r>
      <w:r>
        <w:t>моменты,</w:t>
      </w:r>
      <w:r>
        <w:rPr>
          <w:spacing w:val="12"/>
        </w:rPr>
        <w:t xml:space="preserve"> </w:t>
      </w:r>
      <w:r>
        <w:t>составления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группы плана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>
      <w:pPr>
        <w:pStyle w:val="8"/>
        <w:ind w:right="502" w:firstLine="566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детьми-</w:t>
      </w:r>
      <w:r>
        <w:rPr>
          <w:spacing w:val="-62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социальных навыков общения и взаимодействия. Педагоги включают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66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выполняя</w:t>
      </w:r>
      <w:r>
        <w:rPr>
          <w:spacing w:val="65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 учреждения дети групп компенсирующей направленности вовлечены во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мероприятия:</w:t>
      </w:r>
      <w:r>
        <w:rPr>
          <w:spacing w:val="-3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проектную деятельность,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 т.д.</w:t>
      </w:r>
    </w:p>
    <w:p>
      <w:pPr>
        <w:pStyle w:val="4"/>
        <w:numPr>
          <w:ilvl w:val="1"/>
          <w:numId w:val="49"/>
        </w:numPr>
        <w:tabs>
          <w:tab w:val="left" w:pos="1372"/>
        </w:tabs>
        <w:spacing w:before="0" w:after="0" w:line="240" w:lineRule="auto"/>
        <w:ind w:left="4998" w:right="948" w:hanging="4016"/>
        <w:jc w:val="both"/>
      </w:pPr>
      <w:r>
        <w:t>Особенности образовательной деятельности разных видов и культурных</w:t>
      </w:r>
      <w:r>
        <w:rPr>
          <w:spacing w:val="-62"/>
        </w:rPr>
        <w:t xml:space="preserve"> </w:t>
      </w:r>
      <w:r>
        <w:t>практик</w:t>
      </w:r>
    </w:p>
    <w:p>
      <w:pPr>
        <w:pStyle w:val="8"/>
        <w:ind w:right="505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 через: занятия, а также</w:t>
      </w:r>
      <w:r>
        <w:rPr>
          <w:spacing w:val="1"/>
        </w:rPr>
        <w:t xml:space="preserve"> </w:t>
      </w:r>
      <w:r>
        <w:t>совместную деятельность педагога с детьми,</w:t>
      </w:r>
      <w:r>
        <w:rPr>
          <w:spacing w:val="1"/>
        </w:rPr>
        <w:t xml:space="preserve"> </w:t>
      </w:r>
      <w:r>
        <w:t>другими детьми, самостоятельную деятельность при проведении режимных 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-2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8"/>
        <w:ind w:right="504" w:firstLine="56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познавательную деятельность</w:t>
      </w:r>
      <w:r>
        <w:rPr>
          <w:spacing w:val="-1"/>
        </w:rPr>
        <w:t xml:space="preserve"> </w:t>
      </w:r>
      <w:r>
        <w:t>детей.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 занятий: «Социализация» (для детей 5-7 лет), «Безопасность» (для детей 5-7</w:t>
      </w:r>
      <w:r>
        <w:rPr>
          <w:spacing w:val="1"/>
        </w:rPr>
        <w:t xml:space="preserve"> </w:t>
      </w:r>
      <w:r>
        <w:t>лет),</w:t>
      </w:r>
      <w:r>
        <w:rPr>
          <w:spacing w:val="64"/>
        </w:rPr>
        <w:t xml:space="preserve"> </w:t>
      </w:r>
      <w:r>
        <w:t>«ФЭМП»,</w:t>
      </w:r>
      <w:r>
        <w:rPr>
          <w:spacing w:val="1"/>
        </w:rPr>
        <w:t xml:space="preserve"> </w:t>
      </w:r>
      <w:r>
        <w:t>«Ребенок</w:t>
      </w:r>
      <w:r>
        <w:rPr>
          <w:spacing w:val="-1"/>
        </w:rPr>
        <w:t xml:space="preserve"> </w:t>
      </w:r>
      <w:r>
        <w:t>и окружающий мир»,</w:t>
      </w:r>
      <w:r>
        <w:rPr>
          <w:spacing w:val="1"/>
        </w:rPr>
        <w:t xml:space="preserve"> </w:t>
      </w:r>
      <w:r>
        <w:t>«Развитие речи»,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2"/>
        </w:rPr>
        <w:t xml:space="preserve"> </w:t>
      </w:r>
      <w:r>
        <w:t>«Лепка»,</w:t>
      </w:r>
    </w:p>
    <w:p>
      <w:pPr>
        <w:pStyle w:val="8"/>
        <w:spacing w:before="1"/>
      </w:pPr>
      <w:r>
        <w:t>«Аппликация»,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деятельность»,</w:t>
      </w:r>
      <w:r>
        <w:rPr>
          <w:spacing w:val="-4"/>
        </w:rPr>
        <w:t xml:space="preserve"> </w:t>
      </w:r>
      <w:r>
        <w:t>«Занятия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развитию».</w:t>
      </w:r>
    </w:p>
    <w:p>
      <w:pPr>
        <w:pStyle w:val="8"/>
        <w:spacing w:before="1"/>
        <w:ind w:right="502" w:firstLine="566"/>
      </w:pPr>
      <w:r>
        <w:t>Особенность проведения занятия - использование образовательной ситуации, т. е.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 воспитания и обучения. Образовательная ситуация протекает в конкретный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 является появление образовательного результата (продукта) в ходе специально</w:t>
      </w:r>
      <w:r>
        <w:rPr>
          <w:spacing w:val="-62"/>
        </w:rPr>
        <w:t xml:space="preserve"> </w:t>
      </w:r>
      <w:r>
        <w:t>организованного взаимодействия педагога и ребенка. Такие продукты могут быть как</w:t>
      </w:r>
      <w:r>
        <w:rPr>
          <w:spacing w:val="1"/>
        </w:rPr>
        <w:t xml:space="preserve"> </w:t>
      </w:r>
      <w:r>
        <w:t>материальными (рассказ, рисунок, поделка, коллаж, экспонат для выставки и т.д.), так и</w:t>
      </w:r>
      <w:r>
        <w:rPr>
          <w:spacing w:val="1"/>
        </w:rPr>
        <w:t xml:space="preserve"> </w:t>
      </w:r>
      <w:r>
        <w:t>нематериальными</w:t>
      </w:r>
      <w:r>
        <w:rPr>
          <w:spacing w:val="1"/>
        </w:rPr>
        <w:t xml:space="preserve"> </w:t>
      </w:r>
      <w:r>
        <w:t>(новое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Ориентация на конечный продукт определяет технологию создания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ситуаций.</w:t>
      </w:r>
    </w:p>
    <w:p>
      <w:pPr>
        <w:pStyle w:val="8"/>
        <w:ind w:right="506" w:firstLine="566"/>
      </w:pP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детей новых умений в разных видах деятельности и представлений, обобщение знаний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рассуждать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>
      <w:pPr>
        <w:pStyle w:val="8"/>
        <w:ind w:right="501" w:firstLine="566"/>
      </w:pPr>
      <w:r>
        <w:t>Вместе с тем использование форм образовательных ситуаций зависит от 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65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2-5</w:t>
      </w:r>
      <w:r>
        <w:rPr>
          <w:spacing w:val="65"/>
        </w:rPr>
        <w:t xml:space="preserve"> </w:t>
      </w:r>
      <w:r>
        <w:t>лет</w:t>
      </w:r>
      <w:r>
        <w:rPr>
          <w:spacing w:val="65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игровая форма образовательных ситуаций. В группах детей 5-7 лет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проблемность</w:t>
      </w:r>
      <w:r>
        <w:rPr>
          <w:spacing w:val="-1"/>
        </w:rPr>
        <w:t xml:space="preserve"> </w:t>
      </w:r>
      <w:r>
        <w:t>содержания.</w:t>
      </w:r>
    </w:p>
    <w:p>
      <w:pPr>
        <w:pStyle w:val="8"/>
        <w:ind w:right="499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детской деятельности.</w:t>
      </w:r>
      <w:r>
        <w:rPr>
          <w:spacing w:val="1"/>
        </w:rPr>
        <w:t xml:space="preserve"> </w:t>
      </w:r>
      <w:r>
        <w:t>Таким образом, реализуются:</w:t>
      </w:r>
      <w:r>
        <w:rPr>
          <w:spacing w:val="1"/>
        </w:rPr>
        <w:t xml:space="preserve"> </w:t>
      </w:r>
      <w:r>
        <w:t>«Социализация»</w:t>
      </w:r>
      <w:r>
        <w:rPr>
          <w:spacing w:val="-62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«Безопасность»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«Труд»,</w:t>
      </w:r>
      <w:r>
        <w:rPr>
          <w:spacing w:val="1"/>
        </w:rPr>
        <w:t xml:space="preserve"> </w:t>
      </w:r>
      <w:r>
        <w:t>«Познавательно-</w:t>
      </w:r>
      <w:r>
        <w:rPr>
          <w:spacing w:val="1"/>
        </w:rPr>
        <w:t xml:space="preserve"> </w:t>
      </w:r>
      <w:r>
        <w:t>исследовательская деятельность», «Чтение художественной литературы», «Приобщение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искусству»,</w:t>
      </w:r>
      <w:r>
        <w:rPr>
          <w:spacing w:val="2"/>
        </w:rPr>
        <w:t xml:space="preserve"> </w:t>
      </w:r>
      <w:r>
        <w:t>«Конструирование»,</w:t>
      </w:r>
      <w:r>
        <w:rPr>
          <w:spacing w:val="1"/>
        </w:rPr>
        <w:t xml:space="preserve"> </w:t>
      </w:r>
      <w:r>
        <w:t>«Здоровье».</w:t>
      </w:r>
    </w:p>
    <w:p>
      <w:pPr>
        <w:pStyle w:val="8"/>
        <w:ind w:right="500" w:firstLine="707"/>
      </w:pPr>
      <w:r>
        <w:t>Традиционно в детском саду организуются режимные моменты: утренний прием,</w:t>
      </w:r>
      <w:r>
        <w:rPr>
          <w:spacing w:val="1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6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действительностью,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экспериментирование, самостоятельной игровой деятельности;</w:t>
      </w:r>
      <w:r>
        <w:rPr>
          <w:spacing w:val="1"/>
        </w:rPr>
        <w:t xml:space="preserve"> </w:t>
      </w:r>
      <w:r>
        <w:t>сюжетно- ролевые игры,</w:t>
      </w:r>
      <w:r>
        <w:rPr>
          <w:spacing w:val="-62"/>
        </w:rPr>
        <w:t xml:space="preserve"> </w:t>
      </w:r>
      <w:r>
        <w:t>дидактические игры, игры –драматизации и другие виды игр; дежурство по столовой, на</w:t>
      </w:r>
      <w:r>
        <w:rPr>
          <w:spacing w:val="-62"/>
        </w:rPr>
        <w:t xml:space="preserve"> </w:t>
      </w:r>
      <w:r>
        <w:t>занятиях;</w:t>
      </w:r>
      <w:r>
        <w:rPr>
          <w:spacing w:val="-2"/>
        </w:rPr>
        <w:t xml:space="preserve"> </w:t>
      </w:r>
      <w:r>
        <w:t>индивидуальная работа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>
      <w:pPr>
        <w:pStyle w:val="4"/>
        <w:spacing w:before="9" w:line="295" w:lineRule="exact"/>
        <w:ind w:left="1995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8"/>
        <w:ind w:right="506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6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>
      <w:pPr>
        <w:pStyle w:val="8"/>
        <w:ind w:right="507"/>
      </w:pPr>
      <w:r>
        <w:t>-программы «Игровой калейдоскоп» и «Веселый этикет» реализуются через совместную</w:t>
      </w:r>
      <w:r>
        <w:rPr>
          <w:spacing w:val="-62"/>
        </w:rPr>
        <w:t xml:space="preserve"> </w:t>
      </w:r>
      <w:r>
        <w:t>деятельность педагога с детьми, другими детьми, самостоятельную деятельность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в 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деятельности.</w:t>
      </w:r>
    </w:p>
    <w:p>
      <w:pPr>
        <w:pStyle w:val="8"/>
        <w:ind w:right="507" w:firstLine="194"/>
      </w:pPr>
      <w:r>
        <w:t>Особенностью образовательной деятельности по программе «Игровой калейдоскоп»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самостоятельная деятельность детей при проведении режимных моментов строится 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песочной</w:t>
      </w:r>
      <w:r>
        <w:rPr>
          <w:spacing w:val="-2"/>
        </w:rPr>
        <w:t xml:space="preserve"> </w:t>
      </w:r>
      <w:r>
        <w:t>терапии.</w:t>
      </w:r>
    </w:p>
    <w:p>
      <w:pPr>
        <w:pStyle w:val="8"/>
        <w:ind w:right="505" w:firstLine="566"/>
      </w:pPr>
      <w:r>
        <w:t>Особенностью организации образовательной деятельности по программе «Веселый</w:t>
      </w:r>
      <w:r>
        <w:rPr>
          <w:spacing w:val="-62"/>
        </w:rPr>
        <w:t xml:space="preserve"> </w:t>
      </w:r>
      <w:r>
        <w:t>этикет» является то, что в совместной деятельности педагога с детьми, другими 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5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проведении</w:t>
      </w:r>
      <w:r>
        <w:rPr>
          <w:spacing w:val="64"/>
        </w:rPr>
        <w:t xml:space="preserve"> </w:t>
      </w:r>
      <w:r>
        <w:t>режимных</w:t>
      </w:r>
      <w:r>
        <w:rPr>
          <w:spacing w:val="62"/>
        </w:rPr>
        <w:t xml:space="preserve"> </w:t>
      </w:r>
      <w:r>
        <w:t>моментов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/>
      </w:pPr>
      <w:r>
        <w:t>применяются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встраиваются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играючи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желанное,</w:t>
      </w:r>
      <w:r>
        <w:rPr>
          <w:spacing w:val="1"/>
        </w:rPr>
        <w:t xml:space="preserve"> </w:t>
      </w:r>
      <w:r>
        <w:t>доставляющее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игры.</w:t>
      </w:r>
    </w:p>
    <w:p>
      <w:pPr>
        <w:pStyle w:val="8"/>
        <w:tabs>
          <w:tab w:val="left" w:pos="2072"/>
          <w:tab w:val="left" w:pos="4433"/>
          <w:tab w:val="left" w:pos="6330"/>
          <w:tab w:val="left" w:pos="7340"/>
          <w:tab w:val="left" w:pos="9557"/>
        </w:tabs>
        <w:spacing w:before="1"/>
        <w:ind w:right="502" w:firstLine="566"/>
      </w:pPr>
      <w:r>
        <w:t>Программа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общения»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педагога с детьми, другими детьми, самостоятельную деятельность 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 то, что в основе занятий, проводимых педагогом-психологом, лежат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социально-эмоционального</w:t>
      </w:r>
      <w:r>
        <w:rPr>
          <w:spacing w:val="1"/>
        </w:rPr>
        <w:t xml:space="preserve"> </w:t>
      </w:r>
      <w:r>
        <w:t>опыта.</w:t>
      </w:r>
      <w:r>
        <w:rPr>
          <w:spacing w:val="66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воссоздают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детям</w:t>
      </w:r>
      <w:r>
        <w:tab/>
      </w:r>
      <w:r>
        <w:t>дошкольного</w:t>
      </w:r>
      <w:r>
        <w:tab/>
      </w:r>
      <w:r>
        <w:t>возраста,</w:t>
      </w:r>
      <w:r>
        <w:tab/>
      </w:r>
      <w:r>
        <w:t>в</w:t>
      </w:r>
      <w:r>
        <w:tab/>
      </w:r>
      <w:r>
        <w:t>разрешении</w:t>
      </w:r>
      <w:r>
        <w:tab/>
      </w:r>
      <w:r>
        <w:t>которой</w:t>
      </w:r>
      <w:r>
        <w:rPr>
          <w:spacing w:val="-63"/>
        </w:rPr>
        <w:t xml:space="preserve"> </w:t>
      </w:r>
      <w:r>
        <w:t>они принимают непосредственное участие. Такие ситуации помогают детям овладеть</w:t>
      </w:r>
      <w:r>
        <w:rPr>
          <w:spacing w:val="1"/>
        </w:rPr>
        <w:t xml:space="preserve"> </w:t>
      </w:r>
      <w:r>
        <w:t>способами эмоциональной</w:t>
      </w:r>
      <w:r>
        <w:rPr>
          <w:spacing w:val="-2"/>
        </w:rPr>
        <w:t xml:space="preserve"> </w:t>
      </w:r>
      <w:r>
        <w:t>регуляции,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методы арт-терапии.</w:t>
      </w:r>
    </w:p>
    <w:p>
      <w:pPr>
        <w:pStyle w:val="8"/>
        <w:spacing w:before="1"/>
        <w:ind w:right="505" w:firstLine="566"/>
      </w:pPr>
      <w:r>
        <w:t>Программа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педагога с детьми, другими детьми, самостоятельную деятельность 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 то, что в основе занятий, проводимых инструктором по физической культуре,</w:t>
      </w:r>
      <w:r>
        <w:rPr>
          <w:spacing w:val="1"/>
        </w:rPr>
        <w:t xml:space="preserve"> </w:t>
      </w:r>
      <w:r>
        <w:t>лежат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фитнес-резинками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3"/>
        </w:rPr>
        <w:t xml:space="preserve"> </w:t>
      </w:r>
      <w:r>
        <w:t>упражнения</w:t>
      </w:r>
    </w:p>
    <w:p>
      <w:pPr>
        <w:pStyle w:val="4"/>
        <w:spacing w:before="7" w:line="296" w:lineRule="exact"/>
        <w:ind w:left="4153"/>
      </w:pPr>
      <w:r>
        <w:t>Культурные</w:t>
      </w:r>
      <w:r>
        <w:rPr>
          <w:spacing w:val="-7"/>
        </w:rPr>
        <w:t xml:space="preserve"> </w:t>
      </w:r>
      <w:r>
        <w:t>практики</w:t>
      </w:r>
    </w:p>
    <w:p>
      <w:pPr>
        <w:pStyle w:val="8"/>
        <w:ind w:right="504" w:firstLine="707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 на проявление детьми самостоятельности и творчества в разных видах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подгрупповой</w:t>
      </w:r>
      <w:r>
        <w:rPr>
          <w:spacing w:val="-3"/>
        </w:rPr>
        <w:t xml:space="preserve"> </w:t>
      </w:r>
      <w:r>
        <w:t>характер.</w:t>
      </w:r>
    </w:p>
    <w:p>
      <w:pPr>
        <w:pStyle w:val="4"/>
        <w:spacing w:before="4"/>
        <w:ind w:left="2701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практик</w:t>
      </w: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0"/>
        <w:gridCol w:w="77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60" w:type="dxa"/>
          </w:tcPr>
          <w:p>
            <w:pPr>
              <w:pStyle w:val="12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7766" w:type="dxa"/>
          </w:tcPr>
          <w:p>
            <w:pPr>
              <w:pStyle w:val="12"/>
              <w:spacing w:line="256" w:lineRule="exact"/>
              <w:ind w:left="2501" w:right="2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660" w:type="dxa"/>
          </w:tcPr>
          <w:p>
            <w:pPr>
              <w:pStyle w:val="12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Правовые</w:t>
            </w:r>
          </w:p>
          <w:p>
            <w:pPr>
              <w:pStyle w:val="12"/>
              <w:tabs>
                <w:tab w:val="left" w:pos="2433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практики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</w:p>
          <w:p>
            <w:pPr>
              <w:pStyle w:val="12"/>
              <w:tabs>
                <w:tab w:val="left" w:pos="2211"/>
                <w:tab w:val="left" w:pos="230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защищать свои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    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реализовывать.</w:t>
            </w:r>
          </w:p>
        </w:tc>
        <w:tc>
          <w:tcPr>
            <w:tcW w:w="7766" w:type="dxa"/>
          </w:tcPr>
          <w:p>
            <w:pPr>
              <w:pStyle w:val="12"/>
              <w:ind w:left="107" w:right="239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«правовых»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тематической недели способствуют формированию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660" w:type="dxa"/>
          </w:tcPr>
          <w:p>
            <w:pPr>
              <w:pStyle w:val="12"/>
              <w:ind w:left="107" w:right="12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культурной</w:t>
            </w:r>
          </w:p>
          <w:p>
            <w:pPr>
              <w:pStyle w:val="12"/>
              <w:tabs>
                <w:tab w:val="left" w:pos="2378"/>
                <w:tab w:val="left" w:pos="2409"/>
              </w:tabs>
              <w:ind w:left="107" w:right="15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идентификации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-</w:t>
            </w:r>
          </w:p>
          <w:p>
            <w:pPr>
              <w:pStyle w:val="12"/>
              <w:tabs>
                <w:tab w:val="left" w:pos="153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познания</w:t>
            </w:r>
          </w:p>
        </w:tc>
        <w:tc>
          <w:tcPr>
            <w:tcW w:w="7766" w:type="dxa"/>
          </w:tcPr>
          <w:p>
            <w:pPr>
              <w:pStyle w:val="12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В группах детей 5-6 и 6-7 лет реализуется данная практика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национального фестиваля «Цветок дружбы». Данная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 родине.</w:t>
            </w:r>
          </w:p>
          <w:p>
            <w:pPr>
              <w:pStyle w:val="12"/>
              <w:spacing w:line="270" w:lineRule="atLeast"/>
              <w:ind w:left="107" w:right="2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0"/>
        <w:gridCol w:w="77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660" w:type="dxa"/>
          </w:tcPr>
          <w:p>
            <w:pPr>
              <w:pStyle w:val="12"/>
              <w:tabs>
                <w:tab w:val="left" w:pos="1457"/>
                <w:tab w:val="left" w:pos="1515"/>
                <w:tab w:val="left" w:pos="1882"/>
                <w:tab w:val="left" w:pos="1978"/>
                <w:tab w:val="left" w:pos="2355"/>
              </w:tabs>
              <w:ind w:left="107" w:right="160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ребенком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766" w:type="dxa"/>
          </w:tcPr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укрепляющую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2660" w:type="dxa"/>
          </w:tcPr>
          <w:p>
            <w:pPr>
              <w:pStyle w:val="12"/>
              <w:ind w:left="107" w:right="6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целостности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телесно-душевно-</w:t>
            </w:r>
          </w:p>
          <w:p>
            <w:pPr>
              <w:pStyle w:val="12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духовной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  <w:p>
            <w:pPr>
              <w:pStyle w:val="12"/>
              <w:tabs>
                <w:tab w:val="left" w:pos="1609"/>
              </w:tabs>
              <w:ind w:left="107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состояние.</w:t>
            </w:r>
          </w:p>
        </w:tc>
        <w:tc>
          <w:tcPr>
            <w:tcW w:w="7766" w:type="dxa"/>
          </w:tcPr>
          <w:p>
            <w:pPr>
              <w:pStyle w:val="12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 в детском саду реализуется посредством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ролево-игровые проекты.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решают поставленные задачи в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сказки, сюжетно-ролевых игр. В группах 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здоровьесбережения.</w:t>
            </w:r>
          </w:p>
        </w:tc>
      </w:tr>
    </w:tbl>
    <w:p>
      <w:pPr>
        <w:pStyle w:val="8"/>
        <w:spacing w:before="7"/>
        <w:ind w:left="0"/>
        <w:jc w:val="left"/>
        <w:rPr>
          <w:b/>
          <w:sz w:val="17"/>
        </w:rPr>
      </w:pPr>
      <w:r>
        <w:pict>
          <v:rect id="_x0000_s1041" o:spid="_x0000_s1041" o:spt="1" style="position:absolute;left:0pt;margin-left:70.9pt;margin-top:209.05pt;height:14.15pt;width:3.95pt;mso-position-horizontal-relative:page;mso-position-vertical-relative:page;z-index:-251648000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</w:p>
    <w:p>
      <w:pPr>
        <w:spacing w:before="89" w:line="296" w:lineRule="exact"/>
        <w:ind w:left="1712" w:right="0" w:firstLine="0"/>
        <w:jc w:val="both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p>
      <w:pPr>
        <w:pStyle w:val="8"/>
        <w:ind w:right="508" w:firstLine="566"/>
      </w:pPr>
      <w:r>
        <w:t>В части, формируемой участниками образовательных отношений, также 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8"/>
        <w:spacing w:line="299" w:lineRule="exact"/>
        <w:ind w:left="1105"/>
      </w:pPr>
      <w:r>
        <w:t>В</w:t>
      </w:r>
      <w:r>
        <w:rPr>
          <w:spacing w:val="63"/>
        </w:rPr>
        <w:t xml:space="preserve"> </w:t>
      </w:r>
      <w:r>
        <w:t>группах</w:t>
      </w:r>
      <w:r>
        <w:rPr>
          <w:spacing w:val="64"/>
        </w:rPr>
        <w:t xml:space="preserve"> </w:t>
      </w:r>
      <w:r>
        <w:t>общеразвивающей</w:t>
      </w:r>
      <w:r>
        <w:rPr>
          <w:spacing w:val="63"/>
        </w:rPr>
        <w:t xml:space="preserve"> </w:t>
      </w:r>
      <w:r>
        <w:t>направленности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2-4</w:t>
      </w:r>
      <w:r>
        <w:rPr>
          <w:spacing w:val="64"/>
        </w:rPr>
        <w:t xml:space="preserve"> </w:t>
      </w:r>
      <w:r>
        <w:t>лет</w:t>
      </w:r>
      <w:r>
        <w:rPr>
          <w:spacing w:val="6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4"/>
        </w:rPr>
        <w:t xml:space="preserve"> </w:t>
      </w:r>
      <w:r>
        <w:t>программы</w:t>
      </w:r>
    </w:p>
    <w:p>
      <w:pPr>
        <w:pStyle w:val="8"/>
        <w:ind w:right="502"/>
      </w:pPr>
      <w:r>
        <w:t>«Игровой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телесно-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к себе и сверстникам и</w:t>
      </w:r>
      <w:r>
        <w:rPr>
          <w:spacing w:val="1"/>
        </w:rPr>
        <w:t xml:space="preserve"> </w:t>
      </w:r>
      <w:r>
        <w:t>снятие стрессового состояния, а 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комфортно,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реализуя</w:t>
      </w:r>
      <w:r>
        <w:rPr>
          <w:spacing w:val="63"/>
        </w:rPr>
        <w:t xml:space="preserve"> </w:t>
      </w:r>
      <w:r>
        <w:t>потенциальные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spacing w:line="298" w:lineRule="exact"/>
        <w:ind w:left="1105"/>
      </w:pPr>
      <w:r>
        <w:t>В</w:t>
      </w:r>
      <w:r>
        <w:rPr>
          <w:spacing w:val="36"/>
        </w:rPr>
        <w:t xml:space="preserve"> </w:t>
      </w:r>
      <w:r>
        <w:t>группах</w:t>
      </w:r>
      <w:r>
        <w:rPr>
          <w:spacing w:val="38"/>
        </w:rPr>
        <w:t xml:space="preserve"> </w:t>
      </w:r>
      <w:r>
        <w:t>общеразвивающей</w:t>
      </w:r>
      <w:r>
        <w:rPr>
          <w:spacing w:val="37"/>
        </w:rPr>
        <w:t xml:space="preserve"> </w:t>
      </w:r>
      <w:r>
        <w:t>направленности</w:t>
      </w:r>
      <w:r>
        <w:rPr>
          <w:spacing w:val="36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4-6</w:t>
      </w:r>
      <w:r>
        <w:rPr>
          <w:spacing w:val="38"/>
        </w:rPr>
        <w:t xml:space="preserve"> </w:t>
      </w:r>
      <w:r>
        <w:t>лет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программы</w:t>
      </w:r>
    </w:p>
    <w:p>
      <w:pPr>
        <w:spacing w:before="0"/>
        <w:ind w:left="538" w:right="500" w:firstLine="0"/>
        <w:jc w:val="both"/>
        <w:rPr>
          <w:sz w:val="26"/>
        </w:rPr>
      </w:pPr>
      <w:r>
        <w:rPr>
          <w:sz w:val="26"/>
        </w:rPr>
        <w:t>«Веселый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этикет»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1"/>
          <w:sz w:val="26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6"/>
        </w:rPr>
        <w:t>свободы.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 литературы, направленные на познание принципов этикета и главные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хорошего</w:t>
      </w:r>
      <w:r>
        <w:rPr>
          <w:spacing w:val="1"/>
          <w:sz w:val="26"/>
        </w:rPr>
        <w:t xml:space="preserve"> </w:t>
      </w:r>
      <w:r>
        <w:rPr>
          <w:sz w:val="26"/>
        </w:rPr>
        <w:t>тона.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 настольно-печатных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игр.</w:t>
      </w:r>
    </w:p>
    <w:p>
      <w:pPr>
        <w:pStyle w:val="8"/>
        <w:ind w:right="502" w:firstLine="566"/>
      </w:pPr>
      <w:r>
        <w:t>В группах общеразвивающей и компенсирующей направленности детей 6-7 лет в</w:t>
      </w:r>
      <w:r>
        <w:rPr>
          <w:spacing w:val="1"/>
        </w:rPr>
        <w:t xml:space="preserve"> </w:t>
      </w:r>
      <w:r>
        <w:t>рамках программы «Сад общения» реализуется практика целостности телесно-душевно-</w:t>
      </w:r>
      <w:r>
        <w:rPr>
          <w:spacing w:val="1"/>
        </w:rPr>
        <w:t xml:space="preserve"> </w:t>
      </w:r>
      <w:r>
        <w:t>духовной организации личности ребенка на занятии детей с педагогом-психологом.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50"/>
        </w:rPr>
        <w:t xml:space="preserve"> </w:t>
      </w:r>
      <w:r>
        <w:t>эмоционального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системах</w:t>
      </w:r>
      <w:r>
        <w:rPr>
          <w:spacing w:val="51"/>
        </w:rPr>
        <w:t xml:space="preserve"> </w:t>
      </w:r>
      <w:r>
        <w:t>«ребенок-ребенок»,</w:t>
      </w:r>
    </w:p>
    <w:p>
      <w:pPr>
        <w:pStyle w:val="8"/>
        <w:jc w:val="left"/>
      </w:pPr>
      <w:r>
        <w:t>«ребенок-взрослый».</w:t>
      </w:r>
    </w:p>
    <w:p>
      <w:pPr>
        <w:pStyle w:val="8"/>
        <w:ind w:right="499" w:firstLine="695"/>
      </w:pPr>
      <w:r>
        <w:t>В группах общеразвивающей и компенсирующей направленности детей 6-7 лет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телесно-</w:t>
      </w:r>
      <w:r>
        <w:rPr>
          <w:spacing w:val="1"/>
        </w:rPr>
        <w:t xml:space="preserve"> </w:t>
      </w:r>
      <w:r>
        <w:t>душевно-духовной организации личности ребенка на занятии детей с инструктором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приветствие,</w:t>
      </w:r>
      <w:r>
        <w:rPr>
          <w:spacing w:val="31"/>
        </w:rPr>
        <w:t xml:space="preserve"> </w:t>
      </w:r>
      <w:r>
        <w:t>направленное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благоприятного</w:t>
      </w:r>
      <w:r>
        <w:rPr>
          <w:spacing w:val="31"/>
        </w:rPr>
        <w:t xml:space="preserve"> </w:t>
      </w:r>
      <w:r>
        <w:t>эмоционального</w:t>
      </w:r>
    </w:p>
    <w:p>
      <w:pPr>
        <w:spacing w:after="0"/>
        <w:sectPr>
          <w:pgSz w:w="11910" w:h="16840"/>
          <w:pgMar w:top="112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1"/>
      </w:pP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«ребенок-ребенок»,</w:t>
      </w:r>
      <w:r>
        <w:rPr>
          <w:spacing w:val="1"/>
        </w:rPr>
        <w:t xml:space="preserve"> </w:t>
      </w:r>
      <w:r>
        <w:t>«ребенок-взрослый».</w:t>
      </w:r>
      <w:r>
        <w:rPr>
          <w:spacing w:val="66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 фон для повышения работоспособности и дисциплины. Упражнения и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сюжетный</w:t>
      </w:r>
      <w:r>
        <w:rPr>
          <w:spacing w:val="-1"/>
        </w:rPr>
        <w:t xml:space="preserve"> </w:t>
      </w:r>
      <w:r>
        <w:t>характер.</w:t>
      </w:r>
    </w:p>
    <w:p>
      <w:pPr>
        <w:pStyle w:val="4"/>
        <w:spacing w:before="9" w:line="295" w:lineRule="exact"/>
        <w:ind w:left="1849"/>
      </w:pPr>
      <w:r>
        <w:t>2.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>
      <w:pPr>
        <w:pStyle w:val="8"/>
        <w:ind w:right="506" w:firstLine="566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творит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66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деятельности, выбор которых осуществляется при участии взрослых с ориентацией на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ребёнка.</w:t>
      </w:r>
    </w:p>
    <w:p>
      <w:pPr>
        <w:pStyle w:val="8"/>
        <w:ind w:right="503" w:firstLine="566"/>
      </w:pPr>
      <w:r>
        <w:t>Ситуация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Задача</w:t>
      </w:r>
      <w:r>
        <w:rPr>
          <w:spacing w:val="-62"/>
        </w:rPr>
        <w:t xml:space="preserve"> </w:t>
      </w:r>
      <w:r>
        <w:t>педагога в этом случае — помочь ребёнку определиться с выбором, направить и увлечь</w:t>
      </w:r>
      <w:r>
        <w:rPr>
          <w:spacing w:val="1"/>
        </w:rPr>
        <w:t xml:space="preserve"> </w:t>
      </w:r>
      <w:r>
        <w:t>его той деятельностью, в которой, с одной стороны, ребёнок в большей степени может</w:t>
      </w:r>
      <w:r>
        <w:rPr>
          <w:spacing w:val="1"/>
        </w:rPr>
        <w:t xml:space="preserve"> </w:t>
      </w:r>
      <w:r>
        <w:t>удовлетворить свои образовательные интересы и овладеть определёнными 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 —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собственно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задачи.</w:t>
      </w:r>
    </w:p>
    <w:p>
      <w:pPr>
        <w:pStyle w:val="8"/>
        <w:ind w:right="505" w:firstLine="566"/>
      </w:pPr>
      <w:r>
        <w:t>Уникальная природа ребёнка дошкольного возраста может быть охарактеризована</w:t>
      </w:r>
      <w:r>
        <w:rPr>
          <w:spacing w:val="1"/>
        </w:rPr>
        <w:t xml:space="preserve"> </w:t>
      </w:r>
      <w:r>
        <w:t>как деятельностная. Включаясь в разные виды деятельности, ребёнок стремится познать,</w:t>
      </w:r>
      <w:r>
        <w:rPr>
          <w:spacing w:val="-62"/>
        </w:rPr>
        <w:t xml:space="preserve"> </w:t>
      </w:r>
      <w:r>
        <w:t>преобразовать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 возникающих</w:t>
      </w:r>
      <w:r>
        <w:rPr>
          <w:spacing w:val="-2"/>
        </w:rPr>
        <w:t xml:space="preserve"> </w:t>
      </w:r>
      <w:r>
        <w:t>инициатив.</w:t>
      </w:r>
    </w:p>
    <w:p>
      <w:pPr>
        <w:pStyle w:val="8"/>
        <w:ind w:right="508" w:firstLine="566"/>
        <w:rPr>
          <w:i/>
        </w:rPr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-62"/>
        </w:rPr>
        <w:t xml:space="preserve"> </w:t>
      </w:r>
      <w:r>
        <w:t>степени и моделируются в соответствии с теми задачами, которые реализует педагог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rPr>
          <w:i/>
        </w:rPr>
        <w:t>способами</w:t>
      </w:r>
      <w:r>
        <w:rPr>
          <w:i/>
          <w:spacing w:val="-2"/>
        </w:rPr>
        <w:t xml:space="preserve"> </w:t>
      </w:r>
      <w:r>
        <w:rPr>
          <w:i/>
        </w:rPr>
        <w:t>поддержки</w:t>
      </w:r>
      <w:r>
        <w:rPr>
          <w:i/>
          <w:spacing w:val="-1"/>
        </w:rPr>
        <w:t xml:space="preserve"> </w:t>
      </w:r>
      <w:r>
        <w:rPr>
          <w:i/>
        </w:rPr>
        <w:t>детской</w:t>
      </w:r>
      <w:r>
        <w:rPr>
          <w:i/>
          <w:spacing w:val="-1"/>
        </w:rPr>
        <w:t xml:space="preserve"> </w:t>
      </w:r>
      <w:r>
        <w:rPr>
          <w:i/>
        </w:rPr>
        <w:t>инициативы.</w:t>
      </w:r>
    </w:p>
    <w:p>
      <w:pPr>
        <w:pStyle w:val="5"/>
        <w:spacing w:before="4" w:line="296" w:lineRule="exact"/>
        <w:ind w:left="1105"/>
        <w:jc w:val="both"/>
        <w:rPr>
          <w:u w:val="none"/>
        </w:rPr>
      </w:pPr>
      <w:r>
        <w:rPr>
          <w:u w:val="none"/>
        </w:rPr>
        <w:t>Способы</w:t>
      </w:r>
      <w:r>
        <w:rPr>
          <w:spacing w:val="-2"/>
          <w:u w:val="none"/>
        </w:rPr>
        <w:t xml:space="preserve"> </w:t>
      </w:r>
      <w:r>
        <w:rPr>
          <w:u w:val="none"/>
        </w:rPr>
        <w:t>поддержки</w:t>
      </w:r>
      <w:r>
        <w:rPr>
          <w:spacing w:val="-3"/>
          <w:u w:val="none"/>
        </w:rPr>
        <w:t xml:space="preserve"> </w:t>
      </w:r>
      <w:r>
        <w:rPr>
          <w:u w:val="none"/>
        </w:rPr>
        <w:t>инициативы</w:t>
      </w:r>
      <w:r>
        <w:rPr>
          <w:spacing w:val="-5"/>
          <w:u w:val="none"/>
        </w:rPr>
        <w:t xml:space="preserve"> </w:t>
      </w:r>
      <w:r>
        <w:rPr>
          <w:u w:val="none"/>
        </w:rPr>
        <w:t>детей: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99" w:lineRule="exact"/>
        <w:ind w:left="822" w:right="0" w:hanging="285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-4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своих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мыслей;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недирективную</w:t>
      </w:r>
      <w:r>
        <w:rPr>
          <w:spacing w:val="16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5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7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3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6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в разных видах деятельности (игровой, исследовательской, проектной, познавательной и</w:t>
      </w:r>
      <w:r>
        <w:rPr>
          <w:spacing w:val="-62"/>
          <w:sz w:val="26"/>
        </w:rPr>
        <w:t xml:space="preserve"> </w:t>
      </w:r>
      <w:r>
        <w:rPr>
          <w:sz w:val="26"/>
        </w:rPr>
        <w:t>т.д.).</w:t>
      </w:r>
    </w:p>
    <w:p>
      <w:pPr>
        <w:pStyle w:val="5"/>
        <w:spacing w:before="3" w:line="296" w:lineRule="exact"/>
        <w:ind w:left="538"/>
        <w:jc w:val="both"/>
        <w:rPr>
          <w:u w:val="none"/>
        </w:rPr>
      </w:pPr>
      <w:r>
        <w:rPr>
          <w:u w:val="none"/>
        </w:rPr>
        <w:t>Направления</w:t>
      </w:r>
      <w:r>
        <w:rPr>
          <w:spacing w:val="-5"/>
          <w:u w:val="none"/>
        </w:rPr>
        <w:t xml:space="preserve"> </w:t>
      </w:r>
      <w:r>
        <w:rPr>
          <w:u w:val="none"/>
        </w:rPr>
        <w:t>поддержки</w:t>
      </w:r>
      <w:r>
        <w:rPr>
          <w:spacing w:val="-6"/>
          <w:u w:val="none"/>
        </w:rPr>
        <w:t xml:space="preserve"> </w:t>
      </w:r>
      <w:r>
        <w:rPr>
          <w:u w:val="none"/>
        </w:rPr>
        <w:t>детской</w:t>
      </w:r>
      <w:r>
        <w:rPr>
          <w:spacing w:val="-5"/>
          <w:u w:val="none"/>
        </w:rPr>
        <w:t xml:space="preserve"> </w:t>
      </w:r>
      <w:r>
        <w:rPr>
          <w:u w:val="none"/>
        </w:rPr>
        <w:t>инициативы: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творческая инициатива – предполагает включенность ребенка в сюжетную игру 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развиваются</w:t>
      </w:r>
      <w:r>
        <w:rPr>
          <w:spacing w:val="-5"/>
          <w:sz w:val="26"/>
        </w:rPr>
        <w:t xml:space="preserve"> </w:t>
      </w:r>
      <w:r>
        <w:rPr>
          <w:sz w:val="26"/>
        </w:rPr>
        <w:t>воображение,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образное</w:t>
      </w:r>
      <w:r>
        <w:rPr>
          <w:spacing w:val="-5"/>
          <w:sz w:val="26"/>
        </w:rPr>
        <w:t xml:space="preserve"> </w:t>
      </w:r>
      <w:r>
        <w:rPr>
          <w:sz w:val="26"/>
        </w:rPr>
        <w:t>мышление;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инициатива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целеполагание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волевое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 в разные виды продуктивной деятельности – рисование, лепку, конструктивное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моделирование,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произвольность,</w:t>
      </w:r>
      <w:r>
        <w:rPr>
          <w:spacing w:val="-1"/>
          <w:sz w:val="26"/>
        </w:rPr>
        <w:t xml:space="preserve"> </w:t>
      </w:r>
      <w:r>
        <w:rPr>
          <w:sz w:val="26"/>
        </w:rPr>
        <w:t>планирующая функция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коммуникативная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 со сверстниками, где развиваются эмпатия, коммуникативная функция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>
      <w:pPr>
        <w:pStyle w:val="11"/>
        <w:numPr>
          <w:ilvl w:val="0"/>
          <w:numId w:val="21"/>
        </w:numPr>
        <w:tabs>
          <w:tab w:val="left" w:pos="823"/>
        </w:tabs>
        <w:spacing w:before="0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познавательная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экспериментирование,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пространственно-временные,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родо-видовые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отношения.</w:t>
      </w:r>
    </w:p>
    <w:p>
      <w:pPr>
        <w:pStyle w:val="4"/>
        <w:spacing w:before="5" w:line="295" w:lineRule="exact"/>
        <w:ind w:left="5070"/>
        <w:jc w:val="left"/>
      </w:pPr>
      <w:r>
        <w:t>2-3года</w:t>
      </w:r>
    </w:p>
    <w:p>
      <w:pPr>
        <w:pStyle w:val="8"/>
        <w:ind w:right="507" w:firstLine="566"/>
        <w:jc w:val="left"/>
      </w:pPr>
      <w:r>
        <w:t>Приоритетной сферой проявления детской инициативы является исследовательская</w:t>
      </w:r>
      <w:r>
        <w:rPr>
          <w:spacing w:val="-62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необходимо:</w:t>
      </w:r>
    </w:p>
    <w:p>
      <w:pPr>
        <w:spacing w:after="0"/>
        <w:jc w:val="left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50"/>
        </w:numPr>
        <w:tabs>
          <w:tab w:val="left" w:pos="727"/>
        </w:tabs>
        <w:spacing w:before="87" w:after="0" w:line="240" w:lineRule="auto"/>
        <w:ind w:left="538" w:right="512" w:firstLine="0"/>
        <w:jc w:val="both"/>
        <w:rPr>
          <w:sz w:val="26"/>
        </w:rPr>
      </w:pPr>
      <w:r>
        <w:rPr>
          <w:sz w:val="26"/>
        </w:rPr>
        <w:t>предоставлять детям самостоятельность во всем, что не представляет опасности для их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1"/>
          <w:sz w:val="26"/>
        </w:rPr>
        <w:t xml:space="preserve"> </w:t>
      </w:r>
      <w:r>
        <w:rPr>
          <w:sz w:val="26"/>
        </w:rPr>
        <w:t>помогая</w:t>
      </w:r>
      <w:r>
        <w:rPr>
          <w:spacing w:val="-2"/>
          <w:sz w:val="26"/>
        </w:rPr>
        <w:t xml:space="preserve"> </w:t>
      </w:r>
      <w:r>
        <w:rPr>
          <w:sz w:val="26"/>
        </w:rPr>
        <w:t>им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замыслы;</w:t>
      </w:r>
    </w:p>
    <w:p>
      <w:pPr>
        <w:pStyle w:val="11"/>
        <w:numPr>
          <w:ilvl w:val="0"/>
          <w:numId w:val="50"/>
        </w:numPr>
        <w:tabs>
          <w:tab w:val="left" w:pos="724"/>
        </w:tabs>
        <w:spacing w:before="2" w:after="0" w:line="240" w:lineRule="auto"/>
        <w:ind w:left="723" w:right="0" w:hanging="186"/>
        <w:jc w:val="both"/>
        <w:rPr>
          <w:sz w:val="26"/>
        </w:rPr>
      </w:pPr>
      <w:r>
        <w:rPr>
          <w:sz w:val="26"/>
        </w:rPr>
        <w:t>отмечать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приветствовать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даже</w:t>
      </w:r>
      <w:r>
        <w:rPr>
          <w:spacing w:val="-4"/>
          <w:sz w:val="26"/>
        </w:rPr>
        <w:t xml:space="preserve"> </w:t>
      </w:r>
      <w:r>
        <w:rPr>
          <w:sz w:val="26"/>
        </w:rPr>
        <w:t>самые</w:t>
      </w:r>
      <w:r>
        <w:rPr>
          <w:spacing w:val="-1"/>
          <w:sz w:val="26"/>
        </w:rPr>
        <w:t xml:space="preserve"> </w:t>
      </w:r>
      <w:r>
        <w:rPr>
          <w:sz w:val="26"/>
        </w:rPr>
        <w:t>минимальные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>
      <w:pPr>
        <w:pStyle w:val="11"/>
        <w:numPr>
          <w:ilvl w:val="0"/>
          <w:numId w:val="50"/>
        </w:numPr>
        <w:tabs>
          <w:tab w:val="left" w:pos="724"/>
        </w:tabs>
        <w:spacing w:before="1" w:after="0" w:line="318" w:lineRule="exact"/>
        <w:ind w:left="723" w:right="0" w:hanging="186"/>
        <w:jc w:val="both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критиковать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самого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личность;</w:t>
      </w:r>
    </w:p>
    <w:p>
      <w:pPr>
        <w:pStyle w:val="11"/>
        <w:numPr>
          <w:ilvl w:val="0"/>
          <w:numId w:val="50"/>
        </w:numPr>
        <w:tabs>
          <w:tab w:val="left" w:pos="724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формировать у детей привычку самостоятельно находить для себя интересные занятия,</w:t>
      </w:r>
      <w:r>
        <w:rPr>
          <w:spacing w:val="-62"/>
          <w:sz w:val="26"/>
        </w:rPr>
        <w:t xml:space="preserve"> </w:t>
      </w:r>
      <w:r>
        <w:rPr>
          <w:sz w:val="26"/>
        </w:rPr>
        <w:t>приучать свободно пользоваться игрушками и пособиями, знакомить детей с группой,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 помещениями и сотрудниками детского сада, территорией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 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самостоятельности;</w:t>
      </w:r>
    </w:p>
    <w:p>
      <w:pPr>
        <w:pStyle w:val="11"/>
        <w:numPr>
          <w:ilvl w:val="0"/>
          <w:numId w:val="50"/>
        </w:numPr>
        <w:tabs>
          <w:tab w:val="left" w:pos="897"/>
        </w:tabs>
        <w:spacing w:before="0" w:after="0" w:line="240" w:lineRule="auto"/>
        <w:ind w:left="538" w:right="508" w:firstLine="64"/>
        <w:jc w:val="both"/>
        <w:rPr>
          <w:sz w:val="26"/>
        </w:rPr>
      </w:pPr>
      <w:r>
        <w:rPr>
          <w:sz w:val="26"/>
        </w:rPr>
        <w:t>побуждать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(вкладыши,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закрывание,</w:t>
      </w:r>
      <w:r>
        <w:rPr>
          <w:spacing w:val="-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размеру);</w:t>
      </w:r>
    </w:p>
    <w:p>
      <w:pPr>
        <w:pStyle w:val="11"/>
        <w:numPr>
          <w:ilvl w:val="0"/>
          <w:numId w:val="50"/>
        </w:numPr>
        <w:tabs>
          <w:tab w:val="left" w:pos="767"/>
        </w:tabs>
        <w:spacing w:before="1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поддерживать интерес ребенка к тому, что он рассматривает и наблюдает в 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режимные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моменты;</w:t>
      </w:r>
    </w:p>
    <w:p>
      <w:pPr>
        <w:pStyle w:val="11"/>
        <w:numPr>
          <w:ilvl w:val="0"/>
          <w:numId w:val="50"/>
        </w:numPr>
        <w:tabs>
          <w:tab w:val="left" w:pos="796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понятные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четко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исполнять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 всеми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>
      <w:pPr>
        <w:pStyle w:val="11"/>
        <w:numPr>
          <w:ilvl w:val="0"/>
          <w:numId w:val="50"/>
        </w:numPr>
        <w:tabs>
          <w:tab w:val="left" w:pos="825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настроении,</w:t>
      </w:r>
      <w:r>
        <w:rPr>
          <w:spacing w:val="1"/>
          <w:sz w:val="26"/>
        </w:rPr>
        <w:t xml:space="preserve"> </w:t>
      </w:r>
      <w:r>
        <w:rPr>
          <w:sz w:val="26"/>
        </w:rPr>
        <w:t>избегать ситуации спешки и поторапливания детей; для поддержания инициативы в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 деятельности по указанию ребенка создавать для него изображения 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поделку;</w:t>
      </w:r>
    </w:p>
    <w:p>
      <w:pPr>
        <w:pStyle w:val="11"/>
        <w:numPr>
          <w:ilvl w:val="0"/>
          <w:numId w:val="50"/>
        </w:numPr>
        <w:tabs>
          <w:tab w:val="left" w:pos="724"/>
        </w:tabs>
        <w:spacing w:before="0" w:after="0" w:line="318" w:lineRule="exact"/>
        <w:ind w:left="723" w:right="0" w:hanging="186"/>
        <w:jc w:val="both"/>
        <w:rPr>
          <w:sz w:val="26"/>
        </w:rPr>
      </w:pPr>
      <w:r>
        <w:rPr>
          <w:sz w:val="26"/>
        </w:rPr>
        <w:t>содержать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доступном</w:t>
      </w:r>
      <w:r>
        <w:rPr>
          <w:spacing w:val="-3"/>
          <w:sz w:val="26"/>
        </w:rPr>
        <w:t xml:space="preserve"> </w:t>
      </w:r>
      <w:r>
        <w:rPr>
          <w:sz w:val="26"/>
        </w:rPr>
        <w:t>месте</w:t>
      </w:r>
      <w:r>
        <w:rPr>
          <w:spacing w:val="-3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материалы;</w:t>
      </w:r>
    </w:p>
    <w:p>
      <w:pPr>
        <w:pStyle w:val="11"/>
        <w:numPr>
          <w:ilvl w:val="0"/>
          <w:numId w:val="50"/>
        </w:numPr>
        <w:tabs>
          <w:tab w:val="left" w:pos="928"/>
        </w:tabs>
        <w:spacing w:before="0" w:after="0" w:line="240" w:lineRule="auto"/>
        <w:ind w:left="538" w:right="508" w:firstLine="0"/>
        <w:jc w:val="both"/>
        <w:rPr>
          <w:sz w:val="26"/>
        </w:rPr>
      </w:pP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деятельностью, выражать одобрение любому результату труда ребенка. Приоритетной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4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-3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игровая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продуктивная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деятельность.</w:t>
      </w:r>
    </w:p>
    <w:p>
      <w:pPr>
        <w:pStyle w:val="4"/>
        <w:spacing w:before="7"/>
        <w:ind w:left="5395"/>
      </w:pPr>
      <w:r>
        <w:t>3-4</w:t>
      </w:r>
      <w:r>
        <w:rPr>
          <w:spacing w:val="-4"/>
        </w:rPr>
        <w:t xml:space="preserve"> </w:t>
      </w:r>
      <w:r>
        <w:t>года</w:t>
      </w:r>
    </w:p>
    <w:p>
      <w:pPr>
        <w:pStyle w:val="8"/>
        <w:spacing w:before="37"/>
        <w:ind w:right="502" w:firstLine="566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продуктивная деятельность. Для поддержания инициативы ребенка 3-4 лет взрослым</w:t>
      </w:r>
      <w:r>
        <w:rPr>
          <w:spacing w:val="1"/>
        </w:rPr>
        <w:t xml:space="preserve"> </w:t>
      </w:r>
      <w:r>
        <w:t>необходимо: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1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создавать условия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замыслов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рассказывать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детям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3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будущем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достижениях;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1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отмечать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публично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любые</w:t>
      </w:r>
      <w:r>
        <w:rPr>
          <w:spacing w:val="-2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всемерно</w:t>
      </w:r>
      <w:r>
        <w:rPr>
          <w:spacing w:val="-4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-3"/>
          <w:sz w:val="26"/>
        </w:rPr>
        <w:t xml:space="preserve"> </w:t>
      </w:r>
      <w:r>
        <w:rPr>
          <w:sz w:val="26"/>
        </w:rPr>
        <w:t>её</w:t>
      </w:r>
      <w:r>
        <w:rPr>
          <w:spacing w:val="-3"/>
          <w:sz w:val="26"/>
        </w:rPr>
        <w:t xml:space="preserve"> </w:t>
      </w:r>
      <w:r>
        <w:rPr>
          <w:sz w:val="26"/>
        </w:rPr>
        <w:t>сферу;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помогать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-5"/>
          <w:sz w:val="26"/>
        </w:rPr>
        <w:t xml:space="preserve"> </w:t>
      </w:r>
      <w:r>
        <w:rPr>
          <w:sz w:val="26"/>
        </w:rPr>
        <w:t>найти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2" w:after="0" w:line="237" w:lineRule="auto"/>
        <w:ind w:left="538" w:right="505" w:firstLine="0"/>
        <w:jc w:val="left"/>
        <w:rPr>
          <w:sz w:val="26"/>
        </w:rPr>
      </w:pPr>
      <w:r>
        <w:rPr>
          <w:sz w:val="26"/>
        </w:rPr>
        <w:t>способствовать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стремлению</w:t>
      </w:r>
      <w:r>
        <w:rPr>
          <w:spacing w:val="38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37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3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36"/>
          <w:sz w:val="26"/>
        </w:rPr>
        <w:t xml:space="preserve"> </w:t>
      </w:r>
      <w:r>
        <w:rPr>
          <w:sz w:val="26"/>
        </w:rPr>
        <w:t>радостное</w:t>
      </w:r>
      <w:r>
        <w:rPr>
          <w:spacing w:val="-62"/>
          <w:sz w:val="26"/>
        </w:rPr>
        <w:t xml:space="preserve"> </w:t>
      </w:r>
      <w:r>
        <w:rPr>
          <w:sz w:val="26"/>
        </w:rPr>
        <w:t>ощущение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возрастающей</w:t>
      </w:r>
      <w:r>
        <w:rPr>
          <w:spacing w:val="4"/>
          <w:sz w:val="26"/>
        </w:rPr>
        <w:t xml:space="preserve"> </w:t>
      </w:r>
      <w:r>
        <w:rPr>
          <w:sz w:val="26"/>
        </w:rPr>
        <w:t>умелости;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6" w:after="0" w:line="237" w:lineRule="auto"/>
        <w:ind w:left="538" w:right="511" w:firstLine="0"/>
        <w:jc w:val="left"/>
        <w:rPr>
          <w:sz w:val="26"/>
        </w:rPr>
      </w:pP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ходе</w:t>
      </w:r>
      <w:r>
        <w:rPr>
          <w:spacing w:val="2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22"/>
          <w:sz w:val="26"/>
        </w:rPr>
        <w:t xml:space="preserve"> </w:t>
      </w:r>
      <w:r>
        <w:rPr>
          <w:sz w:val="26"/>
        </w:rPr>
        <w:t>жизни</w:t>
      </w:r>
      <w:r>
        <w:rPr>
          <w:spacing w:val="23"/>
          <w:sz w:val="26"/>
        </w:rPr>
        <w:t xml:space="preserve"> </w:t>
      </w:r>
      <w:r>
        <w:rPr>
          <w:sz w:val="26"/>
        </w:rPr>
        <w:t>терпимо</w:t>
      </w:r>
      <w:r>
        <w:rPr>
          <w:spacing w:val="21"/>
          <w:sz w:val="26"/>
        </w:rPr>
        <w:t xml:space="preserve"> </w:t>
      </w:r>
      <w:r>
        <w:rPr>
          <w:sz w:val="26"/>
        </w:rPr>
        <w:t>относится</w:t>
      </w:r>
      <w:r>
        <w:rPr>
          <w:spacing w:val="24"/>
          <w:sz w:val="26"/>
        </w:rPr>
        <w:t xml:space="preserve"> </w:t>
      </w:r>
      <w:r>
        <w:rPr>
          <w:sz w:val="26"/>
        </w:rPr>
        <w:t>к</w:t>
      </w:r>
      <w:r>
        <w:rPr>
          <w:spacing w:val="21"/>
          <w:sz w:val="26"/>
        </w:rPr>
        <w:t xml:space="preserve"> </w:t>
      </w:r>
      <w:r>
        <w:rPr>
          <w:sz w:val="26"/>
        </w:rPr>
        <w:t>затруднениям</w:t>
      </w:r>
      <w:r>
        <w:rPr>
          <w:spacing w:val="23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2"/>
          <w:sz w:val="26"/>
        </w:rPr>
        <w:t xml:space="preserve"> </w:t>
      </w:r>
      <w:r>
        <w:rPr>
          <w:sz w:val="26"/>
        </w:rPr>
        <w:t>позволять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ему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3" w:after="0" w:line="318" w:lineRule="exact"/>
        <w:ind w:left="822" w:right="0" w:hanging="285"/>
        <w:jc w:val="left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критиковать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самих;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2" w:after="0" w:line="237" w:lineRule="auto"/>
        <w:ind w:left="538" w:right="512" w:firstLine="0"/>
        <w:jc w:val="both"/>
        <w:rPr>
          <w:sz w:val="26"/>
        </w:rPr>
      </w:pPr>
      <w:r>
        <w:rPr>
          <w:sz w:val="26"/>
        </w:rPr>
        <w:t>ограничить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критику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качестве субъекта</w:t>
      </w:r>
      <w:r>
        <w:rPr>
          <w:spacing w:val="-1"/>
          <w:sz w:val="26"/>
        </w:rPr>
        <w:t xml:space="preserve"> </w:t>
      </w:r>
      <w:r>
        <w:rPr>
          <w:sz w:val="26"/>
        </w:rPr>
        <w:t>критики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персонажи;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5" w:after="0" w:line="237" w:lineRule="auto"/>
        <w:ind w:left="538" w:right="509" w:firstLine="0"/>
        <w:jc w:val="both"/>
        <w:rPr>
          <w:sz w:val="26"/>
        </w:rPr>
      </w:pP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найти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застенчивым, нерешительным, конфликтным,</w:t>
      </w:r>
      <w:r>
        <w:rPr>
          <w:spacing w:val="-1"/>
          <w:sz w:val="26"/>
        </w:rPr>
        <w:t xml:space="preserve"> </w:t>
      </w:r>
      <w:r>
        <w:rPr>
          <w:sz w:val="26"/>
        </w:rPr>
        <w:t>непопулярным детям;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6" w:after="0" w:line="237" w:lineRule="auto"/>
        <w:ind w:left="538" w:right="511" w:firstLine="0"/>
        <w:jc w:val="both"/>
        <w:rPr>
          <w:sz w:val="26"/>
        </w:rPr>
      </w:pPr>
      <w:r>
        <w:rPr>
          <w:sz w:val="26"/>
        </w:rPr>
        <w:t>уважать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ценить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3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создавать в группе положительный психологический микроклимат, в равной мере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 любовь ко всем детям: выражать радость при встрече, использовать ласку и</w:t>
      </w:r>
      <w:r>
        <w:rPr>
          <w:spacing w:val="1"/>
          <w:sz w:val="26"/>
        </w:rPr>
        <w:t xml:space="preserve"> </w:t>
      </w:r>
      <w:r>
        <w:rPr>
          <w:sz w:val="26"/>
        </w:rPr>
        <w:t>теплые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деликатность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терпимость;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2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50"/>
        </w:numPr>
        <w:tabs>
          <w:tab w:val="left" w:pos="823"/>
        </w:tabs>
        <w:spacing w:before="87" w:after="0" w:line="240" w:lineRule="auto"/>
        <w:ind w:left="538" w:right="508" w:firstLine="0"/>
        <w:jc w:val="left"/>
        <w:rPr>
          <w:sz w:val="26"/>
        </w:rPr>
      </w:pPr>
      <w:r>
        <w:rPr>
          <w:sz w:val="26"/>
        </w:rPr>
        <w:t>всегда</w:t>
      </w:r>
      <w:r>
        <w:rPr>
          <w:spacing w:val="11"/>
          <w:sz w:val="26"/>
        </w:rPr>
        <w:t xml:space="preserve"> </w:t>
      </w:r>
      <w:r>
        <w:rPr>
          <w:sz w:val="26"/>
        </w:rPr>
        <w:t>предоставлять</w:t>
      </w:r>
      <w:r>
        <w:rPr>
          <w:spacing w:val="13"/>
          <w:sz w:val="26"/>
        </w:rPr>
        <w:t xml:space="preserve"> </w:t>
      </w:r>
      <w:r>
        <w:rPr>
          <w:sz w:val="26"/>
        </w:rPr>
        <w:t>детям</w:t>
      </w:r>
      <w:r>
        <w:rPr>
          <w:spacing w:val="1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3"/>
          <w:sz w:val="26"/>
        </w:rPr>
        <w:t xml:space="preserve"> </w:t>
      </w:r>
      <w:r>
        <w:rPr>
          <w:sz w:val="26"/>
        </w:rPr>
        <w:t>для</w:t>
      </w:r>
      <w:r>
        <w:rPr>
          <w:spacing w:val="1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2"/>
          <w:sz w:val="26"/>
        </w:rPr>
        <w:t xml:space="preserve"> </w:t>
      </w:r>
      <w:r>
        <w:rPr>
          <w:sz w:val="26"/>
        </w:rPr>
        <w:t>замыслов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и продуктивной деятельности.</w:t>
      </w:r>
    </w:p>
    <w:p>
      <w:pPr>
        <w:pStyle w:val="4"/>
        <w:spacing w:before="6" w:line="296" w:lineRule="exact"/>
        <w:ind w:left="5623"/>
      </w:pPr>
      <w:r>
        <w:t>4-5-</w:t>
      </w:r>
      <w:r>
        <w:rPr>
          <w:spacing w:val="-3"/>
        </w:rPr>
        <w:t xml:space="preserve"> </w:t>
      </w:r>
      <w:r>
        <w:t>лет</w:t>
      </w:r>
    </w:p>
    <w:p>
      <w:pPr>
        <w:pStyle w:val="8"/>
        <w:ind w:right="506" w:firstLine="583"/>
      </w:pPr>
      <w:r>
        <w:t>Приоритетной сферой проявления детской инициативы в данном возрасте является</w:t>
      </w:r>
      <w:r>
        <w:rPr>
          <w:spacing w:val="-62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необходимо: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способствовать стремлению детей делать собственные умозаключения, относится к их</w:t>
      </w:r>
      <w:r>
        <w:rPr>
          <w:spacing w:val="1"/>
          <w:sz w:val="26"/>
        </w:rPr>
        <w:t xml:space="preserve"> </w:t>
      </w:r>
      <w:r>
        <w:rPr>
          <w:sz w:val="26"/>
        </w:rPr>
        <w:t>попыткам</w:t>
      </w:r>
      <w:r>
        <w:rPr>
          <w:spacing w:val="-2"/>
          <w:sz w:val="26"/>
        </w:rPr>
        <w:t xml:space="preserve"> </w:t>
      </w:r>
      <w:r>
        <w:rPr>
          <w:sz w:val="26"/>
        </w:rPr>
        <w:t>внимательно,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уважением;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переодеваться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наряжаться,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роли.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набор</w:t>
      </w:r>
      <w:r>
        <w:rPr>
          <w:spacing w:val="1"/>
          <w:sz w:val="26"/>
        </w:rPr>
        <w:t xml:space="preserve"> </w:t>
      </w:r>
      <w:r>
        <w:rPr>
          <w:sz w:val="26"/>
        </w:rPr>
        <w:t>атрибутов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 костюмов для переодевания, а также технические средства, 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петь,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музыку;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создавать условия, обеспечивающие детям возможность конструировать из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2"/>
          <w:sz w:val="26"/>
        </w:rPr>
        <w:t xml:space="preserve"> </w:t>
      </w:r>
      <w:r>
        <w:rPr>
          <w:sz w:val="26"/>
        </w:rPr>
        <w:t>себе</w:t>
      </w:r>
      <w:r>
        <w:rPr>
          <w:spacing w:val="-1"/>
          <w:sz w:val="26"/>
        </w:rPr>
        <w:t xml:space="preserve"> </w:t>
      </w:r>
      <w:r>
        <w:rPr>
          <w:sz w:val="26"/>
        </w:rPr>
        <w:t>"дом",</w:t>
      </w:r>
      <w:r>
        <w:rPr>
          <w:spacing w:val="4"/>
          <w:sz w:val="26"/>
        </w:rPr>
        <w:t xml:space="preserve"> </w:t>
      </w:r>
      <w:r>
        <w:rPr>
          <w:sz w:val="26"/>
        </w:rPr>
        <w:t>укрытие</w:t>
      </w:r>
      <w:r>
        <w:rPr>
          <w:spacing w:val="-2"/>
          <w:sz w:val="26"/>
        </w:rPr>
        <w:t xml:space="preserve"> </w:t>
      </w:r>
      <w:r>
        <w:rPr>
          <w:sz w:val="26"/>
        </w:rPr>
        <w:t>для сюжетных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игр;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осуждать негативный поступок 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 глазу на глаз, 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1"/>
          <w:sz w:val="26"/>
        </w:rPr>
        <w:t xml:space="preserve"> </w:t>
      </w:r>
      <w:r>
        <w:rPr>
          <w:sz w:val="26"/>
        </w:rPr>
        <w:t>критики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317" w:lineRule="exact"/>
        <w:ind w:left="680" w:right="0" w:hanging="143"/>
        <w:jc w:val="both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5"/>
          <w:sz w:val="26"/>
        </w:rPr>
        <w:t xml:space="preserve"> </w:t>
      </w:r>
      <w:r>
        <w:rPr>
          <w:sz w:val="26"/>
        </w:rPr>
        <w:t>диктата,</w:t>
      </w:r>
      <w:r>
        <w:rPr>
          <w:spacing w:val="-1"/>
          <w:sz w:val="26"/>
        </w:rPr>
        <w:t xml:space="preserve"> </w:t>
      </w:r>
      <w:r>
        <w:rPr>
          <w:sz w:val="26"/>
        </w:rPr>
        <w:t>навязывания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-4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4"/>
          <w:sz w:val="26"/>
        </w:rPr>
        <w:t xml:space="preserve"> </w:t>
      </w:r>
      <w:r>
        <w:rPr>
          <w:sz w:val="26"/>
        </w:rPr>
        <w:t>игр;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обязательно участвовать в играх детей по их приглашению (или при их добровольном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согласии)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равноправного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игры.</w:t>
      </w:r>
      <w:r>
        <w:rPr>
          <w:spacing w:val="-62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игрой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опосредованно</w:t>
      </w:r>
      <w:r>
        <w:rPr>
          <w:spacing w:val="1"/>
          <w:sz w:val="26"/>
        </w:rPr>
        <w:t xml:space="preserve"> </w:t>
      </w:r>
      <w:r>
        <w:rPr>
          <w:sz w:val="26"/>
        </w:rPr>
        <w:t>(прием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телефона,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второстепенного героя,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игр);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05" w:firstLine="0"/>
        <w:jc w:val="both"/>
        <w:rPr>
          <w:sz w:val="26"/>
        </w:rPr>
      </w:pPr>
      <w:r>
        <w:rPr>
          <w:sz w:val="26"/>
        </w:rPr>
        <w:t>привлекать детей к украшению группы к различным мероприятиям, обсуждая 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предложения;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побуждать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воспринимаемого,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навязывая</w:t>
      </w:r>
      <w:r>
        <w:rPr>
          <w:spacing w:val="-1"/>
          <w:sz w:val="26"/>
        </w:rPr>
        <w:t xml:space="preserve"> </w:t>
      </w:r>
      <w:r>
        <w:rPr>
          <w:sz w:val="26"/>
        </w:rPr>
        <w:t>им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привлекать детей к планированию жизни группы на день, опираться на их желание 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318" w:lineRule="exact"/>
        <w:ind w:left="680" w:right="0" w:hanging="143"/>
        <w:jc w:val="both"/>
        <w:rPr>
          <w:sz w:val="26"/>
        </w:rPr>
      </w:pPr>
      <w:r>
        <w:rPr>
          <w:sz w:val="26"/>
        </w:rPr>
        <w:t>читать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рассказывать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детям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просьбе,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включать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музыку.</w:t>
      </w:r>
    </w:p>
    <w:p>
      <w:pPr>
        <w:pStyle w:val="4"/>
        <w:spacing w:line="295" w:lineRule="exact"/>
        <w:ind w:left="5666"/>
      </w:pPr>
      <w:r>
        <w:t>5-6</w:t>
      </w:r>
      <w:r>
        <w:rPr>
          <w:spacing w:val="-2"/>
        </w:rPr>
        <w:t xml:space="preserve"> </w:t>
      </w:r>
      <w:r>
        <w:t>лет</w:t>
      </w:r>
    </w:p>
    <w:p>
      <w:pPr>
        <w:pStyle w:val="8"/>
        <w:ind w:right="502" w:firstLine="566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-62"/>
        </w:rPr>
        <w:t xml:space="preserve"> </w:t>
      </w:r>
      <w:r>
        <w:t>возрасте является внеситуативно – личностное общение со взрослыми и сверстниками, а</w:t>
      </w:r>
      <w:r>
        <w:rPr>
          <w:spacing w:val="-62"/>
        </w:rPr>
        <w:t xml:space="preserve"> </w:t>
      </w:r>
      <w:r>
        <w:t>также информационно познавательная инициатива. Для поддержки детской инициативы</w:t>
      </w:r>
      <w:r>
        <w:rPr>
          <w:spacing w:val="-6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необходимо: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1" w:after="0" w:line="237" w:lineRule="auto"/>
        <w:ind w:left="538" w:right="501" w:firstLine="0"/>
        <w:jc w:val="both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микроклимат,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равной</w:t>
      </w:r>
      <w:r>
        <w:rPr>
          <w:spacing w:val="1"/>
          <w:sz w:val="26"/>
        </w:rPr>
        <w:t xml:space="preserve"> </w:t>
      </w:r>
      <w:r>
        <w:rPr>
          <w:sz w:val="26"/>
        </w:rPr>
        <w:t>мере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проявляя любовь и заботу ко всем детям: выражать радость при встрече, 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ласку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теплое</w:t>
      </w:r>
      <w:r>
        <w:rPr>
          <w:spacing w:val="-2"/>
          <w:sz w:val="26"/>
        </w:rPr>
        <w:t xml:space="preserve"> </w:t>
      </w:r>
      <w:r>
        <w:rPr>
          <w:sz w:val="26"/>
        </w:rPr>
        <w:t>слово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ребенку;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4" w:after="0" w:line="318" w:lineRule="exact"/>
        <w:ind w:left="680" w:right="0" w:hanging="143"/>
        <w:jc w:val="both"/>
        <w:rPr>
          <w:sz w:val="26"/>
        </w:rPr>
      </w:pPr>
      <w:r>
        <w:rPr>
          <w:sz w:val="26"/>
        </w:rPr>
        <w:t>уважать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вкусы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240" w:lineRule="auto"/>
        <w:ind w:left="538" w:right="502" w:firstLine="0"/>
        <w:jc w:val="both"/>
        <w:rPr>
          <w:sz w:val="26"/>
        </w:rPr>
      </w:pPr>
      <w:r>
        <w:rPr>
          <w:sz w:val="26"/>
        </w:rPr>
        <w:t>поощрять желание создавать что- либо по собственному замыслу; обращать 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на полезность будущего продукта для других или ту радость, которую он доставит</w:t>
      </w:r>
      <w:r>
        <w:rPr>
          <w:spacing w:val="-62"/>
          <w:sz w:val="26"/>
        </w:rPr>
        <w:t xml:space="preserve"> </w:t>
      </w:r>
      <w:r>
        <w:rPr>
          <w:sz w:val="26"/>
        </w:rPr>
        <w:t>кому-то</w:t>
      </w:r>
      <w:r>
        <w:rPr>
          <w:spacing w:val="-2"/>
          <w:sz w:val="26"/>
        </w:rPr>
        <w:t xml:space="preserve"> </w:t>
      </w:r>
      <w:r>
        <w:rPr>
          <w:sz w:val="26"/>
        </w:rPr>
        <w:t>(маме,</w:t>
      </w:r>
      <w:r>
        <w:rPr>
          <w:spacing w:val="-1"/>
          <w:sz w:val="26"/>
        </w:rPr>
        <w:t xml:space="preserve"> </w:t>
      </w:r>
      <w:r>
        <w:rPr>
          <w:sz w:val="26"/>
        </w:rPr>
        <w:t>бабушке,</w:t>
      </w:r>
      <w:r>
        <w:rPr>
          <w:spacing w:val="-1"/>
          <w:sz w:val="26"/>
        </w:rPr>
        <w:t xml:space="preserve"> </w:t>
      </w:r>
      <w:r>
        <w:rPr>
          <w:sz w:val="26"/>
        </w:rPr>
        <w:t>папе,</w:t>
      </w:r>
      <w:r>
        <w:rPr>
          <w:spacing w:val="-1"/>
          <w:sz w:val="26"/>
        </w:rPr>
        <w:t xml:space="preserve"> </w:t>
      </w:r>
      <w:r>
        <w:rPr>
          <w:sz w:val="26"/>
        </w:rPr>
        <w:t>другу)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318" w:lineRule="exact"/>
        <w:ind w:left="680" w:right="0" w:hanging="143"/>
        <w:jc w:val="both"/>
        <w:rPr>
          <w:sz w:val="26"/>
        </w:rPr>
      </w:pP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0" w:after="0" w:line="318" w:lineRule="exact"/>
        <w:ind w:left="680" w:right="0" w:hanging="143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-5"/>
          <w:sz w:val="26"/>
        </w:rPr>
        <w:t xml:space="preserve"> </w:t>
      </w:r>
      <w:r>
        <w:rPr>
          <w:sz w:val="26"/>
        </w:rPr>
        <w:t>детям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игры;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3" w:after="0" w:line="237" w:lineRule="auto"/>
        <w:ind w:left="538" w:right="503" w:firstLine="0"/>
        <w:jc w:val="both"/>
        <w:rPr>
          <w:sz w:val="26"/>
        </w:rPr>
      </w:pPr>
      <w:r>
        <w:rPr>
          <w:sz w:val="26"/>
        </w:rPr>
        <w:t>привлекать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отдаленную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перспективу.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проекты;</w:t>
      </w:r>
    </w:p>
    <w:p>
      <w:pPr>
        <w:pStyle w:val="11"/>
        <w:numPr>
          <w:ilvl w:val="0"/>
          <w:numId w:val="50"/>
        </w:numPr>
        <w:tabs>
          <w:tab w:val="left" w:pos="681"/>
        </w:tabs>
        <w:spacing w:before="1" w:after="0" w:line="240" w:lineRule="auto"/>
        <w:ind w:left="538" w:right="509" w:firstLine="0"/>
        <w:jc w:val="both"/>
        <w:rPr>
          <w:sz w:val="26"/>
        </w:rPr>
      </w:pPr>
      <w:r>
        <w:rPr>
          <w:sz w:val="26"/>
        </w:rPr>
        <w:t>создавать условия и выделять время для самостоятельной творческой, 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интересам.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20" w:right="60" w:bottom="920" w:left="880" w:header="0" w:footer="654" w:gutter="0"/>
          <w:cols w:space="720" w:num="1"/>
        </w:sectPr>
      </w:pPr>
    </w:p>
    <w:p>
      <w:pPr>
        <w:pStyle w:val="4"/>
        <w:spacing w:before="74" w:line="296" w:lineRule="exact"/>
        <w:ind w:left="5666"/>
      </w:pPr>
      <w:r>
        <w:t>6-7</w:t>
      </w:r>
      <w:r>
        <w:rPr>
          <w:spacing w:val="-2"/>
        </w:rPr>
        <w:t xml:space="preserve"> </w:t>
      </w:r>
      <w:r>
        <w:t>лет</w:t>
      </w:r>
    </w:p>
    <w:p>
      <w:pPr>
        <w:pStyle w:val="8"/>
        <w:ind w:right="504" w:firstLine="566"/>
      </w:pPr>
      <w:r>
        <w:t>Приоритетной сферой проявления детской инициативы в данном возрасте является</w:t>
      </w:r>
      <w:r>
        <w:rPr>
          <w:spacing w:val="1"/>
        </w:rPr>
        <w:t xml:space="preserve"> </w:t>
      </w:r>
      <w:r>
        <w:t>научение,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орудийной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необходимо: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вводить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адекватную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признанием его усилий и указанием возможных путей и способов 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спокойно</w:t>
      </w:r>
      <w:r>
        <w:rPr>
          <w:spacing w:val="1"/>
          <w:sz w:val="26"/>
        </w:rPr>
        <w:t xml:space="preserve"> </w:t>
      </w:r>
      <w:r>
        <w:rPr>
          <w:sz w:val="26"/>
        </w:rPr>
        <w:t>реагировать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неуспех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работы: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спустя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доделывание,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деталей.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испытывали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-1"/>
          <w:sz w:val="26"/>
        </w:rPr>
        <w:t xml:space="preserve"> </w:t>
      </w:r>
      <w:r>
        <w:rPr>
          <w:sz w:val="26"/>
        </w:rPr>
        <w:t>новым</w:t>
      </w:r>
      <w:r>
        <w:rPr>
          <w:spacing w:val="-1"/>
          <w:sz w:val="26"/>
        </w:rPr>
        <w:t xml:space="preserve"> </w:t>
      </w:r>
      <w:r>
        <w:rPr>
          <w:sz w:val="26"/>
        </w:rPr>
        <w:t>видам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создавать ситуации, позволяющие ребенку реализовать свою компетентность, обретая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признание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сверстников;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обращаться к детям, с просьбой продемонстрировать свои достижения и научить 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добиваться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"/>
          <w:sz w:val="26"/>
        </w:rPr>
        <w:t xml:space="preserve"> </w:t>
      </w:r>
      <w:r>
        <w:rPr>
          <w:sz w:val="26"/>
        </w:rPr>
        <w:t>же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сверстников;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318" w:lineRule="exact"/>
        <w:ind w:left="822" w:right="0" w:hanging="285"/>
        <w:jc w:val="both"/>
        <w:rPr>
          <w:sz w:val="26"/>
        </w:rPr>
      </w:pPr>
      <w:r>
        <w:rPr>
          <w:sz w:val="26"/>
        </w:rPr>
        <w:t>поддерживать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5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-6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свой</w:t>
      </w:r>
      <w:r>
        <w:rPr>
          <w:spacing w:val="-2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и удовлетворение</w:t>
      </w:r>
      <w:r>
        <w:rPr>
          <w:spacing w:val="4"/>
          <w:sz w:val="26"/>
        </w:rPr>
        <w:t xml:space="preserve"> </w:t>
      </w:r>
      <w:r>
        <w:rPr>
          <w:sz w:val="26"/>
        </w:rPr>
        <w:t>его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результатами;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создавать условия для различной самостоятельной творческой деятельности детей 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316" w:lineRule="exact"/>
        <w:ind w:left="822" w:right="0" w:hanging="28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-5"/>
          <w:sz w:val="26"/>
        </w:rPr>
        <w:t xml:space="preserve"> </w:t>
      </w:r>
      <w:r>
        <w:rPr>
          <w:sz w:val="26"/>
        </w:rPr>
        <w:t>детям</w:t>
      </w:r>
      <w:r>
        <w:rPr>
          <w:spacing w:val="-4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2"/>
          <w:sz w:val="26"/>
        </w:rPr>
        <w:t xml:space="preserve"> </w:t>
      </w:r>
      <w:r>
        <w:rPr>
          <w:sz w:val="26"/>
        </w:rPr>
        <w:t>игры;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10" w:firstLine="0"/>
        <w:jc w:val="both"/>
        <w:rPr>
          <w:sz w:val="26"/>
        </w:rPr>
      </w:pPr>
      <w:r>
        <w:rPr>
          <w:sz w:val="26"/>
        </w:rPr>
        <w:t>проводить планирование жизни группы на день, неделю, месяц с учетом 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стараться</w:t>
      </w:r>
      <w:r>
        <w:rPr>
          <w:spacing w:val="2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пожелания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предложения;</w:t>
      </w:r>
    </w:p>
    <w:p>
      <w:pPr>
        <w:pStyle w:val="11"/>
        <w:numPr>
          <w:ilvl w:val="0"/>
          <w:numId w:val="50"/>
        </w:numPr>
        <w:tabs>
          <w:tab w:val="left" w:pos="823"/>
        </w:tabs>
        <w:spacing w:before="0" w:after="0" w:line="240" w:lineRule="auto"/>
        <w:ind w:left="538" w:right="508" w:firstLine="0"/>
        <w:jc w:val="both"/>
        <w:rPr>
          <w:sz w:val="26"/>
        </w:rPr>
      </w:pPr>
      <w:r>
        <w:rPr>
          <w:sz w:val="26"/>
        </w:rPr>
        <w:t>презентовать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</w:t>
      </w:r>
      <w:r>
        <w:rPr>
          <w:spacing w:val="1"/>
          <w:sz w:val="26"/>
        </w:rPr>
        <w:t xml:space="preserve"> </w:t>
      </w:r>
      <w:r>
        <w:rPr>
          <w:sz w:val="26"/>
        </w:rPr>
        <w:t>(концерты,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</w:t>
      </w:r>
    </w:p>
    <w:p>
      <w:pPr>
        <w:pStyle w:val="4"/>
        <w:ind w:left="1733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8"/>
        <w:spacing w:before="4"/>
        <w:ind w:left="0"/>
        <w:jc w:val="left"/>
        <w:rPr>
          <w:b/>
          <w:sz w:val="17"/>
        </w:r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1"/>
        <w:gridCol w:w="3380"/>
        <w:gridCol w:w="44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1951" w:type="dxa"/>
          </w:tcPr>
          <w:p>
            <w:pPr>
              <w:pStyle w:val="12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3380" w:type="dxa"/>
          </w:tcPr>
          <w:p>
            <w:pPr>
              <w:pStyle w:val="12"/>
              <w:spacing w:line="242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4417" w:type="dxa"/>
          </w:tcPr>
          <w:p>
            <w:pPr>
              <w:pStyle w:val="12"/>
              <w:tabs>
                <w:tab w:val="left" w:pos="1926"/>
                <w:tab w:val="left" w:pos="3458"/>
              </w:tabs>
              <w:spacing w:line="242" w:lineRule="auto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8" w:hRule="atLeast"/>
        </w:trPr>
        <w:tc>
          <w:tcPr>
            <w:tcW w:w="1951" w:type="dxa"/>
          </w:tcPr>
          <w:p>
            <w:pPr>
              <w:pStyle w:val="12"/>
              <w:spacing w:line="242" w:lineRule="auto"/>
              <w:ind w:left="222" w:right="196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3380" w:type="dxa"/>
          </w:tcPr>
          <w:p>
            <w:pPr>
              <w:pStyle w:val="12"/>
              <w:tabs>
                <w:tab w:val="left" w:pos="2442"/>
                <w:tab w:val="left" w:pos="2621"/>
              </w:tabs>
              <w:ind w:left="131"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и осмысленной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</w:p>
        </w:tc>
        <w:tc>
          <w:tcPr>
            <w:tcW w:w="4417" w:type="dxa"/>
          </w:tcPr>
          <w:p>
            <w:pPr>
              <w:pStyle w:val="1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-творческая инициатива –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>
            <w:pPr>
              <w:pStyle w:val="12"/>
              <w:tabs>
                <w:tab w:val="left" w:pos="1677"/>
                <w:tab w:val="left" w:pos="1924"/>
                <w:tab w:val="left" w:pos="3022"/>
                <w:tab w:val="left" w:pos="3291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включенность ребенка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 отношения между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951" w:type="dxa"/>
          </w:tcPr>
          <w:p>
            <w:pPr>
              <w:pStyle w:val="12"/>
              <w:spacing w:line="242" w:lineRule="auto"/>
              <w:ind w:left="554" w:right="423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</w:p>
        </w:tc>
        <w:tc>
          <w:tcPr>
            <w:tcW w:w="3380" w:type="dxa"/>
          </w:tcPr>
          <w:p>
            <w:pPr>
              <w:pStyle w:val="12"/>
              <w:ind w:left="107" w:right="257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и осмысленной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где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  <w:p>
            <w:pPr>
              <w:pStyle w:val="12"/>
              <w:spacing w:line="270" w:lineRule="atLeast"/>
              <w:ind w:left="107" w:right="857"/>
              <w:rPr>
                <w:sz w:val="24"/>
              </w:rPr>
            </w:pPr>
            <w:r>
              <w:rPr>
                <w:sz w:val="24"/>
              </w:rPr>
              <w:t>становится его 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</w:p>
        </w:tc>
        <w:tc>
          <w:tcPr>
            <w:tcW w:w="4417" w:type="dxa"/>
          </w:tcPr>
          <w:p>
            <w:pPr>
              <w:pStyle w:val="12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-уважительное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</w:p>
          <w:p>
            <w:pPr>
              <w:pStyle w:val="12"/>
              <w:ind w:left="108" w:right="224"/>
              <w:jc w:val="both"/>
              <w:rPr>
                <w:sz w:val="24"/>
              </w:rPr>
            </w:pPr>
            <w:r>
              <w:rPr>
                <w:sz w:val="24"/>
              </w:rPr>
              <w:t>-создание ситуации успеха для 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ребенка: «У тебя все получиться, я тебе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помогу»;</w:t>
            </w:r>
          </w:p>
          <w:p>
            <w:pPr>
              <w:pStyle w:val="12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>
            <w:pPr>
              <w:pStyle w:val="12"/>
              <w:spacing w:before="197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1"/>
        <w:gridCol w:w="3380"/>
        <w:gridCol w:w="44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195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12"/>
              <w:ind w:left="107" w:right="365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 выбора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 настольно-печатных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17" w:type="dxa"/>
          </w:tcPr>
          <w:p>
            <w:pPr>
              <w:pStyle w:val="12"/>
              <w:tabs>
                <w:tab w:val="left" w:pos="1677"/>
                <w:tab w:val="left" w:pos="1924"/>
                <w:tab w:val="left" w:pos="3022"/>
                <w:tab w:val="left" w:pos="3291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 отношения между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6" w:hRule="atLeast"/>
        </w:trPr>
        <w:tc>
          <w:tcPr>
            <w:tcW w:w="1951" w:type="dxa"/>
          </w:tcPr>
          <w:p>
            <w:pPr>
              <w:pStyle w:val="12"/>
              <w:spacing w:line="269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3380" w:type="dxa"/>
          </w:tcPr>
          <w:p>
            <w:pPr>
              <w:pStyle w:val="12"/>
              <w:tabs>
                <w:tab w:val="left" w:pos="1676"/>
                <w:tab w:val="left" w:pos="303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свободного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  <w:tc>
          <w:tcPr>
            <w:tcW w:w="4417" w:type="dxa"/>
          </w:tcPr>
          <w:p>
            <w:pPr>
              <w:pStyle w:val="12"/>
              <w:numPr>
                <w:ilvl w:val="0"/>
                <w:numId w:val="51"/>
              </w:numPr>
              <w:tabs>
                <w:tab w:val="left" w:pos="308"/>
              </w:tabs>
              <w:spacing w:before="0" w:after="0" w:line="240" w:lineRule="auto"/>
              <w:ind w:left="165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 включенность ребенка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 эмпатия, 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>
            <w:pPr>
              <w:pStyle w:val="12"/>
              <w:numPr>
                <w:ilvl w:val="0"/>
                <w:numId w:val="51"/>
              </w:numPr>
              <w:tabs>
                <w:tab w:val="left" w:pos="469"/>
                <w:tab w:val="left" w:pos="3203"/>
                <w:tab w:val="left" w:pos="4178"/>
              </w:tabs>
              <w:spacing w:before="0" w:after="0" w:line="240" w:lineRule="auto"/>
              <w:ind w:left="165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затрагивает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эмоционального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арт-терапевтических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2" w:hRule="atLeast"/>
        </w:trPr>
        <w:tc>
          <w:tcPr>
            <w:tcW w:w="1951" w:type="dxa"/>
          </w:tcPr>
          <w:p>
            <w:pPr>
              <w:pStyle w:val="12"/>
              <w:spacing w:line="242" w:lineRule="auto"/>
              <w:ind w:left="587" w:right="483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</w:t>
            </w:r>
          </w:p>
        </w:tc>
        <w:tc>
          <w:tcPr>
            <w:tcW w:w="3380" w:type="dxa"/>
          </w:tcPr>
          <w:p>
            <w:pPr>
              <w:pStyle w:val="12"/>
              <w:ind w:left="107" w:right="321"/>
              <w:rPr>
                <w:sz w:val="24"/>
              </w:rPr>
            </w:pPr>
            <w:r>
              <w:rPr>
                <w:sz w:val="24"/>
              </w:rPr>
              <w:t>выбор оптимального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 (в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он справился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заданием), 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похвала, подбадривание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осуществляемого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а не его самого),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благоприятной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педагога, 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от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 и критики в 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>
            <w:pPr>
              <w:pStyle w:val="12"/>
              <w:ind w:left="107" w:right="233"/>
              <w:rPr>
                <w:sz w:val="24"/>
              </w:rPr>
            </w:pPr>
            <w:r>
              <w:rPr>
                <w:sz w:val="24"/>
              </w:rPr>
              <w:t>положительная оценка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внимания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 и потребностям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>
            <w:pPr>
              <w:pStyle w:val="12"/>
              <w:spacing w:line="276" w:lineRule="exact"/>
              <w:ind w:left="107" w:right="140"/>
              <w:rPr>
                <w:sz w:val="24"/>
              </w:rPr>
            </w:pPr>
            <w:r>
              <w:rPr>
                <w:sz w:val="24"/>
              </w:rPr>
              <w:t>косвенная (недирективная)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(подсказать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действие, направить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4417" w:type="dxa"/>
          </w:tcPr>
          <w:p>
            <w:pPr>
              <w:pStyle w:val="12"/>
              <w:ind w:left="108" w:right="220"/>
              <w:rPr>
                <w:sz w:val="24"/>
              </w:rPr>
            </w:pPr>
            <w:r>
              <w:rPr>
                <w:sz w:val="24"/>
              </w:rPr>
              <w:t>-создания развивающей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и игровая 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 стимулировать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поисково-познавательной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 Дети должны приобретать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творческой, поисковой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 новых идей, 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прежних знаний при решении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>
            <w:pPr>
              <w:pStyle w:val="12"/>
              <w:ind w:left="108" w:right="118"/>
              <w:rPr>
                <w:sz w:val="24"/>
              </w:rPr>
            </w:pPr>
            <w:r>
              <w:rPr>
                <w:sz w:val="24"/>
              </w:rPr>
              <w:t>-обеспечения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ребёнка. Педагог занимает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уважения к ребёнку. 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– значит считаться с 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учитывая, насколько то или иное 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 для него здесь и сейчас,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 то, что он делает,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 содержаниям,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>
            <w:pPr>
              <w:pStyle w:val="12"/>
              <w:ind w:left="108" w:right="196"/>
              <w:rPr>
                <w:sz w:val="24"/>
              </w:rPr>
            </w:pPr>
            <w:r>
              <w:rPr>
                <w:sz w:val="24"/>
              </w:rPr>
              <w:t>-выбора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учётом возраста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spacing w:before="74"/>
        <w:ind w:left="4592" w:right="1141" w:hanging="3423"/>
        <w:jc w:val="both"/>
        <w:rPr>
          <w:b/>
          <w:sz w:val="26"/>
        </w:rPr>
      </w:pPr>
      <w:r>
        <w:rPr>
          <w:b/>
          <w:sz w:val="26"/>
        </w:rPr>
        <w:t>2. 6 Особенности взаимодействия педагогического коллектива с семьями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воспитанников</w:t>
      </w:r>
    </w:p>
    <w:p>
      <w:pPr>
        <w:pStyle w:val="8"/>
        <w:spacing w:line="294" w:lineRule="exact"/>
        <w:ind w:left="1105"/>
      </w:pPr>
      <w:r>
        <w:t>Одним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важных</w:t>
      </w:r>
      <w:r>
        <w:rPr>
          <w:spacing w:val="18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содружества</w:t>
      </w:r>
    </w:p>
    <w:p>
      <w:pPr>
        <w:pStyle w:val="8"/>
        <w:ind w:right="511"/>
      </w:pP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влияют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на друга, побуждая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самовоспитанию.</w:t>
      </w:r>
    </w:p>
    <w:p>
      <w:pPr>
        <w:pStyle w:val="8"/>
        <w:ind w:right="501" w:firstLine="566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является дифференцированный подход. При</w:t>
      </w:r>
      <w:r>
        <w:rPr>
          <w:spacing w:val="1"/>
        </w:rPr>
        <w:t xml:space="preserve"> </w:t>
      </w:r>
      <w:r>
        <w:t>выборе форм организации</w:t>
      </w:r>
      <w:r>
        <w:rPr>
          <w:spacing w:val="1"/>
        </w:rPr>
        <w:t xml:space="preserve"> </w:t>
      </w:r>
      <w:r>
        <w:t>работы мы учитываем</w:t>
      </w:r>
      <w:r>
        <w:rPr>
          <w:spacing w:val="1"/>
        </w:rPr>
        <w:t xml:space="preserve"> </w:t>
      </w:r>
      <w:r>
        <w:t>воспитательный климат и условия жизни каждой семьи, возраст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 детей.</w:t>
      </w:r>
    </w:p>
    <w:p>
      <w:pPr>
        <w:pStyle w:val="8"/>
        <w:ind w:right="499" w:firstLine="566"/>
      </w:pPr>
      <w:r>
        <w:t>В группах детей 2-3 лет и 3-4 лет, в рамках</w:t>
      </w:r>
      <w:r>
        <w:rPr>
          <w:spacing w:val="1"/>
        </w:rPr>
        <w:t xml:space="preserve"> </w:t>
      </w:r>
      <w:r>
        <w:t>адаптации к условиям детского сада,</w:t>
      </w:r>
      <w:r>
        <w:rPr>
          <w:spacing w:val="1"/>
        </w:rPr>
        <w:t xml:space="preserve"> </w:t>
      </w:r>
      <w:r>
        <w:t>организуется интегрированная детско-родительская игра «Поиграем малыши». Задача</w:t>
      </w:r>
      <w:r>
        <w:rPr>
          <w:spacing w:val="1"/>
        </w:rPr>
        <w:t xml:space="preserve"> </w:t>
      </w:r>
      <w:r>
        <w:t>данного мероприятия заключается в обеспечении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6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>
      <w:pPr>
        <w:pStyle w:val="8"/>
        <w:spacing w:before="1"/>
        <w:ind w:right="505" w:firstLine="566"/>
      </w:pPr>
      <w:r>
        <w:t>Встречи семей организуются в течение сентября-ноября, с участием воспитателей,</w:t>
      </w:r>
      <w:r>
        <w:rPr>
          <w:spacing w:val="1"/>
        </w:rPr>
        <w:t xml:space="preserve"> </w:t>
      </w:r>
      <w:r>
        <w:t>педагога-психолога.</w:t>
      </w:r>
    </w:p>
    <w:p>
      <w:pPr>
        <w:pStyle w:val="8"/>
        <w:ind w:right="504" w:firstLine="566"/>
      </w:pPr>
      <w:r>
        <w:t>С семьями воспитанников 4-7 лет проводятся творческие мастерские, которыми</w:t>
      </w:r>
      <w:r>
        <w:rPr>
          <w:spacing w:val="1"/>
        </w:rPr>
        <w:t xml:space="preserve"> </w:t>
      </w:r>
      <w:r>
        <w:t>выбирается та или иная тематика мероприятий. Предметная совместная деятельность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улучшить</w:t>
      </w:r>
      <w:r>
        <w:rPr>
          <w:spacing w:val="-3"/>
        </w:rPr>
        <w:t xml:space="preserve"> </w:t>
      </w:r>
      <w:r>
        <w:t>детско-родительские</w:t>
      </w:r>
      <w:r>
        <w:rPr>
          <w:spacing w:val="-1"/>
        </w:rPr>
        <w:t xml:space="preserve"> </w:t>
      </w:r>
      <w:r>
        <w:t>отношения.</w:t>
      </w:r>
    </w:p>
    <w:p>
      <w:pPr>
        <w:pStyle w:val="8"/>
        <w:spacing w:line="298" w:lineRule="exact"/>
        <w:ind w:left="1105"/>
      </w:pPr>
      <w:r>
        <w:t>Задачи</w:t>
      </w:r>
      <w:r>
        <w:rPr>
          <w:spacing w:val="-5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мастерской:</w:t>
      </w:r>
    </w:p>
    <w:p>
      <w:pPr>
        <w:pStyle w:val="11"/>
        <w:numPr>
          <w:ilvl w:val="0"/>
          <w:numId w:val="52"/>
        </w:numPr>
        <w:tabs>
          <w:tab w:val="left" w:pos="851"/>
        </w:tabs>
        <w:spacing w:before="1" w:after="0" w:line="240" w:lineRule="auto"/>
        <w:ind w:left="538" w:right="504" w:firstLine="0"/>
        <w:jc w:val="both"/>
        <w:rPr>
          <w:sz w:val="26"/>
        </w:rPr>
      </w:pPr>
      <w:r>
        <w:rPr>
          <w:sz w:val="26"/>
        </w:rPr>
        <w:t>Расширять представления членов семей воспитанников о творческой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искусством;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нетрадиционные)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материалами.</w:t>
      </w:r>
    </w:p>
    <w:p>
      <w:pPr>
        <w:pStyle w:val="11"/>
        <w:numPr>
          <w:ilvl w:val="0"/>
          <w:numId w:val="52"/>
        </w:numPr>
        <w:tabs>
          <w:tab w:val="left" w:pos="942"/>
        </w:tabs>
        <w:spacing w:before="0" w:after="0" w:line="240" w:lineRule="auto"/>
        <w:ind w:left="538" w:right="508" w:firstLine="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детско-родительские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>
      <w:pPr>
        <w:pStyle w:val="11"/>
        <w:numPr>
          <w:ilvl w:val="0"/>
          <w:numId w:val="52"/>
        </w:numPr>
        <w:tabs>
          <w:tab w:val="left" w:pos="820"/>
        </w:tabs>
        <w:spacing w:before="0" w:after="0" w:line="240" w:lineRule="auto"/>
        <w:ind w:left="538" w:right="501" w:firstLine="0"/>
        <w:jc w:val="both"/>
        <w:rPr>
          <w:sz w:val="26"/>
        </w:rPr>
      </w:pPr>
      <w:r>
        <w:rPr>
          <w:sz w:val="26"/>
        </w:rPr>
        <w:t>Развивать эмоциональную сферу детей (радоваться удачам других; ощущать 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радости</w:t>
      </w:r>
      <w:r>
        <w:rPr>
          <w:spacing w:val="29"/>
          <w:sz w:val="26"/>
        </w:rPr>
        <w:t xml:space="preserve"> </w:t>
      </w:r>
      <w:r>
        <w:rPr>
          <w:sz w:val="26"/>
        </w:rPr>
        <w:t>при</w:t>
      </w:r>
      <w:r>
        <w:rPr>
          <w:spacing w:val="29"/>
          <w:sz w:val="26"/>
        </w:rPr>
        <w:t xml:space="preserve"> </w:t>
      </w:r>
      <w:r>
        <w:rPr>
          <w:sz w:val="26"/>
        </w:rPr>
        <w:t>дарении</w:t>
      </w:r>
      <w:r>
        <w:rPr>
          <w:spacing w:val="32"/>
          <w:sz w:val="26"/>
        </w:rPr>
        <w:t xml:space="preserve"> </w:t>
      </w:r>
      <w:r>
        <w:rPr>
          <w:sz w:val="26"/>
        </w:rPr>
        <w:t>поделок,</w:t>
      </w:r>
      <w:r>
        <w:rPr>
          <w:spacing w:val="30"/>
          <w:sz w:val="26"/>
        </w:rPr>
        <w:t xml:space="preserve"> </w:t>
      </w:r>
      <w:r>
        <w:rPr>
          <w:sz w:val="26"/>
        </w:rPr>
        <w:t>выполненных</w:t>
      </w:r>
      <w:r>
        <w:rPr>
          <w:spacing w:val="29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29"/>
          <w:sz w:val="26"/>
        </w:rPr>
        <w:t xml:space="preserve"> </w:t>
      </w:r>
      <w:r>
        <w:rPr>
          <w:sz w:val="26"/>
        </w:rPr>
        <w:t>руками;</w:t>
      </w:r>
      <w:r>
        <w:rPr>
          <w:spacing w:val="29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0"/>
          <w:sz w:val="26"/>
        </w:rPr>
        <w:t xml:space="preserve"> </w:t>
      </w:r>
      <w:r>
        <w:rPr>
          <w:sz w:val="26"/>
        </w:rPr>
        <w:t>толерантности).</w:t>
      </w:r>
    </w:p>
    <w:p>
      <w:pPr>
        <w:pStyle w:val="11"/>
        <w:numPr>
          <w:ilvl w:val="0"/>
          <w:numId w:val="52"/>
        </w:numPr>
        <w:tabs>
          <w:tab w:val="left" w:pos="890"/>
        </w:tabs>
        <w:spacing w:before="0" w:after="0" w:line="240" w:lineRule="auto"/>
        <w:ind w:left="538" w:right="511" w:firstLine="0"/>
        <w:jc w:val="both"/>
        <w:rPr>
          <w:sz w:val="26"/>
        </w:rPr>
      </w:pP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поколениями.</w:t>
      </w:r>
    </w:p>
    <w:p>
      <w:pPr>
        <w:pStyle w:val="8"/>
        <w:ind w:right="501" w:firstLine="566"/>
        <w:jc w:val="right"/>
      </w:pPr>
      <w:r>
        <w:t>Работа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мастерской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4-5</w:t>
      </w:r>
      <w:r>
        <w:rPr>
          <w:spacing w:val="5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год,</w:t>
      </w:r>
      <w:r>
        <w:rPr>
          <w:spacing w:val="10"/>
        </w:rPr>
        <w:t xml:space="preserve"> </w:t>
      </w:r>
      <w:r>
        <w:t>5-6</w:t>
      </w:r>
      <w:r>
        <w:rPr>
          <w:spacing w:val="-62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раз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квартал,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6-7</w:t>
      </w:r>
      <w:r>
        <w:rPr>
          <w:spacing w:val="10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раза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год.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групповое</w:t>
      </w:r>
      <w:r>
        <w:rPr>
          <w:spacing w:val="-62"/>
        </w:rPr>
        <w:t xml:space="preserve"> </w:t>
      </w:r>
      <w:r>
        <w:t>помещение</w:t>
      </w:r>
      <w:r>
        <w:rPr>
          <w:spacing w:val="10"/>
        </w:rPr>
        <w:t xml:space="preserve"> </w:t>
      </w:r>
      <w:r>
        <w:t>превращается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мастерскую,</w:t>
      </w:r>
      <w:r>
        <w:rPr>
          <w:spacing w:val="10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создаются</w:t>
      </w:r>
      <w:r>
        <w:rPr>
          <w:spacing w:val="10"/>
        </w:rPr>
        <w:t xml:space="preserve"> </w:t>
      </w:r>
      <w:r>
        <w:t>красивые,</w:t>
      </w:r>
      <w:r>
        <w:rPr>
          <w:spacing w:val="10"/>
        </w:rPr>
        <w:t xml:space="preserve"> </w:t>
      </w:r>
      <w:r>
        <w:t>интересные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нужные</w:t>
      </w:r>
      <w:r>
        <w:rPr>
          <w:spacing w:val="-62"/>
        </w:rPr>
        <w:t xml:space="preserve"> </w:t>
      </w:r>
      <w:r>
        <w:t>вещи.</w:t>
      </w:r>
      <w:r>
        <w:rPr>
          <w:spacing w:val="17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предстоящей</w:t>
      </w:r>
      <w:r>
        <w:rPr>
          <w:spacing w:val="21"/>
        </w:rPr>
        <w:t xml:space="preserve"> </w:t>
      </w:r>
      <w:r>
        <w:t>встречи,</w:t>
      </w:r>
      <w:r>
        <w:rPr>
          <w:spacing w:val="20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сообщаются</w:t>
      </w:r>
      <w:r>
        <w:rPr>
          <w:spacing w:val="45"/>
        </w:rPr>
        <w:t xml:space="preserve"> </w:t>
      </w:r>
      <w:r>
        <w:t>родителям</w:t>
      </w:r>
      <w:r>
        <w:rPr>
          <w:spacing w:val="-62"/>
        </w:rPr>
        <w:t xml:space="preserve"> </w:t>
      </w:r>
      <w:r>
        <w:t>посредством</w:t>
      </w:r>
      <w:r>
        <w:rPr>
          <w:spacing w:val="28"/>
        </w:rPr>
        <w:t xml:space="preserve"> </w:t>
      </w:r>
      <w:r>
        <w:t>афиш-приглашений.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мастерской</w:t>
      </w:r>
      <w:r>
        <w:rPr>
          <w:spacing w:val="29"/>
        </w:rPr>
        <w:t xml:space="preserve"> </w:t>
      </w:r>
      <w:r>
        <w:t>проходят</w:t>
      </w:r>
      <w:r>
        <w:rPr>
          <w:spacing w:val="28"/>
        </w:rPr>
        <w:t xml:space="preserve"> </w:t>
      </w:r>
      <w:r>
        <w:t>такие</w:t>
      </w:r>
      <w:r>
        <w:rPr>
          <w:spacing w:val="-62"/>
        </w:rPr>
        <w:t xml:space="preserve"> </w:t>
      </w:r>
      <w:r>
        <w:t>мероприятия как: выставки поделок, конкурсы творческих работ, выпуск стенгазет и т.д.</w:t>
      </w:r>
      <w:r>
        <w:rPr>
          <w:spacing w:val="-6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группах</w:t>
      </w:r>
      <w:r>
        <w:rPr>
          <w:spacing w:val="5"/>
        </w:rPr>
        <w:t xml:space="preserve"> </w:t>
      </w:r>
      <w:r>
        <w:t>5-6</w:t>
      </w:r>
      <w:r>
        <w:rPr>
          <w:spacing w:val="5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используется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такая</w:t>
      </w:r>
      <w:r>
        <w:rPr>
          <w:spacing w:val="6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взаимодействию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акция.</w:t>
      </w:r>
      <w:r>
        <w:rPr>
          <w:spacing w:val="59"/>
        </w:rPr>
        <w:t xml:space="preserve"> </w:t>
      </w:r>
      <w:r>
        <w:t>Данная</w:t>
      </w:r>
      <w:r>
        <w:rPr>
          <w:spacing w:val="60"/>
        </w:rPr>
        <w:t xml:space="preserve"> </w:t>
      </w:r>
      <w:r>
        <w:t>форма</w:t>
      </w:r>
      <w:r>
        <w:rPr>
          <w:spacing w:val="59"/>
        </w:rPr>
        <w:t xml:space="preserve"> </w:t>
      </w:r>
      <w:r>
        <w:t>позволяет</w:t>
      </w:r>
      <w:r>
        <w:rPr>
          <w:spacing w:val="58"/>
        </w:rPr>
        <w:t xml:space="preserve"> </w:t>
      </w:r>
      <w:r>
        <w:t>развивать</w:t>
      </w:r>
      <w:r>
        <w:rPr>
          <w:spacing w:val="5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укреплять</w:t>
      </w:r>
      <w:r>
        <w:rPr>
          <w:spacing w:val="60"/>
        </w:rPr>
        <w:t xml:space="preserve"> </w:t>
      </w:r>
      <w:r>
        <w:t>детско-</w:t>
      </w:r>
      <w:r>
        <w:rPr>
          <w:spacing w:val="-62"/>
        </w:rPr>
        <w:t xml:space="preserve"> </w:t>
      </w:r>
      <w:r>
        <w:t>родительские</w:t>
      </w:r>
      <w:r>
        <w:rPr>
          <w:spacing w:val="17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Традиционные</w:t>
      </w:r>
      <w:r>
        <w:rPr>
          <w:spacing w:val="16"/>
        </w:rPr>
        <w:t xml:space="preserve"> </w:t>
      </w:r>
      <w:r>
        <w:t>акции</w:t>
      </w:r>
    </w:p>
    <w:p>
      <w:pPr>
        <w:pStyle w:val="8"/>
        <w:ind w:right="503"/>
      </w:pPr>
      <w:r>
        <w:t>«Водитель – ты тоже родитель», «Покормите птиц зимой», «Георгиевская ленточка»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63"/>
        </w:rPr>
        <w:t xml:space="preserve"> </w:t>
      </w:r>
      <w:r>
        <w:t>проходит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3</w:t>
      </w:r>
      <w:r>
        <w:rPr>
          <w:spacing w:val="6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год.</w:t>
      </w:r>
    </w:p>
    <w:p>
      <w:pPr>
        <w:pStyle w:val="8"/>
        <w:spacing w:before="1"/>
        <w:ind w:right="502" w:firstLine="566"/>
      </w:pPr>
      <w:r>
        <w:t>В</w:t>
      </w:r>
      <w:r>
        <w:rPr>
          <w:spacing w:val="8"/>
        </w:rPr>
        <w:t xml:space="preserve"> </w:t>
      </w:r>
      <w:r>
        <w:t>группах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6-</w:t>
      </w:r>
      <w:r>
        <w:rPr>
          <w:spacing w:val="8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раз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квартал</w:t>
      </w:r>
      <w:r>
        <w:rPr>
          <w:spacing w:val="9"/>
        </w:rPr>
        <w:t xml:space="preserve"> </w:t>
      </w:r>
      <w:r>
        <w:t>проходят</w:t>
      </w:r>
      <w:r>
        <w:rPr>
          <w:spacing w:val="18"/>
        </w:rPr>
        <w:t xml:space="preserve"> </w:t>
      </w:r>
      <w:r>
        <w:t>встречи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интересными</w:t>
      </w:r>
      <w:r>
        <w:rPr>
          <w:spacing w:val="9"/>
        </w:rPr>
        <w:t xml:space="preserve"> </w:t>
      </w:r>
      <w:r>
        <w:t>людьми</w:t>
      </w:r>
      <w:r>
        <w:rPr>
          <w:spacing w:val="-63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участием</w:t>
      </w:r>
      <w:r>
        <w:rPr>
          <w:spacing w:val="66"/>
        </w:rPr>
        <w:t xml:space="preserve"> </w:t>
      </w:r>
      <w:r>
        <w:t>родителей.</w:t>
      </w:r>
      <w:r>
        <w:rPr>
          <w:spacing w:val="66"/>
        </w:rPr>
        <w:t xml:space="preserve"> </w:t>
      </w:r>
      <w:r>
        <w:t>Реализуемая  форма  взаимодействия</w:t>
      </w:r>
      <w:r>
        <w:rPr>
          <w:spacing w:val="64"/>
        </w:rPr>
        <w:t xml:space="preserve"> </w:t>
      </w:r>
      <w:r>
        <w:t>детского</w:t>
      </w:r>
      <w:r>
        <w:rPr>
          <w:spacing w:val="64"/>
        </w:rPr>
        <w:t xml:space="preserve"> </w:t>
      </w:r>
      <w:r>
        <w:t>сада  и</w:t>
      </w:r>
      <w:r>
        <w:rPr>
          <w:spacing w:val="67"/>
        </w:rPr>
        <w:t xml:space="preserve"> </w:t>
      </w:r>
      <w:r>
        <w:t>семьи</w:t>
      </w:r>
      <w:r>
        <w:rPr>
          <w:spacing w:val="72"/>
        </w:rPr>
        <w:t xml:space="preserve"> </w:t>
      </w:r>
      <w:r>
        <w:t>–</w:t>
      </w:r>
    </w:p>
    <w:p>
      <w:pPr>
        <w:pStyle w:val="8"/>
      </w:pP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</w:p>
    <w:p>
      <w:pPr>
        <w:spacing w:after="0"/>
        <w:sectPr>
          <w:pgSz w:w="11910" w:h="16840"/>
          <w:pgMar w:top="1040" w:right="60" w:bottom="840" w:left="880" w:header="0" w:footer="654" w:gutter="0"/>
          <w:cols w:space="720" w:num="1"/>
        </w:sectPr>
      </w:pPr>
    </w:p>
    <w:p>
      <w:pPr>
        <w:pStyle w:val="8"/>
        <w:spacing w:before="67"/>
        <w:ind w:right="512"/>
      </w:pPr>
      <w:r>
        <w:t>понятия «деятельность людей», «увлечения людей» и расширения знаний дошкольников</w:t>
      </w:r>
      <w:r>
        <w:rPr>
          <w:spacing w:val="-6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родителей.</w:t>
      </w:r>
    </w:p>
    <w:p>
      <w:pPr>
        <w:pStyle w:val="8"/>
        <w:spacing w:before="2"/>
        <w:ind w:right="504" w:firstLine="566"/>
      </w:pPr>
      <w:r>
        <w:t>Также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4-7 лет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на ютуб-канале</w:t>
      </w:r>
      <w:r>
        <w:rPr>
          <w:spacing w:val="1"/>
        </w:rPr>
        <w:t xml:space="preserve"> </w:t>
      </w:r>
      <w:r>
        <w:t>МДОАУ №190. Педагоги размещают видеоматериалы на актуальные темы по развитию</w:t>
      </w:r>
      <w:r>
        <w:rPr>
          <w:spacing w:val="1"/>
        </w:rPr>
        <w:t xml:space="preserve"> </w:t>
      </w:r>
      <w:r>
        <w:t>и воспитания детей. Данная форма позволяет соблюсти необходимые меры в период</w:t>
      </w:r>
      <w:r>
        <w:rPr>
          <w:spacing w:val="1"/>
        </w:rPr>
        <w:t xml:space="preserve"> </w:t>
      </w:r>
      <w:r>
        <w:t>пандемии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«охват»</w:t>
      </w:r>
      <w:r>
        <w:rPr>
          <w:spacing w:val="-3"/>
        </w:rPr>
        <w:t xml:space="preserve"> </w:t>
      </w:r>
      <w:r>
        <w:t>аудитории.</w:t>
      </w:r>
    </w:p>
    <w:p>
      <w:pPr>
        <w:pStyle w:val="8"/>
        <w:ind w:right="505" w:firstLine="566"/>
      </w:pP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 в том числе детей с ОВЗ, относится и привлечение семей</w:t>
      </w:r>
      <w:r>
        <w:rPr>
          <w:spacing w:val="1"/>
        </w:rPr>
        <w:t xml:space="preserve"> </w:t>
      </w:r>
      <w:r>
        <w:t>к участию в</w:t>
      </w:r>
      <w:r>
        <w:rPr>
          <w:spacing w:val="1"/>
        </w:rPr>
        <w:t xml:space="preserve"> </w:t>
      </w:r>
      <w:r>
        <w:t>детских познавательно-исследовательских и творческих проектах, сбору 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оформлению</w:t>
      </w:r>
      <w:r>
        <w:rPr>
          <w:spacing w:val="66"/>
        </w:rPr>
        <w:t xml:space="preserve"> </w:t>
      </w:r>
      <w:r>
        <w:t>вместе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ребенком</w:t>
      </w:r>
      <w:r>
        <w:rPr>
          <w:spacing w:val="66"/>
        </w:rPr>
        <w:t xml:space="preserve"> </w:t>
      </w:r>
      <w:r>
        <w:t xml:space="preserve">наглядного  </w:t>
      </w:r>
      <w:r>
        <w:rPr>
          <w:spacing w:val="1"/>
        </w:rPr>
        <w:t xml:space="preserve"> </w:t>
      </w:r>
      <w:r>
        <w:t>материала   (альбома,</w:t>
      </w:r>
      <w:r>
        <w:rPr>
          <w:spacing w:val="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>
      <w:pPr>
        <w:pStyle w:val="8"/>
        <w:ind w:right="502" w:firstLine="566"/>
      </w:pPr>
      <w:r>
        <w:t>Главной особенностью</w:t>
      </w:r>
      <w:r>
        <w:rPr>
          <w:spacing w:val="1"/>
        </w:rPr>
        <w:t xml:space="preserve"> </w:t>
      </w:r>
      <w:r>
        <w:t>взаимодействия с семьями детей с ОВЗ заключается в том,</w:t>
      </w:r>
      <w:r>
        <w:rPr>
          <w:spacing w:val="1"/>
        </w:rPr>
        <w:t xml:space="preserve"> </w:t>
      </w:r>
      <w:r>
        <w:t>что учителя-логопеды привлекают их к коррекционной образовательной работе через</w:t>
      </w:r>
      <w:r>
        <w:rPr>
          <w:spacing w:val="1"/>
        </w:rPr>
        <w:t xml:space="preserve"> </w:t>
      </w:r>
      <w:r>
        <w:t>систему методических рекомендаций, которые</w:t>
      </w:r>
      <w:r>
        <w:rPr>
          <w:spacing w:val="1"/>
        </w:rPr>
        <w:t xml:space="preserve"> </w:t>
      </w:r>
      <w:r>
        <w:t>даются в устной и письменной форме 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тетрадях.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наблюдая,</w:t>
      </w:r>
      <w:r>
        <w:rPr>
          <w:spacing w:val="1"/>
        </w:rPr>
        <w:t xml:space="preserve"> </w:t>
      </w:r>
      <w:r>
        <w:t>рассматривая,</w:t>
      </w:r>
      <w:r>
        <w:rPr>
          <w:spacing w:val="1"/>
        </w:rPr>
        <w:t xml:space="preserve"> </w:t>
      </w:r>
      <w:r>
        <w:t>играя,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</w:p>
    <w:p>
      <w:pPr>
        <w:pStyle w:val="8"/>
        <w:spacing w:line="299" w:lineRule="exact"/>
        <w:ind w:left="1105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60"/>
        </w:rPr>
        <w:t xml:space="preserve"> </w:t>
      </w:r>
      <w:r>
        <w:t>образовательном учреждении 3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имеющих ребенка-инвалида.</w:t>
      </w:r>
    </w:p>
    <w:p>
      <w:pPr>
        <w:pStyle w:val="8"/>
        <w:spacing w:before="1"/>
        <w:ind w:right="506" w:firstLine="566"/>
      </w:pPr>
      <w:r>
        <w:t>Особенность по взаимодействию с семьями данных воспитанников осуществляется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направлениях:</w:t>
      </w:r>
    </w:p>
    <w:p>
      <w:pPr>
        <w:pStyle w:val="8"/>
        <w:ind w:right="500"/>
      </w:pPr>
      <w:r>
        <w:t>-оказание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 педагогом - психологом по содержанию и методам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</w:t>
      </w:r>
      <w:r>
        <w:rPr>
          <w:spacing w:val="-62"/>
        </w:rPr>
        <w:t xml:space="preserve"> </w:t>
      </w:r>
      <w:r>
        <w:t>взаимоотношений</w:t>
      </w:r>
      <w:r>
        <w:rPr>
          <w:spacing w:val="13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взрослыми</w:t>
      </w:r>
      <w:r>
        <w:rPr>
          <w:spacing w:val="16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семьи,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установлению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контакта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пределами;</w:t>
      </w:r>
    </w:p>
    <w:p>
      <w:pPr>
        <w:pStyle w:val="8"/>
        <w:spacing w:line="298" w:lineRule="exact"/>
      </w:pPr>
      <w:r>
        <w:t>-проведение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(по-запросу).</w:t>
      </w:r>
    </w:p>
    <w:p>
      <w:pPr>
        <w:pStyle w:val="8"/>
        <w:ind w:right="499" w:firstLine="710"/>
      </w:pPr>
      <w:r>
        <w:t>Особенностью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дистанционных телеконференций организованных с помощью бесплатных программ в</w:t>
      </w:r>
      <w:r>
        <w:rPr>
          <w:spacing w:val="1"/>
        </w:rPr>
        <w:t xml:space="preserve"> </w:t>
      </w:r>
      <w:r>
        <w:t>режиме реального времени – Skypeа, ZOOM, а также с помощью специальных форм на</w:t>
      </w:r>
      <w:r>
        <w:rPr>
          <w:spacing w:val="1"/>
        </w:rPr>
        <w:t xml:space="preserve"> </w:t>
      </w:r>
      <w:r>
        <w:t>сайте дистанционных систем обучения. Особенностью организаций телеконференции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64"/>
        </w:rPr>
        <w:t xml:space="preserve"> </w:t>
      </w:r>
      <w:r>
        <w:t>отношений.</w:t>
      </w:r>
    </w:p>
    <w:p>
      <w:pPr>
        <w:pStyle w:val="8"/>
        <w:ind w:right="506" w:firstLine="710"/>
      </w:pPr>
      <w:r>
        <w:t>Дистанционные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оперативности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мессенджеров</w:t>
      </w:r>
      <w:r>
        <w:rPr>
          <w:spacing w:val="1"/>
        </w:rPr>
        <w:t xml:space="preserve"> </w:t>
      </w:r>
      <w:r>
        <w:t>Viber,</w:t>
      </w:r>
      <w:r>
        <w:rPr>
          <w:spacing w:val="64"/>
        </w:rPr>
        <w:t xml:space="preserve"> </w:t>
      </w:r>
      <w:r>
        <w:t>WhatsApp, платформы</w:t>
      </w:r>
      <w:r>
        <w:rPr>
          <w:spacing w:val="1"/>
        </w:rPr>
        <w:t xml:space="preserve"> </w:t>
      </w:r>
      <w:r>
        <w:t>ZOOM</w:t>
      </w:r>
    </w:p>
    <w:p>
      <w:pPr>
        <w:pStyle w:val="8"/>
        <w:ind w:right="501" w:firstLine="710"/>
      </w:pP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услышан</w:t>
      </w:r>
      <w:r>
        <w:rPr>
          <w:spacing w:val="1"/>
        </w:rPr>
        <w:t xml:space="preserve"> </w:t>
      </w:r>
      <w:r>
        <w:t>(прочитан)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прокомментирован</w:t>
      </w:r>
      <w:r>
        <w:rPr>
          <w:spacing w:val="1"/>
        </w:rPr>
        <w:t xml:space="preserve"> </w:t>
      </w:r>
      <w:r>
        <w:t>аудиторией.</w:t>
      </w:r>
      <w:r>
        <w:rPr>
          <w:spacing w:val="1"/>
        </w:rPr>
        <w:t xml:space="preserve"> </w:t>
      </w:r>
      <w:r>
        <w:t>Данные формы работы позволяют установить контакт с её членами, для согласования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воздействий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ребенка.</w:t>
      </w:r>
    </w:p>
    <w:p>
      <w:pPr>
        <w:pStyle w:val="8"/>
        <w:spacing w:before="8"/>
        <w:ind w:left="0"/>
        <w:jc w:val="left"/>
      </w:pPr>
    </w:p>
    <w:p>
      <w:pPr>
        <w:pStyle w:val="4"/>
        <w:ind w:left="536" w:right="510"/>
        <w:jc w:val="center"/>
      </w:pPr>
      <w:r>
        <w:t>Часть</w:t>
      </w:r>
      <w:r>
        <w:rPr>
          <w:spacing w:val="-3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3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804" w:type="dxa"/>
          </w:tcPr>
          <w:p>
            <w:pPr>
              <w:pStyle w:val="12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336" w:type="dxa"/>
          </w:tcPr>
          <w:p>
            <w:pPr>
              <w:pStyle w:val="12"/>
              <w:spacing w:line="256" w:lineRule="exact"/>
              <w:ind w:left="17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804" w:type="dxa"/>
          </w:tcPr>
          <w:p>
            <w:pPr>
              <w:pStyle w:val="12"/>
              <w:spacing w:line="268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  <w:p>
            <w:pPr>
              <w:pStyle w:val="12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«Сад общения»</w:t>
            </w:r>
          </w:p>
        </w:tc>
        <w:tc>
          <w:tcPr>
            <w:tcW w:w="733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2-3,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3-4,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>
            <w:pPr>
              <w:pStyle w:val="12"/>
              <w:tabs>
                <w:tab w:val="left" w:pos="3226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«Разноцветный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семьям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3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8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7336" w:type="dxa"/>
          </w:tcPr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поучаствовать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«Аптечка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души»,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</w:p>
          <w:p>
            <w:pPr>
              <w:pStyle w:val="1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– счастливая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804" w:type="dxa"/>
          </w:tcPr>
          <w:p>
            <w:pPr>
              <w:pStyle w:val="12"/>
              <w:spacing w:line="262" w:lineRule="exact"/>
              <w:ind w:left="0" w:right="459"/>
              <w:jc w:val="righ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7336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воспитанников   групп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общеразвивающей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>
            <w:pPr>
              <w:pStyle w:val="1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804" w:type="dxa"/>
          </w:tcPr>
          <w:p>
            <w:pPr>
              <w:pStyle w:val="12"/>
              <w:spacing w:line="262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</w:tc>
        <w:tc>
          <w:tcPr>
            <w:tcW w:w="7336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>
            <w:pPr>
              <w:pStyle w:val="12"/>
              <w:tabs>
                <w:tab w:val="left" w:pos="896"/>
                <w:tab w:val="left" w:pos="1439"/>
                <w:tab w:val="left" w:pos="1993"/>
                <w:tab w:val="left" w:pos="3388"/>
                <w:tab w:val="left" w:pos="4787"/>
                <w:tab w:val="left" w:pos="6262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6-7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«Фитнес-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spacing w:before="88"/>
        <w:ind w:left="3462" w:right="868" w:hanging="2562"/>
        <w:jc w:val="both"/>
        <w:rPr>
          <w:b/>
          <w:sz w:val="26"/>
        </w:rPr>
      </w:pPr>
      <w:r>
        <w:rPr>
          <w:b/>
          <w:sz w:val="26"/>
        </w:rPr>
        <w:t>2. 7 Иные характеристики содержания Программы, наиболее существенные с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точки зрения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авторов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>
      <w:pPr>
        <w:pStyle w:val="4"/>
        <w:numPr>
          <w:ilvl w:val="2"/>
          <w:numId w:val="53"/>
        </w:numPr>
        <w:tabs>
          <w:tab w:val="left" w:pos="1814"/>
        </w:tabs>
        <w:spacing w:before="0" w:after="0" w:line="294" w:lineRule="exact"/>
        <w:ind w:left="1813" w:right="0" w:hanging="584"/>
        <w:jc w:val="both"/>
      </w:pP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среда</w:t>
      </w:r>
    </w:p>
    <w:p>
      <w:pPr>
        <w:pStyle w:val="8"/>
        <w:ind w:right="503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 специально организованным пространством (помещениями, прилегающей</w:t>
      </w:r>
      <w:r>
        <w:rPr>
          <w:spacing w:val="1"/>
        </w:rPr>
        <w:t xml:space="preserve"> </w:t>
      </w:r>
      <w:r>
        <w:t>территорией,</w:t>
      </w:r>
      <w:r>
        <w:rPr>
          <w:spacing w:val="1"/>
        </w:rPr>
        <w:t xml:space="preserve"> </w:t>
      </w:r>
      <w:r>
        <w:t>предназначенными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 и укрепления их здоровья, предоставляющими возможность учета особенностей</w:t>
      </w:r>
      <w:r>
        <w:rPr>
          <w:spacing w:val="1"/>
        </w:rPr>
        <w:t xml:space="preserve"> </w:t>
      </w:r>
      <w:r>
        <w:t>их развития. Развивающая предметно-пространственная образовательная среда обладает</w:t>
      </w:r>
      <w:r>
        <w:rPr>
          <w:spacing w:val="-62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 функции. Развивающая предметно-пространственная 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развивающейся.</w:t>
      </w:r>
    </w:p>
    <w:p>
      <w:pPr>
        <w:pStyle w:val="8"/>
        <w:ind w:right="502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общения и совместной деятельности детей (в том числе детей 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совмещенным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физкультурным,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педагога-психолога),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групповых сочетаниях. Дети имеют возможность собираться для игр и занятий всей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волейбольная площадка, огород, искусственный пруд, площадка ПДД, экологическая</w:t>
      </w:r>
      <w:r>
        <w:rPr>
          <w:spacing w:val="1"/>
        </w:rPr>
        <w:t xml:space="preserve"> </w:t>
      </w:r>
      <w:r>
        <w:t>тропа,</w:t>
      </w:r>
      <w:r>
        <w:rPr>
          <w:spacing w:val="1"/>
        </w:rPr>
        <w:t xml:space="preserve"> </w:t>
      </w:r>
      <w:r>
        <w:t>метеостанция,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«Подворье»,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«Космическая</w:t>
      </w:r>
      <w:r>
        <w:rPr>
          <w:spacing w:val="1"/>
        </w:rPr>
        <w:t xml:space="preserve"> </w:t>
      </w:r>
      <w:r>
        <w:t>станция»)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 детей и взрослых</w:t>
      </w:r>
      <w:r>
        <w:rPr>
          <w:spacing w:val="1"/>
        </w:rPr>
        <w:t xml:space="preserve"> </w:t>
      </w:r>
      <w:r>
        <w:t>из разных возрастных групп (большими 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группами).</w:t>
      </w:r>
    </w:p>
    <w:p>
      <w:pPr>
        <w:pStyle w:val="8"/>
        <w:ind w:right="502" w:firstLine="566"/>
      </w:pPr>
      <w:r>
        <w:t>Развивающая предметно – пространственная образовательная среда детского 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 познавательно - исследовательской, двигательной, 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 детей, охраны и укрепления их здоровья, возможностями учета особенностей их</w:t>
      </w:r>
      <w:r>
        <w:rPr>
          <w:spacing w:val="1"/>
        </w:rPr>
        <w:t xml:space="preserve"> </w:t>
      </w:r>
      <w:r>
        <w:t>развития.</w:t>
      </w:r>
    </w:p>
    <w:p>
      <w:pPr>
        <w:pStyle w:val="8"/>
        <w:ind w:right="505" w:firstLine="566"/>
      </w:pPr>
      <w:r>
        <w:t>Развивающая предметно – пространственная образовательная среда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 уединения ребенка, возможности расслабиться, устранить беспокойство,</w:t>
      </w:r>
      <w:r>
        <w:rPr>
          <w:spacing w:val="1"/>
        </w:rPr>
        <w:t xml:space="preserve"> </w:t>
      </w:r>
      <w:r>
        <w:t>возбуждение,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восстановить</w:t>
      </w:r>
      <w:r>
        <w:rPr>
          <w:spacing w:val="33"/>
        </w:rPr>
        <w:t xml:space="preserve"> </w:t>
      </w:r>
      <w:r>
        <w:t>силы,</w:t>
      </w:r>
      <w:r>
        <w:rPr>
          <w:spacing w:val="37"/>
        </w:rPr>
        <w:t xml:space="preserve"> </w:t>
      </w:r>
      <w:r>
        <w:t>увеличить</w:t>
      </w:r>
      <w:r>
        <w:rPr>
          <w:spacing w:val="34"/>
        </w:rPr>
        <w:t xml:space="preserve"> </w:t>
      </w:r>
      <w:r>
        <w:t>запас</w:t>
      </w:r>
      <w:r>
        <w:rPr>
          <w:spacing w:val="35"/>
        </w:rPr>
        <w:t xml:space="preserve"> </w:t>
      </w:r>
      <w:r>
        <w:t>энергии,</w:t>
      </w:r>
      <w:r>
        <w:rPr>
          <w:spacing w:val="34"/>
        </w:rPr>
        <w:t xml:space="preserve"> </w:t>
      </w:r>
      <w:r>
        <w:t>почувствовать</w:t>
      </w:r>
      <w:r>
        <w:rPr>
          <w:spacing w:val="34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защищенным</w:t>
      </w:r>
      <w:r>
        <w:rPr>
          <w:spacing w:val="34"/>
        </w:rPr>
        <w:t xml:space="preserve"> </w:t>
      </w:r>
      <w:r>
        <w:t>создан</w:t>
      </w:r>
    </w:p>
    <w:p>
      <w:pPr>
        <w:spacing w:after="0"/>
        <w:sectPr>
          <w:pgSz w:w="11910" w:h="16840"/>
          <w:pgMar w:top="112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12"/>
      </w:pPr>
      <w:r>
        <w:t>«Уголок уединения». В уголке представлены альбомы, книги, телефон, игрушки для</w:t>
      </w:r>
      <w:r>
        <w:rPr>
          <w:spacing w:val="1"/>
        </w:rPr>
        <w:t xml:space="preserve"> </w:t>
      </w:r>
      <w:r>
        <w:t>релаксации,</w:t>
      </w:r>
      <w:r>
        <w:rPr>
          <w:spacing w:val="-2"/>
        </w:rPr>
        <w:t xml:space="preserve"> </w:t>
      </w:r>
      <w:r>
        <w:t>игрушки-забавы.</w:t>
      </w:r>
    </w:p>
    <w:p>
      <w:pPr>
        <w:pStyle w:val="8"/>
        <w:spacing w:before="2"/>
        <w:ind w:right="501" w:firstLine="566"/>
      </w:pPr>
      <w:r>
        <w:t>Развивающая предметно – пространственная образовательная среда, 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компенсирующей направленности и рабочем месте учителей-логопедов 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 образования. Наполнение развивающих уголков в группе и у учителя -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возможность для успешного устранения речевого дефекта, преодоления отставания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учителей-логопедов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-62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зондов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шпатели;</w:t>
      </w:r>
      <w:r>
        <w:rPr>
          <w:spacing w:val="1"/>
        </w:rPr>
        <w:t xml:space="preserve"> </w:t>
      </w:r>
      <w:r>
        <w:t>вата,</w:t>
      </w:r>
      <w:r>
        <w:rPr>
          <w:spacing w:val="1"/>
        </w:rPr>
        <w:t xml:space="preserve"> </w:t>
      </w:r>
      <w:r>
        <w:t>марлевые</w:t>
      </w:r>
      <w:r>
        <w:rPr>
          <w:spacing w:val="1"/>
        </w:rPr>
        <w:t xml:space="preserve"> </w:t>
      </w:r>
      <w:r>
        <w:t>салфетки;</w:t>
      </w:r>
      <w:r>
        <w:rPr>
          <w:spacing w:val="1"/>
        </w:rPr>
        <w:t xml:space="preserve"> </w:t>
      </w:r>
      <w:r>
        <w:t>дыхательные тренажеры, пособия для развития дыхания. Для проведения диагностики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-62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56"/>
        </w:rPr>
        <w:t xml:space="preserve"> </w:t>
      </w:r>
      <w:r>
        <w:t>звуков,</w:t>
      </w:r>
      <w:r>
        <w:rPr>
          <w:spacing w:val="56"/>
        </w:rPr>
        <w:t xml:space="preserve"> </w:t>
      </w:r>
      <w:r>
        <w:t>аффрикат,</w:t>
      </w:r>
      <w:r>
        <w:rPr>
          <w:spacing w:val="56"/>
        </w:rPr>
        <w:t xml:space="preserve"> </w:t>
      </w:r>
      <w:r>
        <w:t>сонорных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йотированных</w:t>
      </w:r>
      <w:r>
        <w:rPr>
          <w:spacing w:val="56"/>
        </w:rPr>
        <w:t xml:space="preserve"> </w:t>
      </w:r>
      <w:r>
        <w:t>звуков;</w:t>
      </w:r>
      <w:r>
        <w:rPr>
          <w:spacing w:val="56"/>
        </w:rPr>
        <w:t xml:space="preserve"> </w:t>
      </w:r>
      <w:r>
        <w:t>картотеки</w:t>
      </w:r>
      <w:r>
        <w:rPr>
          <w:spacing w:val="58"/>
        </w:rPr>
        <w:t xml:space="preserve"> </w:t>
      </w:r>
      <w:r>
        <w:t>словесных</w:t>
      </w:r>
      <w:r>
        <w:rPr>
          <w:spacing w:val="-63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изготовлена</w:t>
      </w:r>
      <w:r>
        <w:rPr>
          <w:spacing w:val="-3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логопедическая</w:t>
      </w:r>
      <w:r>
        <w:rPr>
          <w:spacing w:val="-2"/>
        </w:rPr>
        <w:t xml:space="preserve"> </w:t>
      </w:r>
      <w:r>
        <w:t>игрушка «Лягушка</w:t>
      </w:r>
      <w:r>
        <w:rPr>
          <w:spacing w:val="-2"/>
        </w:rPr>
        <w:t xml:space="preserve"> </w:t>
      </w:r>
      <w:r>
        <w:t>Квака».</w:t>
      </w:r>
    </w:p>
    <w:p>
      <w:pPr>
        <w:pStyle w:val="8"/>
        <w:ind w:right="506" w:firstLine="566"/>
      </w:pPr>
      <w:r>
        <w:t>При формировании развивающей предметно - пространственной образовательной</w:t>
      </w:r>
      <w:r>
        <w:rPr>
          <w:spacing w:val="1"/>
        </w:rPr>
        <w:t xml:space="preserve"> </w:t>
      </w:r>
      <w:r>
        <w:t>среды учитывались образовательные потребности</w:t>
      </w:r>
      <w:r>
        <w:rPr>
          <w:spacing w:val="1"/>
        </w:rPr>
        <w:t xml:space="preserve"> </w:t>
      </w:r>
      <w:r>
        <w:t>детей-инвалидов. Для данных детей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крупную и</w:t>
      </w:r>
      <w:r>
        <w:rPr>
          <w:spacing w:val="-1"/>
        </w:rPr>
        <w:t xml:space="preserve"> </w:t>
      </w:r>
      <w:r>
        <w:t>мелкую</w:t>
      </w:r>
      <w:r>
        <w:rPr>
          <w:spacing w:val="2"/>
        </w:rPr>
        <w:t xml:space="preserve"> </w:t>
      </w:r>
      <w:r>
        <w:t>моторику.</w:t>
      </w:r>
    </w:p>
    <w:p>
      <w:pPr>
        <w:pStyle w:val="8"/>
        <w:ind w:right="502" w:firstLine="566"/>
      </w:pPr>
      <w:r>
        <w:t>Развивающая предметно – пространственная образовательная среда обеспечивает</w:t>
      </w:r>
      <w:r>
        <w:rPr>
          <w:spacing w:val="1"/>
        </w:rPr>
        <w:t xml:space="preserve"> </w:t>
      </w:r>
      <w:r>
        <w:t>учет национально-культурных условий. В патриотических уголках в группах созданы</w:t>
      </w:r>
      <w:r>
        <w:rPr>
          <w:spacing w:val="1"/>
        </w:rPr>
        <w:t xml:space="preserve"> </w:t>
      </w:r>
      <w:r>
        <w:t>тематические альбомы: «Оренбуржье – степное», «Люблю тебя – мой Оренбург» и т.п.</w:t>
      </w:r>
      <w:r>
        <w:rPr>
          <w:spacing w:val="1"/>
        </w:rPr>
        <w:t xml:space="preserve"> </w:t>
      </w:r>
      <w:r>
        <w:t>имеются официальные и неофициальные символы Оренбургской области: флаг, герб,</w:t>
      </w:r>
      <w:r>
        <w:rPr>
          <w:spacing w:val="1"/>
        </w:rPr>
        <w:t xml:space="preserve"> </w:t>
      </w:r>
      <w:r>
        <w:t>пуховый</w:t>
      </w:r>
      <w:r>
        <w:rPr>
          <w:spacing w:val="-3"/>
        </w:rPr>
        <w:t xml:space="preserve"> </w:t>
      </w:r>
      <w:r>
        <w:t>платок,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костюмах.</w:t>
      </w:r>
    </w:p>
    <w:p>
      <w:pPr>
        <w:pStyle w:val="8"/>
        <w:ind w:right="499" w:firstLine="566"/>
      </w:pPr>
      <w:r>
        <w:t>Развивающая предметно – пространственная образовательная среда обеспечивает</w:t>
      </w:r>
      <w:r>
        <w:rPr>
          <w:spacing w:val="1"/>
        </w:rPr>
        <w:t xml:space="preserve"> </w:t>
      </w:r>
      <w:r>
        <w:t>учет климатических условий, в которых осуществляется образовательная деятельность.</w:t>
      </w:r>
      <w:r>
        <w:rPr>
          <w:spacing w:val="1"/>
        </w:rPr>
        <w:t xml:space="preserve"> </w:t>
      </w:r>
      <w:r>
        <w:t>Эти особенности отражаются в сезонном оформлении</w:t>
      </w:r>
      <w:r>
        <w:rPr>
          <w:spacing w:val="1"/>
        </w:rPr>
        <w:t xml:space="preserve"> </w:t>
      </w:r>
      <w:r>
        <w:t>и содержании уголков природы</w:t>
      </w:r>
      <w:r>
        <w:rPr>
          <w:spacing w:val="1"/>
        </w:rPr>
        <w:t xml:space="preserve"> </w:t>
      </w:r>
      <w:r>
        <w:t>(времена</w:t>
      </w:r>
      <w:r>
        <w:rPr>
          <w:spacing w:val="1"/>
        </w:rPr>
        <w:t xml:space="preserve"> </w:t>
      </w:r>
      <w:r>
        <w:t>года) и</w:t>
      </w:r>
      <w:r>
        <w:rPr>
          <w:spacing w:val="1"/>
        </w:rPr>
        <w:t xml:space="preserve"> </w:t>
      </w:r>
      <w:r>
        <w:t>группы в целом.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имеется дидактическая</w:t>
      </w:r>
      <w:r>
        <w:rPr>
          <w:spacing w:val="65"/>
        </w:rPr>
        <w:t xml:space="preserve"> </w:t>
      </w:r>
      <w:r>
        <w:t>кукла,</w:t>
      </w:r>
      <w:r>
        <w:rPr>
          <w:spacing w:val="65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одета по сезону, иллюстрации, отражающие сезонные явления. Климатические условия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65"/>
        </w:rPr>
        <w:t xml:space="preserve"> </w:t>
      </w:r>
      <w:r>
        <w:t>подвижных</w:t>
      </w:r>
      <w:r>
        <w:rPr>
          <w:spacing w:val="65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объектов наблюдения. В зимний период на игровых участках построены снежные горки</w:t>
      </w:r>
      <w:r>
        <w:rPr>
          <w:spacing w:val="1"/>
        </w:rPr>
        <w:t xml:space="preserve"> </w:t>
      </w:r>
      <w:r>
        <w:t>для катания, снежные валы, крепости и пр., для активизации двигательной 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Организуется деятельность на огороде, цветниках для формирования у детей навыков</w:t>
      </w:r>
      <w:r>
        <w:rPr>
          <w:spacing w:val="1"/>
        </w:rPr>
        <w:t xml:space="preserve"> </w:t>
      </w:r>
      <w:r>
        <w:t>ухода за различными культурами. Работают «Тропа здоровья», «Экологическая тропа»,</w:t>
      </w:r>
      <w:r>
        <w:rPr>
          <w:spacing w:val="1"/>
        </w:rPr>
        <w:t xml:space="preserve"> </w:t>
      </w:r>
      <w:r>
        <w:t>метеостанция, образовательный центр для детей 2-5 лет «Подворье», 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«Космическая</w:t>
      </w:r>
      <w:r>
        <w:rPr>
          <w:spacing w:val="1"/>
        </w:rPr>
        <w:t xml:space="preserve"> </w:t>
      </w:r>
      <w:r>
        <w:t>станция».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макетами,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(колосья</w:t>
      </w:r>
      <w:r>
        <w:rPr>
          <w:spacing w:val="-2"/>
        </w:rPr>
        <w:t xml:space="preserve"> </w:t>
      </w:r>
      <w:r>
        <w:t>хлеба,</w:t>
      </w:r>
      <w:r>
        <w:rPr>
          <w:spacing w:val="2"/>
        </w:rPr>
        <w:t xml:space="preserve"> </w:t>
      </w:r>
      <w:r>
        <w:t>каравай</w:t>
      </w:r>
      <w:r>
        <w:rPr>
          <w:spacing w:val="-1"/>
        </w:rPr>
        <w:t xml:space="preserve"> </w:t>
      </w:r>
      <w:r>
        <w:t>и т.д.)</w:t>
      </w:r>
    </w:p>
    <w:p>
      <w:pPr>
        <w:pStyle w:val="8"/>
        <w:spacing w:before="1"/>
        <w:ind w:right="499" w:firstLine="566"/>
      </w:pPr>
      <w:r>
        <w:t>Подбор игрового оборудования, его размещение и использование осуществляется с</w:t>
      </w:r>
      <w:r>
        <w:rPr>
          <w:spacing w:val="-6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 возраста используется конструктор, имеющий крупные детали, сюжетно -</w:t>
      </w:r>
      <w:r>
        <w:rPr>
          <w:spacing w:val="1"/>
        </w:rPr>
        <w:t xml:space="preserve"> </w:t>
      </w:r>
      <w:r>
        <w:t>ролевые</w:t>
      </w:r>
      <w:r>
        <w:rPr>
          <w:spacing w:val="14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«развернуты»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игровых</w:t>
      </w:r>
      <w:r>
        <w:rPr>
          <w:spacing w:val="14"/>
        </w:rPr>
        <w:t xml:space="preserve"> </w:t>
      </w:r>
      <w:r>
        <w:t>модулях,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5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игр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0"/>
      </w:pP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конструктора – мелкие, а сами конструкторы более разнообразные; 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«свернуты»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сложены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разворачивают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обустраивая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>
      <w:pPr>
        <w:pStyle w:val="8"/>
        <w:spacing w:before="1"/>
        <w:ind w:right="503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 безопасной.</w:t>
      </w:r>
    </w:p>
    <w:p>
      <w:pPr>
        <w:pStyle w:val="8"/>
        <w:spacing w:before="1"/>
        <w:ind w:right="506" w:firstLine="566"/>
      </w:pPr>
      <w:r>
        <w:t>Насыщенность развивающей предметно-пространственной образовательной 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 Программы.</w:t>
      </w:r>
    </w:p>
    <w:p>
      <w:pPr>
        <w:pStyle w:val="8"/>
        <w:ind w:right="502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-62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 активность, в том числе развитие крупной и мелкой моторики, участие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оснащенная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прыжковая</w:t>
      </w:r>
      <w:r>
        <w:rPr>
          <w:spacing w:val="1"/>
        </w:rPr>
        <w:t xml:space="preserve"> </w:t>
      </w:r>
      <w:r>
        <w:t>яма,</w:t>
      </w:r>
      <w:r>
        <w:rPr>
          <w:spacing w:val="1"/>
        </w:rPr>
        <w:t xml:space="preserve"> </w:t>
      </w:r>
      <w:r>
        <w:t>волейбольная и баскетбольная площадка. Совмещенный музыкальный и физкультурный</w:t>
      </w:r>
      <w:r>
        <w:rPr>
          <w:spacing w:val="-62"/>
        </w:rPr>
        <w:t xml:space="preserve"> </w:t>
      </w:r>
      <w:r>
        <w:t>зал оборудован спортивным инвентарем, который обеспечивает игровую, двигательную</w:t>
      </w:r>
      <w:r>
        <w:rPr>
          <w:spacing w:val="1"/>
        </w:rPr>
        <w:t xml:space="preserve"> </w:t>
      </w:r>
      <w:r>
        <w:t>активность, участие в подвижных играх и соревнованиях.</w:t>
      </w:r>
      <w:r>
        <w:rPr>
          <w:spacing w:val="1"/>
        </w:rPr>
        <w:t xml:space="preserve"> </w:t>
      </w:r>
      <w:r>
        <w:t>Спортивная площадка и зал</w:t>
      </w:r>
      <w:r>
        <w:rPr>
          <w:spacing w:val="1"/>
        </w:rPr>
        <w:t xml:space="preserve"> </w:t>
      </w:r>
      <w:r>
        <w:t>используется для проведения подвижных игр, игр-соревнований, эстафет, спортивных</w:t>
      </w:r>
      <w:r>
        <w:rPr>
          <w:spacing w:val="1"/>
        </w:rPr>
        <w:t xml:space="preserve"> </w:t>
      </w:r>
      <w:r>
        <w:t>праздников. В группах оборудованы физкультурные уголки и уголки здоровья, имеется</w:t>
      </w:r>
      <w:r>
        <w:rPr>
          <w:spacing w:val="1"/>
        </w:rPr>
        <w:t xml:space="preserve"> </w:t>
      </w:r>
      <w:r>
        <w:t>выносной</w:t>
      </w:r>
      <w:r>
        <w:rPr>
          <w:spacing w:val="-2"/>
        </w:rPr>
        <w:t xml:space="preserve"> </w:t>
      </w:r>
      <w:r>
        <w:t>материал по</w:t>
      </w:r>
      <w:r>
        <w:rPr>
          <w:spacing w:val="-1"/>
        </w:rPr>
        <w:t xml:space="preserve"> </w:t>
      </w:r>
      <w:r>
        <w:t>сезону.</w:t>
      </w:r>
    </w:p>
    <w:p>
      <w:pPr>
        <w:pStyle w:val="8"/>
        <w:spacing w:before="1"/>
        <w:ind w:right="500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 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оборудованием, которые обеспечивают познавательную, исследовательскую активность</w:t>
      </w:r>
      <w:r>
        <w:rPr>
          <w:spacing w:val="1"/>
        </w:rPr>
        <w:t xml:space="preserve"> </w:t>
      </w:r>
      <w:r>
        <w:t>всех детей, а также</w:t>
      </w:r>
      <w:r>
        <w:rPr>
          <w:spacing w:val="1"/>
        </w:rPr>
        <w:t xml:space="preserve"> </w:t>
      </w:r>
      <w:r>
        <w:t>экспериментирование с доступными материалами,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песком и водой. В группах оформлены уголки экспериментирования, оснащенные 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модули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игр с песком и водой, песочные столы, контейнеры для воды и песка,</w:t>
      </w:r>
      <w:r>
        <w:rPr>
          <w:spacing w:val="1"/>
        </w:rPr>
        <w:t xml:space="preserve"> </w:t>
      </w:r>
      <w:r>
        <w:t>наборы игрушек. В летний период используются песочницы на прогулочных участках,</w:t>
      </w:r>
      <w:r>
        <w:rPr>
          <w:spacing w:val="1"/>
        </w:rPr>
        <w:t xml:space="preserve"> </w:t>
      </w:r>
      <w:r>
        <w:t>выносное</w:t>
      </w:r>
      <w:r>
        <w:rPr>
          <w:spacing w:val="-2"/>
        </w:rPr>
        <w:t xml:space="preserve"> </w:t>
      </w:r>
      <w:r>
        <w:t>оборудование.</w:t>
      </w:r>
    </w:p>
    <w:p>
      <w:pPr>
        <w:pStyle w:val="8"/>
        <w:ind w:right="507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 конструирования, музыкальный, ряжения, театрализации. В этом возрасте</w:t>
      </w:r>
      <w:r>
        <w:rPr>
          <w:spacing w:val="-62"/>
        </w:rPr>
        <w:t xml:space="preserve"> </w:t>
      </w:r>
      <w:r>
        <w:t>дети особенно чувствительны к оценке взрослого, ожидают поддержки и похвалы, хотят</w:t>
      </w:r>
      <w:r>
        <w:rPr>
          <w:spacing w:val="-62"/>
        </w:rPr>
        <w:t xml:space="preserve"> </w:t>
      </w:r>
      <w:r>
        <w:t>услышать и увидеть одобрение своих действий. Поэтому в группе имеется стенд «Наше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выставляет,</w:t>
      </w:r>
      <w:r>
        <w:rPr>
          <w:spacing w:val="1"/>
        </w:rPr>
        <w:t xml:space="preserve"> </w:t>
      </w:r>
      <w:r>
        <w:t>вывешивает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поделку,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зал.</w:t>
      </w:r>
    </w:p>
    <w:p>
      <w:pPr>
        <w:pStyle w:val="8"/>
        <w:ind w:right="502" w:firstLine="566"/>
      </w:pP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уголки.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уделяется книгам, которые представлены не только художественными книгами, но и</w:t>
      </w:r>
      <w:r>
        <w:rPr>
          <w:spacing w:val="1"/>
        </w:rPr>
        <w:t xml:space="preserve"> </w:t>
      </w:r>
      <w:r>
        <w:t>познавательной и справочной литературой для детей, обучающими книгами.</w:t>
      </w:r>
      <w:r>
        <w:rPr>
          <w:spacing w:val="1"/>
        </w:rPr>
        <w:t xml:space="preserve"> </w:t>
      </w:r>
      <w:r>
        <w:t>В группах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имеется</w:t>
      </w:r>
      <w:r>
        <w:rPr>
          <w:spacing w:val="2"/>
        </w:rPr>
        <w:t xml:space="preserve"> </w:t>
      </w:r>
      <w:r>
        <w:t>книжкина</w:t>
      </w:r>
      <w:r>
        <w:rPr>
          <w:spacing w:val="-1"/>
        </w:rPr>
        <w:t xml:space="preserve"> </w:t>
      </w:r>
      <w:r>
        <w:t>больница.</w:t>
      </w:r>
    </w:p>
    <w:p>
      <w:pPr>
        <w:pStyle w:val="8"/>
        <w:ind w:right="503" w:firstLine="566"/>
      </w:pPr>
      <w:r>
        <w:t>В речевых уголках подобран игровой и дидактический материал, направленный на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 (предметные</w:t>
      </w:r>
      <w:r>
        <w:rPr>
          <w:spacing w:val="1"/>
        </w:rPr>
        <w:t xml:space="preserve"> </w:t>
      </w:r>
      <w:r>
        <w:t>картинки-опоры,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-62"/>
        </w:rPr>
        <w:t xml:space="preserve"> </w:t>
      </w:r>
      <w:r>
        <w:t>гимнастика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альбомах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определенный</w:t>
      </w:r>
      <w:r>
        <w:rPr>
          <w:spacing w:val="21"/>
        </w:rPr>
        <w:t xml:space="preserve"> </w:t>
      </w:r>
      <w:r>
        <w:t>звук,</w:t>
      </w:r>
      <w:r>
        <w:rPr>
          <w:spacing w:val="20"/>
        </w:rPr>
        <w:t xml:space="preserve"> </w:t>
      </w:r>
      <w:r>
        <w:t>артикуляционная</w:t>
      </w:r>
      <w:r>
        <w:rPr>
          <w:spacing w:val="20"/>
        </w:rPr>
        <w:t xml:space="preserve"> </w:t>
      </w:r>
      <w:r>
        <w:t>гимнастика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стихах</w:t>
      </w:r>
      <w:r>
        <w:rPr>
          <w:spacing w:val="20"/>
        </w:rPr>
        <w:t xml:space="preserve"> </w:t>
      </w:r>
      <w:r>
        <w:t>и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3"/>
      </w:pPr>
      <w:r>
        <w:t xml:space="preserve">картинках,   </w:t>
      </w:r>
      <w:r>
        <w:rPr>
          <w:spacing w:val="1"/>
        </w:rPr>
        <w:t xml:space="preserve"> </w:t>
      </w:r>
      <w:r>
        <w:t xml:space="preserve">ватные    </w:t>
      </w:r>
      <w:r>
        <w:rPr>
          <w:spacing w:val="1"/>
        </w:rPr>
        <w:t xml:space="preserve"> </w:t>
      </w:r>
      <w:r>
        <w:t xml:space="preserve">палочки,    </w:t>
      </w:r>
      <w:r>
        <w:rPr>
          <w:spacing w:val="1"/>
        </w:rPr>
        <w:t xml:space="preserve"> </w:t>
      </w:r>
      <w:r>
        <w:t xml:space="preserve">ватные    </w:t>
      </w:r>
      <w:r>
        <w:rPr>
          <w:spacing w:val="1"/>
        </w:rPr>
        <w:t xml:space="preserve"> </w:t>
      </w:r>
      <w:r>
        <w:t xml:space="preserve">диски);    </w:t>
      </w:r>
      <w:r>
        <w:rPr>
          <w:spacing w:val="1"/>
        </w:rPr>
        <w:t xml:space="preserve"> </w:t>
      </w:r>
      <w:r>
        <w:t xml:space="preserve">пособия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дыхания (разноцветные</w:t>
      </w:r>
      <w:r>
        <w:rPr>
          <w:spacing w:val="1"/>
        </w:rPr>
        <w:t xml:space="preserve"> </w:t>
      </w:r>
      <w:r>
        <w:t>шарики,</w:t>
      </w:r>
      <w:r>
        <w:rPr>
          <w:spacing w:val="1"/>
        </w:rPr>
        <w:t xml:space="preserve"> </w:t>
      </w:r>
      <w:r>
        <w:t>султанчики,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колокольчики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фольги на ниточке и т.д.); пособия для развития мелкой моторики (массажные валики,</w:t>
      </w:r>
      <w:r>
        <w:rPr>
          <w:spacing w:val="1"/>
        </w:rPr>
        <w:t xml:space="preserve"> </w:t>
      </w:r>
      <w:r>
        <w:t>мячики, прищепки, трафареты, пальчиковые игры, различный материал для составления</w:t>
      </w:r>
      <w:r>
        <w:rPr>
          <w:spacing w:val="1"/>
        </w:rPr>
        <w:t xml:space="preserve"> </w:t>
      </w:r>
      <w:r>
        <w:t>букв);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звукоподражанию (шумовые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коробочки,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лесенка;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звуков (мелкие</w:t>
      </w:r>
      <w:r>
        <w:rPr>
          <w:spacing w:val="66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предметные картинки, сюжетные картинки, различные виды театров, логопедические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чистоговорки,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грамматике (предметные картинки по лексическим темам); игры по развитию связной</w:t>
      </w:r>
      <w:r>
        <w:rPr>
          <w:spacing w:val="1"/>
        </w:rPr>
        <w:t xml:space="preserve"> </w:t>
      </w:r>
      <w:r>
        <w:t>речи.</w:t>
      </w:r>
    </w:p>
    <w:p>
      <w:pPr>
        <w:pStyle w:val="8"/>
        <w:spacing w:before="2"/>
        <w:ind w:right="502" w:firstLine="566"/>
      </w:pPr>
      <w:r>
        <w:t>Трансформируемость развивающей предметно-пространственной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ситуации, в том числе от меняющихся интересов и</w:t>
      </w:r>
      <w:r>
        <w:rPr>
          <w:spacing w:val="1"/>
        </w:rPr>
        <w:t xml:space="preserve"> </w:t>
      </w:r>
      <w:r>
        <w:t>возможностей детей.(в группах имеются мягкие модули или ширмы, развивающая среда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 задач,</w:t>
      </w:r>
      <w:r>
        <w:rPr>
          <w:spacing w:val="-2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года).</w:t>
      </w:r>
    </w:p>
    <w:p>
      <w:pPr>
        <w:pStyle w:val="8"/>
        <w:ind w:right="501" w:firstLine="631"/>
      </w:pPr>
      <w: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6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-62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предметов-заместителей</w:t>
      </w:r>
      <w:r>
        <w:rPr>
          <w:spacing w:val="-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игрушек.</w:t>
      </w:r>
    </w:p>
    <w:p>
      <w:pPr>
        <w:pStyle w:val="8"/>
        <w:ind w:right="506" w:firstLine="566"/>
      </w:pPr>
      <w:r>
        <w:t>Вариативность развивающей предметно-пространственной образовательной среды</w:t>
      </w:r>
      <w:r>
        <w:rPr>
          <w:spacing w:val="1"/>
        </w:rPr>
        <w:t xml:space="preserve"> </w:t>
      </w:r>
      <w:r>
        <w:t>проявляется в наличии различных пространств для игры, конструирования, уединения, а</w:t>
      </w:r>
      <w:r>
        <w:rPr>
          <w:spacing w:val="-62"/>
        </w:rPr>
        <w:t xml:space="preserve"> </w:t>
      </w:r>
      <w:r>
        <w:t>также в разнообразии материалов, игр и игрушек, обеспечивающих свободный 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группах и у специалистов, стимулирующих разнообразную детскую 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 игр и игровых пособий для детей прослеживается их разноуровневость т.е.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задач.</w:t>
      </w:r>
    </w:p>
    <w:p>
      <w:pPr>
        <w:pStyle w:val="8"/>
        <w:ind w:right="500" w:firstLine="566"/>
      </w:pPr>
      <w:r>
        <w:t>Доступность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 свободный доступ детей, в том числе детей с ОВЗ, детей-инвалидов к</w:t>
      </w:r>
      <w:r>
        <w:rPr>
          <w:spacing w:val="1"/>
        </w:rPr>
        <w:t xml:space="preserve"> </w:t>
      </w:r>
      <w:r>
        <w:t>играм, игрушкам, материалам, пособиям, обеспечивающим все</w:t>
      </w:r>
      <w:r>
        <w:rPr>
          <w:spacing w:val="1"/>
        </w:rPr>
        <w:t xml:space="preserve"> </w:t>
      </w:r>
      <w:r>
        <w:t>основные виды детской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посещающие группы компенсирующей направленности   имеют свободный доступ 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 возраста размещаются на открытых полках, а</w:t>
      </w:r>
      <w:r>
        <w:rPr>
          <w:spacing w:val="1"/>
        </w:rPr>
        <w:t xml:space="preserve"> </w:t>
      </w:r>
      <w:r>
        <w:t>сами материалы подобраны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привлекательные,</w:t>
      </w:r>
      <w:r>
        <w:rPr>
          <w:spacing w:val="1"/>
        </w:rPr>
        <w:t xml:space="preserve"> </w:t>
      </w:r>
      <w:r>
        <w:t>яркие.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доступны для ребенка, это способствует развитию его активности, самостоятельности.</w:t>
      </w:r>
      <w:r>
        <w:rPr>
          <w:spacing w:val="1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следят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исправны.</w:t>
      </w:r>
    </w:p>
    <w:p>
      <w:pPr>
        <w:pStyle w:val="8"/>
        <w:spacing w:before="1"/>
        <w:ind w:right="499" w:firstLine="566"/>
      </w:pPr>
      <w:r>
        <w:t>Содержимое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</w:t>
      </w:r>
      <w:r>
        <w:rPr>
          <w:spacing w:val="35"/>
        </w:rPr>
        <w:t xml:space="preserve"> </w:t>
      </w:r>
      <w:r>
        <w:t>соответствует</w:t>
      </w:r>
      <w:r>
        <w:rPr>
          <w:spacing w:val="33"/>
        </w:rPr>
        <w:t xml:space="preserve"> </w:t>
      </w:r>
      <w:r>
        <w:t>требованиям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обеспечению</w:t>
      </w:r>
      <w:r>
        <w:rPr>
          <w:spacing w:val="35"/>
        </w:rPr>
        <w:t xml:space="preserve"> </w:t>
      </w:r>
      <w:r>
        <w:t>надежности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безопасности</w:t>
      </w:r>
      <w:r>
        <w:rPr>
          <w:spacing w:val="-63"/>
        </w:rPr>
        <w:t xml:space="preserve"> </w:t>
      </w:r>
      <w:r>
        <w:t>их использования, таким как санитарно-эпидемиологические правила и нормативы и</w:t>
      </w:r>
      <w:r>
        <w:rPr>
          <w:spacing w:val="1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пожарной</w:t>
      </w:r>
      <w:r>
        <w:rPr>
          <w:spacing w:val="31"/>
        </w:rPr>
        <w:t xml:space="preserve"> </w:t>
      </w:r>
      <w:r>
        <w:t>безопасности.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развивающей</w:t>
      </w:r>
      <w:r>
        <w:rPr>
          <w:spacing w:val="28"/>
        </w:rPr>
        <w:t xml:space="preserve"> </w:t>
      </w:r>
      <w:r>
        <w:t>предметно-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пространственной образовательной среды, которую посещают моторно-неловкие, плохо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загромождены мебелью, в них</w:t>
      </w:r>
      <w:r>
        <w:rPr>
          <w:spacing w:val="66"/>
        </w:rPr>
        <w:t xml:space="preserve"> </w:t>
      </w:r>
      <w:r>
        <w:t>достаточно места для передвижений детей,</w:t>
      </w:r>
      <w:r>
        <w:rPr>
          <w:spacing w:val="65"/>
        </w:rPr>
        <w:t xml:space="preserve"> </w:t>
      </w:r>
      <w:r>
        <w:t>острые углы</w:t>
      </w:r>
      <w:r>
        <w:rPr>
          <w:spacing w:val="-62"/>
        </w:rPr>
        <w:t xml:space="preserve"> </w:t>
      </w:r>
      <w:r>
        <w:t>и кромки мебели закруглены.</w:t>
      </w:r>
      <w:r>
        <w:rPr>
          <w:spacing w:val="1"/>
        </w:rPr>
        <w:t xml:space="preserve"> </w:t>
      </w:r>
      <w:r>
        <w:t>Используемые игрушки</w:t>
      </w:r>
      <w:r>
        <w:rPr>
          <w:spacing w:val="1"/>
        </w:rPr>
        <w:t xml:space="preserve"> </w:t>
      </w:r>
      <w:r>
        <w:t>безвредны</w:t>
      </w:r>
      <w:r>
        <w:rPr>
          <w:spacing w:val="1"/>
        </w:rPr>
        <w:t xml:space="preserve"> </w:t>
      </w:r>
      <w:r>
        <w:t>для здоровья детей,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образовательной среды</w:t>
      </w:r>
      <w:r>
        <w:rPr>
          <w:spacing w:val="1"/>
        </w:rPr>
        <w:t xml:space="preserve"> </w:t>
      </w:r>
      <w:r>
        <w:t>учитывается целостность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3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4"/>
        <w:spacing w:before="9" w:line="295" w:lineRule="exact"/>
        <w:ind w:left="1678"/>
      </w:pPr>
      <w:r>
        <w:t>Часть,</w:t>
      </w:r>
      <w:r>
        <w:rPr>
          <w:spacing w:val="59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>
      <w:pPr>
        <w:pStyle w:val="8"/>
        <w:ind w:right="504" w:firstLine="566"/>
      </w:pPr>
      <w:r>
        <w:t>Развивающая предметно – пространственная образовательная среда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программы «Игровой калейдоскоп» имеется игровой материал, 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 материал, оборудование для использования песочной терапии,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рисования:</w:t>
      </w:r>
      <w:r>
        <w:rPr>
          <w:spacing w:val="66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трафареты,</w:t>
      </w:r>
      <w:r>
        <w:rPr>
          <w:spacing w:val="-2"/>
        </w:rPr>
        <w:t xml:space="preserve"> </w:t>
      </w:r>
      <w:r>
        <w:t>заготовки</w:t>
      </w:r>
      <w:r>
        <w:rPr>
          <w:spacing w:val="2"/>
        </w:rPr>
        <w:t xml:space="preserve"> </w:t>
      </w:r>
      <w:r>
        <w:t>для рисования.</w:t>
      </w:r>
    </w:p>
    <w:p>
      <w:pPr>
        <w:pStyle w:val="8"/>
        <w:ind w:right="501" w:firstLine="566"/>
      </w:pPr>
      <w:r>
        <w:t>Для реализации программы «Сад общения» кабинет педагога-психолога оснащен</w:t>
      </w:r>
      <w:r>
        <w:rPr>
          <w:spacing w:val="1"/>
        </w:rPr>
        <w:t xml:space="preserve"> </w:t>
      </w:r>
      <w:r>
        <w:t>необходимыми предметами и атрибутами для проведения занятий мешочки с песком,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позволяет</w:t>
      </w:r>
      <w:r>
        <w:rPr>
          <w:spacing w:val="6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групповую,</w:t>
      </w:r>
      <w:r>
        <w:rPr>
          <w:spacing w:val="1"/>
        </w:rPr>
        <w:t xml:space="preserve"> </w:t>
      </w:r>
      <w:r>
        <w:t>а при необходимости индивидуальную коррекционно-развивающую работу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свободно проявлять свою фантазию, использовать различные материалы: гуашь, листья,</w:t>
      </w:r>
      <w:r>
        <w:rPr>
          <w:spacing w:val="1"/>
        </w:rPr>
        <w:t xml:space="preserve"> </w:t>
      </w:r>
      <w:r>
        <w:t>макаронные изделия, нитки, камешки, оборудование для игр с песком, наборы мелких</w:t>
      </w:r>
      <w:r>
        <w:rPr>
          <w:spacing w:val="1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8"/>
        <w:ind w:right="504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этикет»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этикет»</w:t>
      </w:r>
      <w:r>
        <w:rPr>
          <w:spacing w:val="1"/>
        </w:rPr>
        <w:t xml:space="preserve"> </w:t>
      </w:r>
      <w:r>
        <w:t>оборудован</w:t>
      </w:r>
      <w:r>
        <w:rPr>
          <w:spacing w:val="6"/>
        </w:rPr>
        <w:t xml:space="preserve"> </w:t>
      </w:r>
      <w:r>
        <w:t>уголок</w:t>
      </w:r>
      <w:r>
        <w:rPr>
          <w:spacing w:val="-1"/>
        </w:rPr>
        <w:t xml:space="preserve"> </w:t>
      </w:r>
      <w:r>
        <w:t>дежурства,</w:t>
      </w:r>
      <w:r>
        <w:rPr>
          <w:spacing w:val="-1"/>
        </w:rPr>
        <w:t xml:space="preserve"> </w:t>
      </w:r>
      <w:r>
        <w:t>в котором</w:t>
      </w:r>
      <w:r>
        <w:rPr>
          <w:spacing w:val="-2"/>
        </w:rPr>
        <w:t xml:space="preserve"> </w:t>
      </w:r>
      <w:r>
        <w:t>имеются фартуки,</w:t>
      </w:r>
      <w:r>
        <w:rPr>
          <w:spacing w:val="1"/>
        </w:rPr>
        <w:t xml:space="preserve"> </w:t>
      </w:r>
      <w:r>
        <w:t>колпаки,</w:t>
      </w:r>
      <w:r>
        <w:rPr>
          <w:spacing w:val="-1"/>
        </w:rPr>
        <w:t xml:space="preserve"> </w:t>
      </w:r>
      <w:r>
        <w:t>салфетницы,</w:t>
      </w:r>
      <w:r>
        <w:rPr>
          <w:spacing w:val="-2"/>
        </w:rPr>
        <w:t xml:space="preserve"> </w:t>
      </w:r>
      <w:r>
        <w:t>панно</w:t>
      </w:r>
    </w:p>
    <w:p>
      <w:pPr>
        <w:pStyle w:val="8"/>
        <w:ind w:right="505"/>
      </w:pPr>
      <w:r>
        <w:t>«Виды</w:t>
      </w:r>
      <w:r>
        <w:rPr>
          <w:spacing w:val="1"/>
        </w:rPr>
        <w:t xml:space="preserve"> </w:t>
      </w:r>
      <w:r>
        <w:t>дежурства», эмблемы для</w:t>
      </w:r>
      <w:r>
        <w:rPr>
          <w:spacing w:val="1"/>
        </w:rPr>
        <w:t xml:space="preserve"> </w:t>
      </w:r>
      <w:r>
        <w:t>определения дежурных, а также элементы декора для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сервировки</w:t>
      </w:r>
      <w:r>
        <w:rPr>
          <w:spacing w:val="2"/>
        </w:rPr>
        <w:t xml:space="preserve"> </w:t>
      </w:r>
      <w:r>
        <w:t>стола.</w:t>
      </w:r>
    </w:p>
    <w:p>
      <w:pPr>
        <w:pStyle w:val="8"/>
        <w:ind w:right="504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фитнес-резинки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фитнес-резинками,</w:t>
      </w:r>
      <w:r>
        <w:rPr>
          <w:spacing w:val="1"/>
        </w:rPr>
        <w:t xml:space="preserve"> </w:t>
      </w:r>
      <w:r>
        <w:t>имеется</w:t>
      </w:r>
      <w:r>
        <w:rPr>
          <w:spacing w:val="-62"/>
        </w:rPr>
        <w:t xml:space="preserve"> </w:t>
      </w:r>
      <w:r>
        <w:t>аудио-приложение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занятий.</w:t>
      </w:r>
    </w:p>
    <w:p>
      <w:pPr>
        <w:pStyle w:val="8"/>
        <w:spacing w:before="5"/>
        <w:ind w:left="0"/>
        <w:jc w:val="left"/>
      </w:pPr>
    </w:p>
    <w:p>
      <w:pPr>
        <w:pStyle w:val="4"/>
        <w:numPr>
          <w:ilvl w:val="2"/>
          <w:numId w:val="53"/>
        </w:numPr>
        <w:tabs>
          <w:tab w:val="left" w:pos="3401"/>
        </w:tabs>
        <w:spacing w:before="0" w:after="0" w:line="296" w:lineRule="exact"/>
        <w:ind w:left="3400" w:right="0" w:hanging="587"/>
        <w:jc w:val="left"/>
      </w:pPr>
      <w:r>
        <w:t>Характер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</w:p>
    <w:p>
      <w:pPr>
        <w:pStyle w:val="8"/>
        <w:spacing w:after="4"/>
        <w:ind w:right="506" w:firstLine="566"/>
      </w:pPr>
      <w:r>
        <w:t>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1853"/>
        <w:gridCol w:w="69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526" w:type="dxa"/>
          </w:tcPr>
          <w:p>
            <w:pPr>
              <w:pStyle w:val="12"/>
              <w:ind w:left="467" w:right="309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853" w:type="dxa"/>
          </w:tcPr>
          <w:p>
            <w:pPr>
              <w:pStyle w:val="12"/>
              <w:ind w:left="448" w:right="41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  <w:tc>
          <w:tcPr>
            <w:tcW w:w="6937" w:type="dxa"/>
          </w:tcPr>
          <w:p>
            <w:pPr>
              <w:pStyle w:val="12"/>
              <w:spacing w:line="273" w:lineRule="exact"/>
              <w:ind w:left="17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526" w:type="dxa"/>
          </w:tcPr>
          <w:p>
            <w:pPr>
              <w:pStyle w:val="12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3" w:type="dxa"/>
          </w:tcPr>
          <w:p>
            <w:pPr>
              <w:pStyle w:val="12"/>
              <w:ind w:left="240" w:right="99" w:hanging="116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</w:tc>
        <w:tc>
          <w:tcPr>
            <w:tcW w:w="6937" w:type="dxa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 раннем возрасте ребенок осваивает мир предметов. Ему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сотрудничестве, которая, вместе с 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новых впечатлениях и активности, может быть реализована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выступающий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как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помощник,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  <w:p>
            <w:pPr>
              <w:pStyle w:val="12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манипулируют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1853"/>
        <w:gridCol w:w="69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152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5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937" w:type="dxa"/>
          </w:tcPr>
          <w:p>
            <w:pPr>
              <w:pStyle w:val="12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обнаружить. По словам Д. Б. Эльконина, ребенок «...живет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делает не вместо него, а совместно с ним». 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«поставщиком»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человеческих,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152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3" w:type="dxa"/>
          </w:tcPr>
          <w:p>
            <w:pPr>
              <w:pStyle w:val="12"/>
              <w:ind w:left="108" w:right="420"/>
              <w:rPr>
                <w:sz w:val="24"/>
              </w:rPr>
            </w:pPr>
            <w:r>
              <w:rPr>
                <w:sz w:val="24"/>
              </w:rPr>
              <w:t>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</w:p>
        </w:tc>
        <w:tc>
          <w:tcPr>
            <w:tcW w:w="6937" w:type="dxa"/>
          </w:tcPr>
          <w:p>
            <w:pPr>
              <w:pStyle w:val="12"/>
              <w:tabs>
                <w:tab w:val="left" w:pos="4050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Взрослый становится интересен как обладатель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партнером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общению.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взрослому, проявление к нему своей любви и охотный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ласку; чувствительность к отношению взрослого, к его оценке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похвалы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порицания;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52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3" w:type="dxa"/>
          </w:tcPr>
          <w:p>
            <w:pPr>
              <w:pStyle w:val="12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</w:p>
        </w:tc>
        <w:tc>
          <w:tcPr>
            <w:tcW w:w="6937" w:type="dxa"/>
          </w:tcPr>
          <w:p>
            <w:pPr>
              <w:pStyle w:val="12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Общение выходит за рамки конкретной ситуации. В этот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«почемучек»).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признании,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</w:p>
          <w:p>
            <w:pPr>
              <w:pStyle w:val="12"/>
              <w:spacing w:line="270" w:lineRule="atLeast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похвала.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52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3" w:type="dxa"/>
          </w:tcPr>
          <w:p>
            <w:pPr>
              <w:pStyle w:val="12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</w:p>
        </w:tc>
        <w:tc>
          <w:tcPr>
            <w:tcW w:w="6937" w:type="dxa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план выходят мотивы личностных ситуаций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 сверяет свои взгляды с мнением взрослых. Ведущая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во взаимопонимании и сопереживании. Общение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личностью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определенными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качествами.</w:t>
            </w:r>
          </w:p>
        </w:tc>
      </w:tr>
    </w:tbl>
    <w:p>
      <w:pPr>
        <w:pStyle w:val="4"/>
        <w:spacing w:line="293" w:lineRule="exact"/>
        <w:ind w:left="534" w:right="510"/>
        <w:jc w:val="center"/>
      </w:pPr>
      <w:r>
        <w:t>Часть,</w:t>
      </w:r>
      <w:r>
        <w:rPr>
          <w:spacing w:val="59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>
      <w:pPr>
        <w:pStyle w:val="8"/>
        <w:spacing w:before="11"/>
        <w:ind w:left="0"/>
        <w:jc w:val="left"/>
        <w:rPr>
          <w:b/>
          <w:sz w:val="25"/>
        </w:r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7"/>
        <w:gridCol w:w="1853"/>
        <w:gridCol w:w="68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627" w:type="dxa"/>
          </w:tcPr>
          <w:p>
            <w:pPr>
              <w:pStyle w:val="12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853" w:type="dxa"/>
          </w:tcPr>
          <w:p>
            <w:pPr>
              <w:pStyle w:val="12"/>
              <w:spacing w:line="273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>
            <w:pPr>
              <w:pStyle w:val="12"/>
              <w:spacing w:line="259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</w:t>
            </w:r>
          </w:p>
        </w:tc>
        <w:tc>
          <w:tcPr>
            <w:tcW w:w="6836" w:type="dxa"/>
          </w:tcPr>
          <w:p>
            <w:pPr>
              <w:pStyle w:val="12"/>
              <w:spacing w:line="273" w:lineRule="exact"/>
              <w:ind w:left="16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1627" w:type="dxa"/>
          </w:tcPr>
          <w:p>
            <w:pPr>
              <w:pStyle w:val="12"/>
              <w:ind w:left="107" w:right="92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3" w:type="dxa"/>
          </w:tcPr>
          <w:p>
            <w:pPr>
              <w:pStyle w:val="12"/>
              <w:ind w:left="107" w:right="421"/>
              <w:rPr>
                <w:sz w:val="24"/>
              </w:rPr>
            </w:pPr>
            <w:r>
              <w:rPr>
                <w:sz w:val="24"/>
              </w:rPr>
              <w:t>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</w:p>
        </w:tc>
        <w:tc>
          <w:tcPr>
            <w:tcW w:w="6836" w:type="dxa"/>
          </w:tcPr>
          <w:p>
            <w:pPr>
              <w:pStyle w:val="12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"теоретическим".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 выйти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12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пределы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непосредственно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воспринимаемой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ситуации.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top="112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7"/>
        <w:gridCol w:w="1853"/>
        <w:gridCol w:w="68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4" w:hRule="atLeast"/>
        </w:trPr>
        <w:tc>
          <w:tcPr>
            <w:tcW w:w="16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5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836" w:type="dxa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внеситуативно-познавательной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 и уважении которое выражается в 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интенсивное эмоциональное реагирование на них.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помогать детям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одобрять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627" w:type="dxa"/>
          </w:tcPr>
          <w:p>
            <w:pPr>
              <w:pStyle w:val="12"/>
              <w:ind w:left="107" w:right="488"/>
              <w:rPr>
                <w:sz w:val="24"/>
              </w:rPr>
            </w:pPr>
            <w:r>
              <w:rPr>
                <w:spacing w:val="-1"/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3" w:type="dxa"/>
          </w:tcPr>
          <w:p>
            <w:pPr>
              <w:pStyle w:val="12"/>
              <w:ind w:left="107" w:right="93"/>
              <w:rPr>
                <w:sz w:val="24"/>
              </w:rPr>
            </w:pP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</w:p>
        </w:tc>
        <w:tc>
          <w:tcPr>
            <w:tcW w:w="6836" w:type="dxa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виде разговора ребенка со 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разговаривать, рассказывать о том, чего 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видел,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>
            <w:pPr>
              <w:pStyle w:val="12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мире. Лучший стимул к деятельности детей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 успехов и похвала.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1627" w:type="dxa"/>
          </w:tcPr>
          <w:p>
            <w:pPr>
              <w:pStyle w:val="12"/>
              <w:ind w:left="107" w:right="483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3" w:type="dxa"/>
          </w:tcPr>
          <w:p>
            <w:pPr>
              <w:pStyle w:val="12"/>
              <w:ind w:left="107" w:right="93"/>
              <w:rPr>
                <w:sz w:val="24"/>
              </w:rPr>
            </w:pP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</w:p>
        </w:tc>
        <w:tc>
          <w:tcPr>
            <w:tcW w:w="6836" w:type="dxa"/>
          </w:tcPr>
          <w:p>
            <w:pPr>
              <w:pStyle w:val="12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а представляет собой самостоятельную ценность.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сопереживание. Внеситуативно-личностное общение ребенка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 выполняет важную роль для сознательного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выстраивания отношений со взрослыми в зависимости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</w:p>
          <w:p>
            <w:pPr>
              <w:pStyle w:val="12"/>
              <w:spacing w:line="270" w:lineRule="atLeast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627" w:type="dxa"/>
          </w:tcPr>
          <w:p>
            <w:pPr>
              <w:pStyle w:val="12"/>
              <w:ind w:left="107" w:right="488"/>
              <w:rPr>
                <w:sz w:val="24"/>
              </w:rPr>
            </w:pPr>
            <w:r>
              <w:rPr>
                <w:spacing w:val="-1"/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фитнес!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3" w:type="dxa"/>
          </w:tcPr>
          <w:p>
            <w:pPr>
              <w:pStyle w:val="12"/>
              <w:ind w:left="107" w:right="93"/>
              <w:rPr>
                <w:sz w:val="24"/>
              </w:rPr>
            </w:pP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</w:p>
        </w:tc>
        <w:tc>
          <w:tcPr>
            <w:tcW w:w="6836" w:type="dxa"/>
          </w:tcPr>
          <w:p>
            <w:pPr>
              <w:pStyle w:val="12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Внеситуативно-личностное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 для развития самосознания и самоконтроля,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дифференцированного выстраивания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только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</w:tr>
    </w:tbl>
    <w:p>
      <w:pPr>
        <w:pStyle w:val="11"/>
        <w:numPr>
          <w:ilvl w:val="2"/>
          <w:numId w:val="53"/>
        </w:numPr>
        <w:tabs>
          <w:tab w:val="left" w:pos="3170"/>
        </w:tabs>
        <w:spacing w:before="0" w:after="0" w:line="290" w:lineRule="exact"/>
        <w:ind w:left="3169" w:right="0" w:hanging="587"/>
        <w:jc w:val="both"/>
        <w:rPr>
          <w:b/>
          <w:sz w:val="26"/>
        </w:rPr>
      </w:pPr>
      <w:r>
        <w:rPr>
          <w:b/>
          <w:sz w:val="26"/>
        </w:rPr>
        <w:t>Характер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взаимодействия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другими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детьми</w:t>
      </w:r>
    </w:p>
    <w:p>
      <w:pPr>
        <w:pStyle w:val="8"/>
        <w:ind w:right="502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ведущую роль в развитии ребенка. В ситуации общения с ровесниками ребенок более</w:t>
      </w:r>
      <w:r>
        <w:rPr>
          <w:spacing w:val="1"/>
        </w:rPr>
        <w:t xml:space="preserve"> </w:t>
      </w:r>
      <w:r>
        <w:t>самостоятелен и независим. Именно в процессе взаимодействия с равными партнерами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умение ладить с другими, отстаивать свои права, рационально 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самостоятельность, социальная компетенция.</w:t>
      </w:r>
    </w:p>
    <w:p>
      <w:pPr>
        <w:spacing w:after="0"/>
        <w:sectPr>
          <w:pgSz w:w="11910" w:h="16840"/>
          <w:pgMar w:top="112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3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9"/>
        <w:gridCol w:w="3685"/>
        <w:gridCol w:w="2554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  <w:p>
            <w:pPr>
              <w:pStyle w:val="12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3685" w:type="dxa"/>
          </w:tcPr>
          <w:p>
            <w:pPr>
              <w:pStyle w:val="12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  <w:tc>
          <w:tcPr>
            <w:tcW w:w="2554" w:type="dxa"/>
          </w:tcPr>
          <w:p>
            <w:pPr>
              <w:pStyle w:val="12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</w:t>
            </w:r>
          </w:p>
        </w:tc>
        <w:tc>
          <w:tcPr>
            <w:tcW w:w="2835" w:type="dxa"/>
          </w:tcPr>
          <w:p>
            <w:pPr>
              <w:pStyle w:val="12"/>
              <w:tabs>
                <w:tab w:val="left" w:pos="2132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 занятии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3685" w:type="dxa"/>
          </w:tcPr>
          <w:p>
            <w:pPr>
              <w:pStyle w:val="1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 других детей. Играя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- скорее игра рядом,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партнеру по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 с ним, приводит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 игрушек и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разрешить</w:t>
            </w:r>
          </w:p>
        </w:tc>
        <w:tc>
          <w:tcPr>
            <w:tcW w:w="2554" w:type="dxa"/>
          </w:tcPr>
          <w:p>
            <w:pPr>
              <w:pStyle w:val="12"/>
              <w:tabs>
                <w:tab w:val="left" w:pos="1093"/>
                <w:tab w:val="left" w:pos="1124"/>
                <w:tab w:val="left" w:pos="1357"/>
                <w:tab w:val="left" w:pos="1448"/>
                <w:tab w:val="left" w:pos="1530"/>
                <w:tab w:val="left" w:pos="2059"/>
                <w:tab w:val="left" w:pos="2098"/>
                <w:tab w:val="left" w:pos="2216"/>
                <w:tab w:val="left" w:pos="2321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человеке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ровеснике.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равных, дети:</w:t>
            </w:r>
          </w:p>
          <w:p>
            <w:pPr>
              <w:pStyle w:val="12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>
            <w:pPr>
              <w:pStyle w:val="1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-изобретают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>
            <w:pPr>
              <w:pStyle w:val="12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>
            <w:pPr>
              <w:pStyle w:val="12"/>
              <w:numPr>
                <w:ilvl w:val="0"/>
                <w:numId w:val="54"/>
              </w:numPr>
              <w:tabs>
                <w:tab w:val="left" w:pos="267"/>
                <w:tab w:val="left" w:pos="1528"/>
              </w:tabs>
              <w:spacing w:before="0" w:after="0" w:line="240" w:lineRule="auto"/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чутко отзываются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сверстника;</w:t>
            </w:r>
          </w:p>
          <w:p>
            <w:pPr>
              <w:pStyle w:val="12"/>
              <w:numPr>
                <w:ilvl w:val="0"/>
                <w:numId w:val="54"/>
              </w:numPr>
              <w:tabs>
                <w:tab w:val="left" w:pos="346"/>
              </w:tabs>
              <w:spacing w:before="0" w:after="0" w:line="240" w:lineRule="auto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своими.</w:t>
            </w:r>
          </w:p>
          <w:p>
            <w:pPr>
              <w:pStyle w:val="12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смысле выступает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</w:tc>
        <w:tc>
          <w:tcPr>
            <w:tcW w:w="2835" w:type="dxa"/>
          </w:tcPr>
          <w:p>
            <w:pPr>
              <w:pStyle w:val="12"/>
              <w:tabs>
                <w:tab w:val="left" w:pos="1283"/>
                <w:tab w:val="left" w:pos="1453"/>
                <w:tab w:val="left" w:pos="1777"/>
                <w:tab w:val="left" w:pos="1850"/>
                <w:tab w:val="left" w:pos="1900"/>
                <w:tab w:val="left" w:pos="2093"/>
                <w:tab w:val="left" w:pos="2352"/>
                <w:tab w:val="left" w:pos="261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кратковременны,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говорить понемногу, 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ребёнком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отдельности.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возрасте</w:t>
            </w:r>
          </w:p>
          <w:p>
            <w:pPr>
              <w:pStyle w:val="12"/>
              <w:tabs>
                <w:tab w:val="left" w:pos="566"/>
                <w:tab w:val="left" w:pos="976"/>
                <w:tab w:val="left" w:pos="1010"/>
                <w:tab w:val="left" w:pos="1451"/>
                <w:tab w:val="left" w:pos="1484"/>
                <w:tab w:val="left" w:pos="1594"/>
                <w:tab w:val="left" w:pos="1832"/>
                <w:tab w:val="left" w:pos="1901"/>
                <w:tab w:val="left" w:pos="2275"/>
                <w:tab w:val="left" w:pos="2374"/>
                <w:tab w:val="left" w:pos="2486"/>
                <w:tab w:val="left" w:pos="259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подражания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взрослому.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всему,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взрослый,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правильному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правильному.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4 года</w:t>
            </w:r>
          </w:p>
        </w:tc>
        <w:tc>
          <w:tcPr>
            <w:tcW w:w="3685" w:type="dxa"/>
          </w:tcPr>
          <w:p>
            <w:pPr>
              <w:pStyle w:val="1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шалостях. К концу — 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 Объединяются для нее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игрушкой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2554" w:type="dxa"/>
          </w:tcPr>
          <w:p>
            <w:pPr>
              <w:pStyle w:val="12"/>
              <w:tabs>
                <w:tab w:val="left" w:pos="1583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</w:p>
          <w:p>
            <w:pPr>
              <w:pStyle w:val="12"/>
              <w:tabs>
                <w:tab w:val="left" w:pos="1729"/>
                <w:tab w:val="left" w:pos="2314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12"/>
              <w:ind w:left="108" w:right="831"/>
              <w:rPr>
                <w:sz w:val="24"/>
              </w:rPr>
            </w:pPr>
            <w:r>
              <w:rPr>
                <w:sz w:val="24"/>
              </w:rPr>
              <w:t>«коллективный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</w:p>
        </w:tc>
        <w:tc>
          <w:tcPr>
            <w:tcW w:w="2835" w:type="dxa"/>
          </w:tcPr>
          <w:p>
            <w:pPr>
              <w:pStyle w:val="12"/>
              <w:tabs>
                <w:tab w:val="left" w:pos="1396"/>
                <w:tab w:val="left" w:pos="1472"/>
                <w:tab w:val="left" w:pos="1650"/>
                <w:tab w:val="left" w:pos="1790"/>
                <w:tab w:val="left" w:pos="260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партнера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85" w:type="dxa"/>
          </w:tcPr>
          <w:p>
            <w:pPr>
              <w:pStyle w:val="1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Игровые объединения состоят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</w:p>
          <w:p>
            <w:pPr>
              <w:pStyle w:val="12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пытаются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объяснить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</w:p>
        </w:tc>
        <w:tc>
          <w:tcPr>
            <w:tcW w:w="2554" w:type="dxa"/>
          </w:tcPr>
          <w:p>
            <w:pPr>
              <w:pStyle w:val="12"/>
              <w:tabs>
                <w:tab w:val="left" w:pos="152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сложных</w:t>
            </w:r>
          </w:p>
          <w:p>
            <w:pPr>
              <w:pStyle w:val="12"/>
              <w:tabs>
                <w:tab w:val="left" w:pos="853"/>
                <w:tab w:val="left" w:pos="995"/>
                <w:tab w:val="left" w:pos="1784"/>
                <w:tab w:val="left" w:pos="228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слушателя.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Появляется</w:t>
            </w:r>
          </w:p>
        </w:tc>
        <w:tc>
          <w:tcPr>
            <w:tcW w:w="2835" w:type="dxa"/>
          </w:tcPr>
          <w:p>
            <w:pPr>
              <w:pStyle w:val="12"/>
              <w:tabs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Способность(с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и распределить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3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9"/>
        <w:gridCol w:w="3685"/>
        <w:gridCol w:w="2554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правомерность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</w:p>
        </w:tc>
        <w:tc>
          <w:tcPr>
            <w:tcW w:w="2554" w:type="dxa"/>
          </w:tcPr>
          <w:p>
            <w:pPr>
              <w:pStyle w:val="12"/>
              <w:tabs>
                <w:tab w:val="left" w:pos="1055"/>
                <w:tab w:val="left" w:pos="1431"/>
                <w:tab w:val="left" w:pos="1688"/>
                <w:tab w:val="left" w:pos="1858"/>
                <w:tab w:val="left" w:pos="2103"/>
                <w:tab w:val="left" w:pos="220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утрированный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эгоизм,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ребятами.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хвастовство.</w:t>
            </w: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85" w:type="dxa"/>
          </w:tcPr>
          <w:p>
            <w:pPr>
              <w:pStyle w:val="12"/>
              <w:tabs>
                <w:tab w:val="left" w:pos="2065"/>
                <w:tab w:val="left" w:pos="26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попытки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>
            <w:pPr>
              <w:pStyle w:val="12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ссылаясь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2554" w:type="dxa"/>
          </w:tcPr>
          <w:p>
            <w:pPr>
              <w:pStyle w:val="12"/>
              <w:tabs>
                <w:tab w:val="left" w:pos="1127"/>
                <w:tab w:val="left" w:pos="1431"/>
                <w:tab w:val="left" w:pos="1492"/>
                <w:tab w:val="left" w:pos="1685"/>
                <w:tab w:val="left" w:pos="1875"/>
                <w:tab w:val="left" w:pos="232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другого.</w:t>
            </w:r>
          </w:p>
        </w:tc>
        <w:tc>
          <w:tcPr>
            <w:tcW w:w="2835" w:type="dxa"/>
          </w:tcPr>
          <w:p>
            <w:pPr>
              <w:pStyle w:val="12"/>
              <w:tabs>
                <w:tab w:val="left" w:pos="1090"/>
                <w:tab w:val="left" w:pos="1184"/>
                <w:tab w:val="left" w:pos="1928"/>
                <w:tab w:val="left" w:pos="200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Способность предложить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сопричастности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1349" w:type="dxa"/>
            <w:tcBorders>
              <w:left w:val="single" w:color="000000" w:sz="6" w:space="0"/>
            </w:tcBorders>
          </w:tcPr>
          <w:p>
            <w:pPr>
              <w:pStyle w:val="12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85" w:type="dxa"/>
          </w:tcPr>
          <w:p>
            <w:pPr>
              <w:pStyle w:val="12"/>
              <w:tabs>
                <w:tab w:val="left" w:pos="300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свертывается.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2554" w:type="dxa"/>
          </w:tcPr>
          <w:p>
            <w:pPr>
              <w:pStyle w:val="12"/>
              <w:tabs>
                <w:tab w:val="left" w:pos="2000"/>
              </w:tabs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Пытаются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дать</w:t>
            </w:r>
          </w:p>
          <w:p>
            <w:pPr>
              <w:pStyle w:val="12"/>
              <w:tabs>
                <w:tab w:val="left" w:pos="1672"/>
                <w:tab w:val="left" w:pos="2101"/>
              </w:tabs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собеседнику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точную</w:t>
            </w:r>
          </w:p>
          <w:p>
            <w:pPr>
              <w:pStyle w:val="12"/>
              <w:ind w:left="108" w:right="95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  <w:p>
            <w:pPr>
              <w:pStyle w:val="12"/>
              <w:tabs>
                <w:tab w:val="left" w:pos="949"/>
                <w:tab w:val="left" w:pos="1201"/>
                <w:tab w:val="left" w:pos="1266"/>
                <w:tab w:val="left" w:pos="1604"/>
                <w:tab w:val="left" w:pos="1702"/>
                <w:tab w:val="left" w:pos="2111"/>
                <w:tab w:val="left" w:pos="231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6-7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ровеснику,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облечены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Ребятам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>
            <w:pPr>
              <w:pStyle w:val="12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  <w:tc>
          <w:tcPr>
            <w:tcW w:w="2835" w:type="dxa"/>
          </w:tcPr>
          <w:p>
            <w:pPr>
              <w:pStyle w:val="12"/>
              <w:tabs>
                <w:tab w:val="left" w:pos="592"/>
                <w:tab w:val="left" w:pos="1988"/>
                <w:tab w:val="left" w:pos="21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усложнение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(интегрированная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>
            <w:pPr>
              <w:pStyle w:val="12"/>
              <w:tabs>
                <w:tab w:val="left" w:pos="2133"/>
                <w:tab w:val="left" w:pos="260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2"/>
              <w:tabs>
                <w:tab w:val="left" w:pos="180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замысла.</w:t>
            </w:r>
          </w:p>
          <w:p>
            <w:pPr>
              <w:pStyle w:val="12"/>
              <w:ind w:right="413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</w:p>
        </w:tc>
      </w:tr>
    </w:tbl>
    <w:p>
      <w:pPr>
        <w:pStyle w:val="4"/>
        <w:spacing w:line="289" w:lineRule="exact"/>
        <w:ind w:left="1892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8"/>
        <w:ind w:right="506" w:firstLine="566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обязательной части</w:t>
      </w:r>
      <w:r>
        <w:rPr>
          <w:spacing w:val="-2"/>
        </w:rPr>
        <w:t xml:space="preserve"> </w:t>
      </w:r>
      <w:r>
        <w:t>Программы.</w:t>
      </w:r>
    </w:p>
    <w:p>
      <w:pPr>
        <w:pStyle w:val="8"/>
        <w:spacing w:before="3"/>
        <w:ind w:left="0"/>
        <w:jc w:val="left"/>
      </w:pPr>
    </w:p>
    <w:p>
      <w:pPr>
        <w:pStyle w:val="11"/>
        <w:numPr>
          <w:ilvl w:val="2"/>
          <w:numId w:val="53"/>
        </w:numPr>
        <w:tabs>
          <w:tab w:val="left" w:pos="1934"/>
        </w:tabs>
        <w:spacing w:before="0" w:after="0" w:line="240" w:lineRule="auto"/>
        <w:ind w:left="1933" w:right="0" w:hanging="1545"/>
        <w:jc w:val="left"/>
        <w:rPr>
          <w:b/>
          <w:sz w:val="26"/>
        </w:rPr>
      </w:pPr>
      <w:r>
        <w:rPr>
          <w:b/>
          <w:sz w:val="26"/>
        </w:rPr>
        <w:t>Система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миру, 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другим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людям,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себе самому</w:t>
      </w:r>
    </w:p>
    <w:p>
      <w:pPr>
        <w:pStyle w:val="3"/>
        <w:ind w:left="776" w:right="384"/>
        <w:jc w:val="center"/>
      </w:pPr>
      <w:r>
        <w:t>2</w:t>
      </w:r>
      <w:r>
        <w:rPr>
          <w:spacing w:val="-2"/>
        </w:rPr>
        <w:t xml:space="preserve"> </w:t>
      </w:r>
      <w:r>
        <w:t>-3 года</w:t>
      </w:r>
    </w:p>
    <w:p>
      <w:pPr>
        <w:pStyle w:val="8"/>
        <w:ind w:right="505" w:firstLine="566"/>
      </w:pPr>
      <w:r>
        <w:t>Ребенок много двигается, потому что через движение он развивает и познает свое</w:t>
      </w:r>
      <w:r>
        <w:rPr>
          <w:spacing w:val="1"/>
        </w:rPr>
        <w:t xml:space="preserve"> </w:t>
      </w:r>
      <w:r>
        <w:t>тело, а также осваивает окружающее пространство. Через игры с мелкими предметами</w:t>
      </w:r>
      <w:r>
        <w:rPr>
          <w:spacing w:val="1"/>
        </w:rPr>
        <w:t xml:space="preserve"> </w:t>
      </w:r>
      <w:r>
        <w:t>происходит формирование мелких движений пальчиков, потому что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 быстро растет словарный запас, причем количество произносимых слов всегда</w:t>
      </w:r>
      <w:r>
        <w:rPr>
          <w:spacing w:val="1"/>
        </w:rPr>
        <w:t xml:space="preserve"> </w:t>
      </w:r>
      <w:r>
        <w:t>меньше,</w:t>
      </w:r>
      <w:r>
        <w:rPr>
          <w:spacing w:val="8"/>
        </w:rPr>
        <w:t xml:space="preserve"> </w:t>
      </w:r>
      <w:r>
        <w:t>чем</w:t>
      </w:r>
      <w:r>
        <w:rPr>
          <w:spacing w:val="8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понимаемых.</w:t>
      </w:r>
      <w:r>
        <w:rPr>
          <w:spacing w:val="7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взрослого</w:t>
      </w:r>
      <w:r>
        <w:rPr>
          <w:spacing w:val="7"/>
        </w:rPr>
        <w:t xml:space="preserve"> </w:t>
      </w:r>
      <w:r>
        <w:t>о</w:t>
      </w:r>
    </w:p>
    <w:p>
      <w:pPr>
        <w:spacing w:after="0"/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8"/>
        <w:spacing w:before="67"/>
        <w:ind w:right="509"/>
      </w:pPr>
      <w:r>
        <w:t>событиях и явлениях, не имевших места в его личном опыте, но отдельные элементы</w:t>
      </w:r>
      <w:r>
        <w:rPr>
          <w:spacing w:val="1"/>
        </w:rPr>
        <w:t xml:space="preserve"> </w:t>
      </w:r>
      <w:r>
        <w:t>которых, непосредственно воспринимались малышом. Развивается чувство подражания:</w:t>
      </w:r>
      <w:r>
        <w:rPr>
          <w:spacing w:val="-6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услышанные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 несколькими отрывочными фразами. Опираясь на вопросы взрослого, могут</w:t>
      </w:r>
      <w:r>
        <w:rPr>
          <w:spacing w:val="1"/>
        </w:rPr>
        <w:t xml:space="preserve"> </w:t>
      </w:r>
      <w:r>
        <w:t>передать</w:t>
      </w:r>
      <w:r>
        <w:rPr>
          <w:spacing w:val="-5"/>
        </w:rPr>
        <w:t xml:space="preserve"> </w:t>
      </w:r>
      <w:r>
        <w:t>содержание ранее</w:t>
      </w:r>
      <w:r>
        <w:rPr>
          <w:spacing w:val="2"/>
        </w:rPr>
        <w:t xml:space="preserve"> </w:t>
      </w:r>
      <w:r>
        <w:t>услышанной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картинкам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них).</w:t>
      </w:r>
    </w:p>
    <w:p>
      <w:pPr>
        <w:pStyle w:val="8"/>
        <w:ind w:right="506" w:firstLine="566"/>
      </w:pPr>
      <w:r>
        <w:t>В игре начинают активно развиваться важные психические функции: восприятие,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познает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выстраиваться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взрослыми.</w:t>
      </w:r>
    </w:p>
    <w:p>
      <w:pPr>
        <w:pStyle w:val="8"/>
        <w:spacing w:before="1"/>
        <w:ind w:right="502" w:firstLine="566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зависим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настроен, нуждается в поддержке, участии, заботе и безопасности. Он ждет от взрослого</w:t>
      </w:r>
      <w:r>
        <w:rPr>
          <w:spacing w:val="-62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стоящей перед ним задачи. Сверстник пока еще не представляет для ребенка особого</w:t>
      </w:r>
      <w:r>
        <w:rPr>
          <w:spacing w:val="1"/>
        </w:rPr>
        <w:t xml:space="preserve"> </w:t>
      </w:r>
      <w:r>
        <w:t>интереса, дети играют «рядом, но не вместе». Ребенку необходимо получать помощь</w:t>
      </w:r>
      <w:r>
        <w:rPr>
          <w:spacing w:val="1"/>
        </w:rPr>
        <w:t xml:space="preserve"> </w:t>
      </w:r>
      <w:r>
        <w:t>взрослого в тот момент, когда у него что-то не получается, поскольку ребенок в 2—3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аффективно:</w:t>
      </w:r>
      <w:r>
        <w:rPr>
          <w:spacing w:val="1"/>
        </w:rPr>
        <w:t xml:space="preserve"> </w:t>
      </w:r>
      <w:r>
        <w:t>злиться,</w:t>
      </w:r>
      <w:r>
        <w:rPr>
          <w:spacing w:val="1"/>
        </w:rPr>
        <w:t xml:space="preserve"> </w:t>
      </w:r>
      <w:r>
        <w:t>плакать,</w:t>
      </w:r>
      <w:r>
        <w:rPr>
          <w:spacing w:val="1"/>
        </w:rPr>
        <w:t xml:space="preserve"> </w:t>
      </w:r>
      <w:r>
        <w:t>ругаться,</w:t>
      </w:r>
      <w:r>
        <w:rPr>
          <w:spacing w:val="1"/>
        </w:rPr>
        <w:t xml:space="preserve"> </w:t>
      </w:r>
      <w:r>
        <w:t>бросать вещи.</w:t>
      </w:r>
    </w:p>
    <w:p>
      <w:pPr>
        <w:pStyle w:val="8"/>
        <w:spacing w:before="2"/>
        <w:ind w:right="503" w:firstLine="566"/>
      </w:pPr>
      <w:r>
        <w:t>Следует давать малышу достаточно времени для того, чтобы что-то выбрать. Все</w:t>
      </w:r>
      <w:r>
        <w:rPr>
          <w:spacing w:val="1"/>
        </w:rPr>
        <w:t xml:space="preserve"> </w:t>
      </w:r>
      <w:r>
        <w:t>его желания обладают одинаковой силой: в этом возрасте отсутствует соподчинение</w:t>
      </w:r>
      <w:r>
        <w:rPr>
          <w:spacing w:val="1"/>
        </w:rPr>
        <w:t xml:space="preserve"> </w:t>
      </w:r>
      <w:r>
        <w:t>мотивов и ребенку трудно принять решение, что выбрать в данный момент. Ему хочется</w:t>
      </w:r>
      <w:r>
        <w:rPr>
          <w:spacing w:val="-6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сразу.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огорчаться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ожидают</w:t>
      </w:r>
      <w:r>
        <w:rPr>
          <w:spacing w:val="1"/>
        </w:rPr>
        <w:t xml:space="preserve"> </w:t>
      </w:r>
      <w:r>
        <w:t>неприятности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радоваться заранее</w:t>
      </w:r>
      <w:r>
        <w:rPr>
          <w:spacing w:val="1"/>
        </w:rPr>
        <w:t xml:space="preserve"> </w:t>
      </w:r>
      <w:r>
        <w:t>тому, что</w:t>
      </w:r>
      <w:r>
        <w:rPr>
          <w:spacing w:val="-1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скоро подарят.</w:t>
      </w:r>
    </w:p>
    <w:p>
      <w:pPr>
        <w:pStyle w:val="5"/>
        <w:spacing w:before="6" w:line="296" w:lineRule="exact"/>
        <w:ind w:left="5335"/>
        <w:jc w:val="both"/>
        <w:rPr>
          <w:u w:val="none"/>
        </w:rPr>
      </w:pPr>
      <w:r>
        <w:rPr>
          <w:u w:val="none"/>
        </w:rPr>
        <w:t>3-4</w:t>
      </w:r>
      <w:r>
        <w:rPr>
          <w:spacing w:val="-3"/>
          <w:u w:val="none"/>
        </w:rPr>
        <w:t xml:space="preserve"> </w:t>
      </w:r>
      <w:r>
        <w:rPr>
          <w:u w:val="none"/>
        </w:rPr>
        <w:t>года</w:t>
      </w:r>
    </w:p>
    <w:p>
      <w:pPr>
        <w:pStyle w:val="8"/>
        <w:ind w:right="508" w:firstLine="566"/>
      </w:pPr>
      <w:r>
        <w:t>Младший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 высокой интенсивностью физического и психического развития. В это</w:t>
      </w:r>
      <w:r>
        <w:rPr>
          <w:spacing w:val="1"/>
        </w:rPr>
        <w:t xml:space="preserve"> </w:t>
      </w:r>
      <w:r>
        <w:t>время происходит переход ребенка к новым отношениям с взрослыми, сверстниками, с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миром.</w:t>
      </w:r>
    </w:p>
    <w:p>
      <w:pPr>
        <w:pStyle w:val="8"/>
        <w:ind w:right="507" w:firstLine="566"/>
      </w:pPr>
      <w:r>
        <w:rPr>
          <w:i/>
        </w:rPr>
        <w:t xml:space="preserve">В раннем возрасте ребенок </w:t>
      </w:r>
      <w:r>
        <w:t>многому научился: он освоил ходьбу, разнообразные</w:t>
      </w:r>
      <w:r>
        <w:rPr>
          <w:spacing w:val="1"/>
        </w:rPr>
        <w:t xml:space="preserve"> </w:t>
      </w:r>
      <w:r>
        <w:t>действия с предметами, у него успешно развивается понимание речи и активная речь,</w:t>
      </w:r>
      <w:r>
        <w:rPr>
          <w:spacing w:val="1"/>
        </w:rPr>
        <w:t xml:space="preserve"> </w:t>
      </w:r>
      <w:r>
        <w:t>малыш получил ценный опыт эмоционального общения со взрослыми, почувствовал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</w:p>
    <w:p>
      <w:pPr>
        <w:pStyle w:val="8"/>
        <w:ind w:right="503" w:firstLine="566"/>
      </w:pPr>
      <w:r>
        <w:t>Психологи обращают внимание на «кризис трех лет», когда младший дошкольник,</w:t>
      </w:r>
      <w:r>
        <w:rPr>
          <w:spacing w:val="1"/>
        </w:rPr>
        <w:t xml:space="preserve"> </w:t>
      </w:r>
      <w:r>
        <w:t>еще недавно такой покладистый, начинает проявлять нетерпимость к опеке взрослого,</w:t>
      </w:r>
      <w:r>
        <w:rPr>
          <w:spacing w:val="1"/>
        </w:rPr>
        <w:t xml:space="preserve"> </w:t>
      </w:r>
      <w:r>
        <w:t>стремление настоять на своем требовании, упорство в осуществлении своих целей. Это</w:t>
      </w:r>
      <w:r>
        <w:rPr>
          <w:spacing w:val="1"/>
        </w:rPr>
        <w:t xml:space="preserve"> </w:t>
      </w:r>
      <w:r>
        <w:t xml:space="preserve">свидетельствует о том, что прежний тип </w:t>
      </w:r>
      <w:r>
        <w:rPr>
          <w:i/>
        </w:rPr>
        <w:t xml:space="preserve">взаимоотношений взрослого и ребенка </w:t>
      </w:r>
      <w:r>
        <w:t>должен</w:t>
      </w:r>
      <w:r>
        <w:rPr>
          <w:spacing w:val="1"/>
        </w:rPr>
        <w:t xml:space="preserve"> </w:t>
      </w:r>
      <w:r>
        <w:t>быть изменен в направлении предоставления дошкольнику большей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складываются,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поощряется,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ограничивается,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кризисные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ребенок- взрослый, что проявляется в капризах, упрямстве, строптивости, своеволии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контактах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происходит).</w:t>
      </w:r>
    </w:p>
    <w:p>
      <w:pPr>
        <w:pStyle w:val="8"/>
        <w:ind w:right="504" w:firstLine="566"/>
      </w:pPr>
      <w:r>
        <w:rPr>
          <w:i/>
        </w:rPr>
        <w:t xml:space="preserve">Характерное для младшего дошкольника требование «я сам», </w:t>
      </w:r>
      <w:r>
        <w:t>отражает,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стремление к самостоятельности, не погасить его критикой неумелых действий 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подорвать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высказывая,</w:t>
      </w:r>
      <w:r>
        <w:rPr>
          <w:spacing w:val="1"/>
        </w:rPr>
        <w:t xml:space="preserve"> </w:t>
      </w:r>
      <w:r>
        <w:t>нетерпение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медленных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неумелых</w:t>
      </w:r>
      <w:r>
        <w:rPr>
          <w:spacing w:val="23"/>
        </w:rPr>
        <w:t xml:space="preserve"> </w:t>
      </w:r>
      <w:r>
        <w:t>действий.</w:t>
      </w:r>
      <w:r>
        <w:rPr>
          <w:spacing w:val="24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помочь</w:t>
      </w:r>
      <w:r>
        <w:rPr>
          <w:spacing w:val="24"/>
        </w:rPr>
        <w:t xml:space="preserve"> </w:t>
      </w:r>
      <w:r>
        <w:t>каждому</w:t>
      </w:r>
      <w:r>
        <w:rPr>
          <w:spacing w:val="21"/>
        </w:rPr>
        <w:t xml:space="preserve"> </w:t>
      </w:r>
      <w:r>
        <w:t>ребенку</w:t>
      </w:r>
      <w:r>
        <w:rPr>
          <w:spacing w:val="19"/>
        </w:rPr>
        <w:t xml:space="preserve"> </w:t>
      </w:r>
      <w:r>
        <w:t>заметить</w:t>
      </w:r>
      <w:r>
        <w:rPr>
          <w:spacing w:val="23"/>
        </w:rPr>
        <w:t xml:space="preserve"> </w:t>
      </w:r>
      <w:r>
        <w:t>рост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своих достижений, ощутить радость переживания успеха в деятельности (Я – молодец!).</w:t>
      </w:r>
      <w:r>
        <w:rPr>
          <w:spacing w:val="-6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 младшего дошкольника в совместной</w:t>
      </w:r>
      <w:r>
        <w:rPr>
          <w:spacing w:val="6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 опыте.</w:t>
      </w:r>
    </w:p>
    <w:p>
      <w:pPr>
        <w:pStyle w:val="8"/>
        <w:spacing w:before="1"/>
        <w:ind w:right="503" w:firstLine="56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воспитатель</w:t>
      </w:r>
      <w:r>
        <w:rPr>
          <w:i/>
          <w:spacing w:val="1"/>
        </w:rPr>
        <w:t xml:space="preserve"> </w:t>
      </w:r>
      <w:r>
        <w:rPr>
          <w:i/>
        </w:rPr>
        <w:t>помогает</w:t>
      </w:r>
      <w:r>
        <w:rPr>
          <w:i/>
          <w:spacing w:val="1"/>
        </w:rPr>
        <w:t xml:space="preserve"> </w:t>
      </w:r>
      <w:r>
        <w:rPr>
          <w:i/>
        </w:rPr>
        <w:t>ребенку</w:t>
      </w:r>
      <w:r>
        <w:rPr>
          <w:i/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отношения.</w:t>
      </w:r>
      <w:r>
        <w:rPr>
          <w:spacing w:val="66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 взрослого добиться лучшего результата. Под руководством воспитателя 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66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дошкольник овладевает элементарной культурой поведения во время еды за столом и</w:t>
      </w:r>
      <w:r>
        <w:rPr>
          <w:spacing w:val="1"/>
        </w:rPr>
        <w:t xml:space="preserve"> </w:t>
      </w:r>
      <w:r>
        <w:t>умывания. Воспитатель приучает детей бережно относиться к своим вещам, 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одобрением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дорожить.</w:t>
      </w:r>
    </w:p>
    <w:p>
      <w:pPr>
        <w:pStyle w:val="8"/>
        <w:spacing w:before="1"/>
        <w:ind w:right="502" w:firstLine="566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 игровая ситуация, т.е. такая форма совместной деятельности педагога и</w:t>
      </w:r>
      <w:r>
        <w:rPr>
          <w:spacing w:val="-62"/>
        </w:rPr>
        <w:t xml:space="preserve"> </w:t>
      </w:r>
      <w:r>
        <w:t>детей, которая планируется и организуется педагогом с целью решения 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детей.</w:t>
      </w:r>
      <w:r>
        <w:rPr>
          <w:spacing w:val="-62"/>
        </w:rPr>
        <w:t xml:space="preserve"> </w:t>
      </w:r>
      <w:r>
        <w:t>Помогают в осуществлении образовательной деятельности единые игровые персонажи</w:t>
      </w:r>
      <w:r>
        <w:rPr>
          <w:spacing w:val="1"/>
        </w:rPr>
        <w:t xml:space="preserve"> </w:t>
      </w:r>
      <w:r>
        <w:t>(например, медвежонок Топтыжка, веселая обезьянка Чита), которые в течение недели</w:t>
      </w:r>
      <w:r>
        <w:rPr>
          <w:spacing w:val="1"/>
        </w:rPr>
        <w:t xml:space="preserve"> </w:t>
      </w:r>
      <w:r>
        <w:t>становятся инициаторами и участниками интересных событий, проблемных ситуаций,</w:t>
      </w:r>
      <w:r>
        <w:rPr>
          <w:spacing w:val="1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игр-импровизаций,</w:t>
      </w:r>
      <w:r>
        <w:rPr>
          <w:spacing w:val="-2"/>
        </w:rPr>
        <w:t xml:space="preserve"> </w:t>
      </w:r>
      <w:r>
        <w:t>экспериментирования,</w:t>
      </w:r>
      <w:r>
        <w:rPr>
          <w:spacing w:val="-2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разговоров.</w:t>
      </w:r>
    </w:p>
    <w:p>
      <w:pPr>
        <w:pStyle w:val="5"/>
        <w:spacing w:before="8"/>
        <w:ind w:left="5351"/>
        <w:jc w:val="both"/>
        <w:rPr>
          <w:u w:val="none"/>
        </w:rPr>
      </w:pPr>
      <w:r>
        <w:rPr>
          <w:u w:val="none"/>
        </w:rPr>
        <w:t>4-5</w:t>
      </w:r>
      <w:r>
        <w:rPr>
          <w:spacing w:val="-3"/>
          <w:u w:val="none"/>
        </w:rPr>
        <w:t xml:space="preserve"> </w:t>
      </w:r>
      <w:r>
        <w:rPr>
          <w:u w:val="none"/>
        </w:rPr>
        <w:t>лет</w:t>
      </w:r>
    </w:p>
    <w:p>
      <w:pPr>
        <w:pStyle w:val="8"/>
        <w:ind w:right="504" w:firstLine="566"/>
      </w:pPr>
      <w:r>
        <w:t>Детям исполнилось четыре года. Они перешли в среднюю группу детского сада.</w:t>
      </w:r>
      <w:r>
        <w:rPr>
          <w:spacing w:val="1"/>
        </w:rPr>
        <w:t xml:space="preserve"> </w:t>
      </w:r>
      <w:r>
        <w:t>Внимательный воспитатель замечает в их поведении и деятельности ряд новых черт,</w:t>
      </w:r>
      <w:r>
        <w:rPr>
          <w:spacing w:val="1"/>
        </w:rPr>
        <w:t xml:space="preserve"> </w:t>
      </w:r>
      <w:r>
        <w:t>проявляющихся в физическом, интеллектуальном, социально-эмоциональном развитии.</w:t>
      </w:r>
      <w:r>
        <w:rPr>
          <w:spacing w:val="1"/>
        </w:rPr>
        <w:t xml:space="preserve"> </w:t>
      </w:r>
      <w:r>
        <w:t>Возросли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уверенными</w:t>
      </w:r>
      <w:r>
        <w:rPr>
          <w:spacing w:val="-2"/>
        </w:rPr>
        <w:t xml:space="preserve"> </w:t>
      </w:r>
      <w:r>
        <w:t>и разнообразными.</w:t>
      </w:r>
    </w:p>
    <w:p>
      <w:pPr>
        <w:pStyle w:val="8"/>
        <w:ind w:right="505" w:firstLine="566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общению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сверстниками</w:t>
      </w:r>
      <w:r>
        <w:t>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трех лет вполне удовлетворяется «обществом» кукол, то в 4-5 лет он 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совместных игр, общих дел. Их речевые контакты становятся более результативными и</w:t>
      </w:r>
      <w:r>
        <w:rPr>
          <w:spacing w:val="1"/>
        </w:rPr>
        <w:t xml:space="preserve"> </w:t>
      </w:r>
      <w:r>
        <w:t>действенными.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-62"/>
        </w:rPr>
        <w:t xml:space="preserve"> </w:t>
      </w:r>
      <w:r>
        <w:t>связей между детьми. Он объединяет детей в небольшие подгруппы на основе общих</w:t>
      </w:r>
      <w:r>
        <w:rPr>
          <w:spacing w:val="1"/>
        </w:rPr>
        <w:t xml:space="preserve"> </w:t>
      </w:r>
      <w:r>
        <w:t>интересов, взаимных симпатий. Своим участием в играх воспитатель помогает детям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договориться,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игровую</w:t>
      </w:r>
      <w:r>
        <w:rPr>
          <w:spacing w:val="-62"/>
        </w:rPr>
        <w:t xml:space="preserve"> </w:t>
      </w:r>
      <w:r>
        <w:t>обстановку.</w:t>
      </w:r>
    </w:p>
    <w:p>
      <w:pPr>
        <w:pStyle w:val="8"/>
        <w:ind w:right="503" w:firstLine="566"/>
      </w:pPr>
      <w:r>
        <w:t>Особенно внимательно относится воспитатель к детям, которые по тем или иным</w:t>
      </w:r>
      <w:r>
        <w:rPr>
          <w:spacing w:val="1"/>
        </w:rPr>
        <w:t xml:space="preserve"> </w:t>
      </w:r>
      <w:r>
        <w:t>причинам (робость, застенчивость, агрессивность) не могут найти себе в группе друзей,</w:t>
      </w:r>
      <w:r>
        <w:rPr>
          <w:spacing w:val="1"/>
        </w:rPr>
        <w:t xml:space="preserve"> </w:t>
      </w:r>
      <w:r>
        <w:t>то есть не реализуют свою возрастную потребность в общении. Это может привести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деформациям.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анализирует причины и находит пути налаживания контактов ребенка со сверстниками.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появляются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общении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4-5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воспитателем.</w:t>
      </w:r>
      <w:r>
        <w:rPr>
          <w:i/>
          <w:spacing w:val="1"/>
        </w:rPr>
        <w:t xml:space="preserve"> </w:t>
      </w:r>
      <w:r>
        <w:rPr>
          <w:i/>
        </w:rPr>
        <w:t>Дошкольники</w:t>
      </w:r>
      <w:r>
        <w:rPr>
          <w:i/>
          <w:spacing w:val="-62"/>
        </w:rPr>
        <w:t xml:space="preserve"> </w:t>
      </w:r>
      <w:r>
        <w:rPr>
          <w:i/>
        </w:rPr>
        <w:t xml:space="preserve">охотно сотрудничают со взрослыми </w:t>
      </w:r>
      <w:r>
        <w:t>в практических делах (совместные игры, 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растениями),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 к познавательному, интеллектуальному общению. На уровне познавательного</w:t>
      </w:r>
      <w:r>
        <w:rPr>
          <w:spacing w:val="-62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испытывают</w:t>
      </w:r>
      <w:r>
        <w:rPr>
          <w:spacing w:val="9"/>
        </w:rPr>
        <w:t xml:space="preserve"> </w:t>
      </w:r>
      <w:r>
        <w:t>острую</w:t>
      </w:r>
      <w:r>
        <w:rPr>
          <w:spacing w:val="10"/>
        </w:rPr>
        <w:t xml:space="preserve"> </w:t>
      </w: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уважительном</w:t>
      </w:r>
      <w:r>
        <w:rPr>
          <w:spacing w:val="9"/>
        </w:rPr>
        <w:t xml:space="preserve"> </w:t>
      </w:r>
      <w:r>
        <w:t>отношении</w:t>
      </w:r>
      <w:r>
        <w:rPr>
          <w:spacing w:val="9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стороны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6"/>
      </w:pPr>
      <w:r>
        <w:t>взрослого.</w:t>
      </w:r>
      <w:r>
        <w:rPr>
          <w:spacing w:val="1"/>
        </w:rPr>
        <w:t xml:space="preserve"> </w:t>
      </w:r>
      <w:r>
        <w:t>Серьезную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отмахивается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ребенка, не замечает их или отвечает с раздражением, торопливо, без охоты. Замечено,</w:t>
      </w:r>
      <w:r>
        <w:rPr>
          <w:spacing w:val="1"/>
        </w:rPr>
        <w:t xml:space="preserve"> </w:t>
      </w:r>
      <w:r>
        <w:t>что дети, не получающие от воспитателя ответов на волнующие их вопросы, начинают</w:t>
      </w:r>
      <w:r>
        <w:rPr>
          <w:spacing w:val="1"/>
        </w:rPr>
        <w:t xml:space="preserve"> </w:t>
      </w:r>
      <w:r>
        <w:t>проявлять черты замкнутости, негативизма, непослушания по отношению к старшим.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ребенка.</w:t>
      </w:r>
    </w:p>
    <w:p>
      <w:pPr>
        <w:pStyle w:val="8"/>
        <w:spacing w:before="1"/>
        <w:ind w:right="508" w:firstLine="566"/>
      </w:pPr>
      <w:r>
        <w:t>Уделяя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 приемы индивидуального подхода, следуя правилу: не делать за ребенка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действии, совета, то</w:t>
      </w:r>
      <w:r>
        <w:rPr>
          <w:spacing w:val="65"/>
        </w:rPr>
        <w:t xml:space="preserve"> </w:t>
      </w:r>
      <w:r>
        <w:t>для других необходим показ или совместное действие с ребенком.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>
      <w:pPr>
        <w:pStyle w:val="8"/>
        <w:spacing w:before="1"/>
        <w:ind w:right="508" w:firstLine="566"/>
      </w:pPr>
      <w:r>
        <w:t>У детей 4-5 лет ярко проявляется интерес к игре. Игра продолжает оставаться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жизни.</w:t>
      </w:r>
    </w:p>
    <w:p>
      <w:pPr>
        <w:pStyle w:val="8"/>
        <w:ind w:right="500" w:firstLine="566"/>
      </w:pPr>
      <w:r>
        <w:t>Примечательной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фантазирование,</w:t>
      </w:r>
      <w:r>
        <w:rPr>
          <w:spacing w:val="1"/>
        </w:rPr>
        <w:t xml:space="preserve"> </w:t>
      </w:r>
      <w:r>
        <w:t>нередко</w:t>
      </w:r>
      <w:r>
        <w:rPr>
          <w:spacing w:val="66"/>
        </w:rPr>
        <w:t xml:space="preserve"> </w:t>
      </w:r>
      <w:r>
        <w:t>они</w:t>
      </w:r>
      <w:r>
        <w:rPr>
          <w:spacing w:val="-62"/>
        </w:rPr>
        <w:t xml:space="preserve"> </w:t>
      </w:r>
      <w:r>
        <w:t>путают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Яркость</w:t>
      </w:r>
      <w:r>
        <w:rPr>
          <w:spacing w:val="1"/>
        </w:rPr>
        <w:t xml:space="preserve"> </w:t>
      </w:r>
      <w:r>
        <w:t>фантазий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возможностей детей и используется воспитателем для обогащения детского игрового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деятельности детей. Все виды образовательных ситуаций проходят либо в форме игры,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наглядным,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spacing w:before="1"/>
        <w:ind w:right="504" w:firstLine="631"/>
      </w:pPr>
      <w:r>
        <w:t>Главное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ориентировать их на правильное поведение. Поэтому среди воспитательных приемов</w:t>
      </w:r>
      <w:r>
        <w:rPr>
          <w:spacing w:val="1"/>
        </w:rPr>
        <w:t xml:space="preserve"> </w:t>
      </w:r>
      <w:r>
        <w:t>большое</w:t>
      </w:r>
      <w:r>
        <w:rPr>
          <w:spacing w:val="14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принадлежит</w:t>
      </w:r>
      <w:r>
        <w:rPr>
          <w:spacing w:val="12"/>
        </w:rPr>
        <w:t xml:space="preserve"> </w:t>
      </w:r>
      <w:r>
        <w:t>личному</w:t>
      </w:r>
      <w:r>
        <w:rPr>
          <w:spacing w:val="7"/>
        </w:rPr>
        <w:t xml:space="preserve"> </w:t>
      </w:r>
      <w:r>
        <w:t>примеру</w:t>
      </w:r>
      <w:r>
        <w:rPr>
          <w:spacing w:val="8"/>
        </w:rPr>
        <w:t xml:space="preserve"> </w:t>
      </w:r>
      <w:r>
        <w:t>педагога,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проективным</w:t>
      </w:r>
      <w:r>
        <w:rPr>
          <w:spacing w:val="12"/>
        </w:rPr>
        <w:t xml:space="preserve"> </w:t>
      </w:r>
      <w:r>
        <w:t>оценкам</w:t>
      </w:r>
    </w:p>
    <w:p>
      <w:pPr>
        <w:pStyle w:val="11"/>
        <w:numPr>
          <w:ilvl w:val="0"/>
          <w:numId w:val="43"/>
        </w:numPr>
        <w:tabs>
          <w:tab w:val="left" w:pos="863"/>
        </w:tabs>
        <w:spacing w:before="0" w:after="0" w:line="298" w:lineRule="exact"/>
        <w:ind w:left="862" w:right="0" w:hanging="325"/>
        <w:jc w:val="both"/>
        <w:rPr>
          <w:sz w:val="26"/>
        </w:rPr>
      </w:pPr>
      <w:r>
        <w:rPr>
          <w:sz w:val="26"/>
        </w:rPr>
        <w:t>оценкам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предполагаемые</w:t>
      </w:r>
      <w:r>
        <w:rPr>
          <w:spacing w:val="-4"/>
          <w:sz w:val="26"/>
        </w:rPr>
        <w:t xml:space="preserve"> </w:t>
      </w:r>
      <w:r>
        <w:rPr>
          <w:sz w:val="26"/>
        </w:rPr>
        <w:t>будущие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ребенка.</w:t>
      </w:r>
    </w:p>
    <w:p>
      <w:pPr>
        <w:pStyle w:val="8"/>
        <w:ind w:right="509" w:firstLine="631"/>
      </w:pPr>
      <w:r>
        <w:t>Ранимость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-62"/>
        </w:rPr>
        <w:t xml:space="preserve"> </w:t>
      </w:r>
      <w:r>
        <w:t>словам, к</w:t>
      </w:r>
      <w:r>
        <w:rPr>
          <w:spacing w:val="-3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действий.</w:t>
      </w:r>
    </w:p>
    <w:p>
      <w:pPr>
        <w:pStyle w:val="8"/>
        <w:ind w:right="506" w:firstLine="566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действия.</w:t>
      </w:r>
    </w:p>
    <w:p>
      <w:pPr>
        <w:pStyle w:val="8"/>
        <w:ind w:right="503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уверенно держат в руках карандаш, рисуют людей, животных, окружающие предметы, с</w:t>
      </w:r>
      <w:r>
        <w:rPr>
          <w:spacing w:val="-62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лепят,</w:t>
      </w:r>
      <w:r>
        <w:rPr>
          <w:spacing w:val="1"/>
        </w:rPr>
        <w:t xml:space="preserve"> </w:t>
      </w:r>
      <w:r>
        <w:t>конструируют,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аппликацией.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позиций: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(«Мы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найдем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решение», «Мне тоже интересно узнать об этом»), позиция передачи опыта (« Люди</w:t>
      </w:r>
      <w:r>
        <w:rPr>
          <w:spacing w:val="1"/>
        </w:rPr>
        <w:t xml:space="preserve"> </w:t>
      </w:r>
      <w:r>
        <w:t>обычно это делают так»), позиция обращения за помощью к детям («У меня это почему-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забыла,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сделать».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этом?»).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чувствовать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компетентными.</w:t>
      </w:r>
    </w:p>
    <w:p>
      <w:pPr>
        <w:pStyle w:val="8"/>
        <w:ind w:right="510" w:firstLine="566"/>
      </w:pPr>
      <w:r>
        <w:t>Образовательная деятельность детей в средней группе осуществляется на игровой</w:t>
      </w:r>
      <w:r>
        <w:rPr>
          <w:spacing w:val="1"/>
        </w:rPr>
        <w:t xml:space="preserve"> </w:t>
      </w:r>
      <w:r>
        <w:t>основе. Ведущие цели связаны с развитием интересов, способностей каждого ребенка,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21"/>
        </w:rPr>
        <w:t xml:space="preserve"> </w:t>
      </w:r>
      <w:r>
        <w:t>активности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самостоятельности.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детей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499"/>
      </w:pP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театрализации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показ инсценировок народных сказок, встречи детей с героями знакомых</w:t>
      </w:r>
      <w:r>
        <w:rPr>
          <w:spacing w:val="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планируются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вторую половину</w:t>
      </w:r>
      <w:r>
        <w:rPr>
          <w:spacing w:val="-7"/>
        </w:rPr>
        <w:t xml:space="preserve"> </w:t>
      </w:r>
      <w:r>
        <w:t>дня.</w:t>
      </w:r>
    </w:p>
    <w:p>
      <w:pPr>
        <w:pStyle w:val="5"/>
        <w:spacing w:before="7" w:line="296" w:lineRule="exact"/>
        <w:ind w:left="5041"/>
        <w:jc w:val="both"/>
        <w:rPr>
          <w:u w:val="none"/>
        </w:rPr>
      </w:pPr>
      <w:r>
        <w:rPr>
          <w:u w:val="none"/>
        </w:rPr>
        <w:t>5-6</w:t>
      </w:r>
      <w:r>
        <w:rPr>
          <w:spacing w:val="-3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6-7 лет</w:t>
      </w:r>
    </w:p>
    <w:p>
      <w:pPr>
        <w:pStyle w:val="8"/>
        <w:ind w:right="512" w:firstLine="566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>
      <w:pPr>
        <w:pStyle w:val="8"/>
        <w:ind w:right="509" w:firstLine="566"/>
      </w:pP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дошкольников:</w:t>
      </w:r>
    </w:p>
    <w:p>
      <w:pPr>
        <w:pStyle w:val="11"/>
        <w:numPr>
          <w:ilvl w:val="0"/>
          <w:numId w:val="55"/>
        </w:numPr>
        <w:tabs>
          <w:tab w:val="left" w:pos="904"/>
        </w:tabs>
        <w:spacing w:before="0" w:after="0" w:line="240" w:lineRule="auto"/>
        <w:ind w:left="538" w:right="508" w:firstLine="0"/>
        <w:jc w:val="both"/>
        <w:rPr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(воспитателем,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информационном</w:t>
      </w:r>
      <w:r>
        <w:rPr>
          <w:spacing w:val="-1"/>
          <w:sz w:val="26"/>
        </w:rPr>
        <w:t xml:space="preserve"> </w:t>
      </w:r>
      <w:r>
        <w:rPr>
          <w:sz w:val="26"/>
        </w:rPr>
        <w:t>обмене;</w:t>
      </w:r>
    </w:p>
    <w:p>
      <w:pPr>
        <w:pStyle w:val="11"/>
        <w:numPr>
          <w:ilvl w:val="0"/>
          <w:numId w:val="55"/>
        </w:numPr>
        <w:tabs>
          <w:tab w:val="left" w:pos="693"/>
        </w:tabs>
        <w:spacing w:before="0" w:after="0" w:line="298" w:lineRule="exact"/>
        <w:ind w:left="692" w:right="0" w:hanging="155"/>
        <w:jc w:val="both"/>
        <w:rPr>
          <w:sz w:val="26"/>
        </w:rPr>
      </w:pPr>
      <w:r>
        <w:rPr>
          <w:sz w:val="26"/>
        </w:rPr>
        <w:t>потребность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интересам;</w:t>
      </w:r>
    </w:p>
    <w:p>
      <w:pPr>
        <w:pStyle w:val="11"/>
        <w:numPr>
          <w:ilvl w:val="0"/>
          <w:numId w:val="55"/>
        </w:numPr>
        <w:tabs>
          <w:tab w:val="left" w:pos="693"/>
        </w:tabs>
        <w:spacing w:before="0" w:after="0" w:line="298" w:lineRule="exact"/>
        <w:ind w:left="692" w:right="0" w:hanging="155"/>
        <w:jc w:val="both"/>
        <w:rPr>
          <w:sz w:val="26"/>
        </w:rPr>
      </w:pPr>
      <w:r>
        <w:rPr>
          <w:sz w:val="26"/>
        </w:rPr>
        <w:t>потребность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активном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сотрудничестве со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сверстниками;</w:t>
      </w:r>
    </w:p>
    <w:p>
      <w:pPr>
        <w:pStyle w:val="11"/>
        <w:numPr>
          <w:ilvl w:val="0"/>
          <w:numId w:val="55"/>
        </w:numPr>
        <w:tabs>
          <w:tab w:val="left" w:pos="734"/>
        </w:tabs>
        <w:spacing w:before="0" w:after="0" w:line="240" w:lineRule="auto"/>
        <w:ind w:left="538" w:right="509" w:firstLine="0"/>
        <w:jc w:val="both"/>
        <w:rPr>
          <w:sz w:val="26"/>
        </w:rPr>
      </w:pPr>
      <w:r>
        <w:rPr>
          <w:sz w:val="26"/>
        </w:rPr>
        <w:t>потребность в самоутверждении, самореализации и признании своих достижений 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сверстников.</w:t>
      </w:r>
    </w:p>
    <w:p>
      <w:pPr>
        <w:pStyle w:val="8"/>
        <w:ind w:right="506" w:firstLine="566"/>
      </w:pPr>
      <w:r>
        <w:t>Взрослым необходимо учитывать и поддерживать проявления индивидуальности 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(обижен,</w:t>
      </w:r>
      <w:r>
        <w:rPr>
          <w:spacing w:val="1"/>
        </w:rPr>
        <w:t xml:space="preserve"> </w:t>
      </w:r>
      <w:r>
        <w:t>огорчен, скучает) и проявлять сочувствие, готовность помочь. Он привлекает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людей, учит прочитывать эмоции. Побуждает детей замечать эмоциональное 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(обижены,</w:t>
      </w:r>
      <w:r>
        <w:rPr>
          <w:spacing w:val="1"/>
        </w:rPr>
        <w:t xml:space="preserve"> </w:t>
      </w:r>
      <w:r>
        <w:t>огорчены,</w:t>
      </w:r>
      <w:r>
        <w:rPr>
          <w:spacing w:val="1"/>
        </w:rPr>
        <w:t xml:space="preserve"> </w:t>
      </w:r>
      <w:r>
        <w:t>скучают)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помочь.</w:t>
      </w:r>
    </w:p>
    <w:p>
      <w:pPr>
        <w:pStyle w:val="8"/>
        <w:ind w:right="503" w:firstLine="566"/>
      </w:pP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 побуждающие детей к проявлению заботы, внимания, помощи. Это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</w:t>
      </w:r>
      <w:r>
        <w:rPr>
          <w:spacing w:val="-62"/>
        </w:rPr>
        <w:t xml:space="preserve"> </w:t>
      </w:r>
      <w:r>
        <w:t>культуры: культуры чувств, общения, взаимодействия, привычки доброжелательного,</w:t>
      </w:r>
      <w:r>
        <w:rPr>
          <w:spacing w:val="1"/>
        </w:rPr>
        <w:t xml:space="preserve"> </w:t>
      </w:r>
      <w:r>
        <w:t>приветливого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стремление находить (с помощью воспитателя и самостоятельно) пути справедливого и</w:t>
      </w:r>
      <w:r>
        <w:rPr>
          <w:spacing w:val="1"/>
        </w:rPr>
        <w:t xml:space="preserve"> </w:t>
      </w:r>
      <w:r>
        <w:t>гуманного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проблем.</w:t>
      </w:r>
    </w:p>
    <w:p>
      <w:pPr>
        <w:pStyle w:val="8"/>
        <w:ind w:right="500" w:firstLine="631"/>
      </w:pPr>
      <w:r>
        <w:t>В старшем дошкольном возрасте значительно расширяется игровой опыт детей.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художественно-продуктивной,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и др.</w:t>
      </w:r>
    </w:p>
    <w:p>
      <w:pPr>
        <w:pStyle w:val="8"/>
        <w:ind w:right="504" w:firstLine="566"/>
      </w:pP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однополые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постоянными по составу. Так появляются первые друзья - те, с кем у ребенка 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симпатия.</w:t>
      </w:r>
      <w:r>
        <w:rPr>
          <w:spacing w:val="1"/>
        </w:rPr>
        <w:t xml:space="preserve"> </w:t>
      </w:r>
      <w:r>
        <w:t>Дети</w:t>
      </w:r>
      <w:r>
        <w:rPr>
          <w:spacing w:val="66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избирательны во взаимоотношениях и общении: у них есть постоянные партнеры по</w:t>
      </w:r>
      <w:r>
        <w:rPr>
          <w:spacing w:val="1"/>
        </w:rPr>
        <w:t xml:space="preserve"> </w:t>
      </w:r>
      <w:r>
        <w:t>играм (хотя в течение года они могут и поменяться несколько раз), все более 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предпочтение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определенным видам</w:t>
      </w:r>
      <w:r>
        <w:rPr>
          <w:spacing w:val="-1"/>
        </w:rPr>
        <w:t xml:space="preserve"> </w:t>
      </w:r>
      <w:r>
        <w:t>игр.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5" w:firstLine="566"/>
      </w:pPr>
      <w:r>
        <w:t>Определяются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проявляются нравственные чувства. Формируется поведение, опосредованное образом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 сверстника у ребенка появляется возможность лучшего осознания самого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Я.</w:t>
      </w:r>
    </w:p>
    <w:p>
      <w:pPr>
        <w:pStyle w:val="8"/>
        <w:spacing w:before="1"/>
        <w:ind w:right="500" w:firstLine="631"/>
      </w:pP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общей задачи. Дети стремятся договариваться между собой для достижения конечной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партнеров.</w:t>
      </w:r>
    </w:p>
    <w:p>
      <w:pPr>
        <w:pStyle w:val="8"/>
        <w:ind w:right="506" w:firstLine="566"/>
      </w:pPr>
      <w:r>
        <w:t>Интерес</w:t>
      </w:r>
      <w:r>
        <w:rPr>
          <w:spacing w:val="1"/>
        </w:rPr>
        <w:t xml:space="preserve"> </w:t>
      </w:r>
      <w:r>
        <w:rPr>
          <w:i/>
        </w:rPr>
        <w:t>старших</w:t>
      </w:r>
      <w:r>
        <w:rPr>
          <w:i/>
          <w:spacing w:val="1"/>
        </w:rPr>
        <w:t xml:space="preserve"> </w:t>
      </w:r>
      <w:r>
        <w:rPr>
          <w:i/>
        </w:rPr>
        <w:t>дошкольников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общению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взрослым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ослабевает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суждениями.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общение с взрослым поднимает ребенка в своих глазах, помогает почувствовать 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и компетентность.</w:t>
      </w:r>
    </w:p>
    <w:p>
      <w:pPr>
        <w:spacing w:before="0"/>
        <w:ind w:left="538" w:right="503" w:firstLine="566"/>
        <w:jc w:val="both"/>
        <w:rPr>
          <w:sz w:val="26"/>
        </w:rPr>
      </w:pPr>
      <w:r>
        <w:rPr>
          <w:sz w:val="26"/>
        </w:rPr>
        <w:t>Содержательное,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разнообразное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взрослых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детьми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(познавательное,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деловое,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личностное)</w:t>
      </w:r>
      <w:r>
        <w:rPr>
          <w:spacing w:val="3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важнейшим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>
      <w:pPr>
        <w:pStyle w:val="8"/>
        <w:ind w:right="501" w:firstLine="566"/>
      </w:pP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растущих</w:t>
      </w:r>
      <w:r>
        <w:rPr>
          <w:spacing w:val="-62"/>
        </w:rPr>
        <w:t xml:space="preserve"> </w:t>
      </w:r>
      <w:r>
        <w:t>возможностей, вызывать стремление к решению новых, более сложных задач познания,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вселять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 чувство ответственности за свои действия и поступки.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умения.</w:t>
      </w:r>
    </w:p>
    <w:p>
      <w:pPr>
        <w:pStyle w:val="8"/>
        <w:ind w:right="504" w:firstLine="566"/>
      </w:pPr>
      <w:r>
        <w:t>Воспитатели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кругозора, воображения и творчества, социально-ценностных ориентаций,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будущих</w:t>
      </w:r>
      <w:r>
        <w:rPr>
          <w:spacing w:val="2"/>
        </w:rPr>
        <w:t xml:space="preserve"> </w:t>
      </w:r>
      <w:r>
        <w:t>школьников.</w:t>
      </w:r>
    </w:p>
    <w:p>
      <w:pPr>
        <w:pStyle w:val="8"/>
        <w:spacing w:before="1"/>
        <w:ind w:right="506" w:firstLine="631"/>
      </w:pPr>
      <w:r>
        <w:t>Дети активно стремятся привлечь к себе внимание взрослых, вовлечь в разговор.</w:t>
      </w:r>
      <w:r>
        <w:rPr>
          <w:spacing w:val="1"/>
        </w:rPr>
        <w:t xml:space="preserve"> </w:t>
      </w:r>
      <w:r>
        <w:t>Детям хочется поделиться своими знаниями, впечатлениями, суждениями. Равноправное</w:t>
      </w:r>
      <w:r>
        <w:rPr>
          <w:spacing w:val="-62"/>
        </w:rPr>
        <w:t xml:space="preserve"> </w:t>
      </w:r>
      <w:r>
        <w:t>общение с взрослым поднимает ребенка в своих глазах, помогает почувствовать 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8"/>
        <w:spacing w:before="2"/>
        <w:ind w:right="503" w:firstLine="566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образовательных ситуаций в соответствии с образовательными областями и задачами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интегративный,</w:t>
      </w:r>
      <w:r>
        <w:rPr>
          <w:spacing w:val="1"/>
        </w:rPr>
        <w:t xml:space="preserve"> </w:t>
      </w:r>
      <w:r>
        <w:t>проблемно-игровой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-62"/>
        </w:rPr>
        <w:t xml:space="preserve"> </w:t>
      </w:r>
      <w:r>
        <w:t>воспитателя и детей, самостоятельность детей и личностно-ориентированный подход</w:t>
      </w:r>
      <w:r>
        <w:rPr>
          <w:spacing w:val="1"/>
        </w:rPr>
        <w:t xml:space="preserve"> </w:t>
      </w:r>
      <w:r>
        <w:t>педагога. Успешная и активная работа на занятиях подготавливает детей к будущему</w:t>
      </w:r>
      <w:r>
        <w:rPr>
          <w:spacing w:val="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>
      <w:pPr>
        <w:pStyle w:val="8"/>
        <w:ind w:right="504" w:firstLine="566"/>
      </w:pPr>
      <w:r>
        <w:t>Воспитатель широко использует также ситуации выбора.</w:t>
      </w:r>
      <w:r>
        <w:rPr>
          <w:spacing w:val="1"/>
        </w:rPr>
        <w:t xml:space="preserve"> </w:t>
      </w:r>
      <w:r>
        <w:t>В группах 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rPr>
          <w:i/>
        </w:rPr>
        <w:t>практического</w:t>
      </w:r>
      <w:r>
        <w:rPr>
          <w:i/>
          <w:spacing w:val="1"/>
        </w:rPr>
        <w:t xml:space="preserve"> </w:t>
      </w:r>
      <w:r>
        <w:rPr>
          <w:i/>
        </w:rPr>
        <w:t>выбора</w:t>
      </w:r>
      <w:r>
        <w:rPr>
          <w:i/>
          <w:spacing w:val="1"/>
        </w:rPr>
        <w:t xml:space="preserve"> </w:t>
      </w:r>
      <w:r>
        <w:t>деятельности: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какие</w:t>
      </w:r>
      <w:r>
        <w:rPr>
          <w:spacing w:val="27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поиграть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прогулке,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лучше</w:t>
      </w:r>
      <w:r>
        <w:rPr>
          <w:spacing w:val="33"/>
        </w:rPr>
        <w:t xml:space="preserve"> </w:t>
      </w:r>
      <w:r>
        <w:t>украсить</w:t>
      </w:r>
      <w:r>
        <w:rPr>
          <w:spacing w:val="27"/>
        </w:rPr>
        <w:t xml:space="preserve"> </w:t>
      </w:r>
      <w:r>
        <w:t>группу</w:t>
      </w:r>
      <w:r>
        <w:rPr>
          <w:spacing w:val="26"/>
        </w:rPr>
        <w:t xml:space="preserve"> </w:t>
      </w:r>
      <w:r>
        <w:t>к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2"/>
      </w:pPr>
      <w:r>
        <w:t>празднику,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экспонаты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центрах</w:t>
      </w:r>
      <w:r>
        <w:rPr>
          <w:spacing w:val="65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практический выбор позволял ему успешно решить поставленную воспитателем задачу,</w:t>
      </w:r>
      <w:r>
        <w:rPr>
          <w:spacing w:val="1"/>
        </w:rPr>
        <w:t xml:space="preserve"> </w:t>
      </w:r>
      <w:r>
        <w:t>понять и оценить связь между целью и полученным результатом. Наряду с ситуациями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rPr>
          <w:i/>
        </w:rPr>
        <w:t>морального</w:t>
      </w:r>
      <w:r>
        <w:rPr>
          <w:i/>
          <w:spacing w:val="1"/>
        </w:rPr>
        <w:t xml:space="preserve"> </w:t>
      </w:r>
      <w:r>
        <w:rPr>
          <w:i/>
        </w:rPr>
        <w:t>выбора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детям необходимо решить проблему с позиции учета интересов других людей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взрослых).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рисунок себе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вместе с рисунками других детей больному ребенку; забрать себе лучшие игрушки или</w:t>
      </w:r>
      <w:r>
        <w:rPr>
          <w:spacing w:val="1"/>
        </w:rPr>
        <w:t xml:space="preserve"> </w:t>
      </w:r>
      <w:r>
        <w:t>поделить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сделать справедливый выбор и пережить чувство морального удовлетворения от своих</w:t>
      </w:r>
      <w:r>
        <w:rPr>
          <w:spacing w:val="1"/>
        </w:rPr>
        <w:t xml:space="preserve"> </w:t>
      </w:r>
      <w:r>
        <w:t>действий.</w:t>
      </w:r>
    </w:p>
    <w:p>
      <w:pPr>
        <w:pStyle w:val="8"/>
        <w:spacing w:before="2"/>
        <w:ind w:right="504" w:firstLine="566"/>
      </w:pP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дошкольников.</w:t>
      </w:r>
    </w:p>
    <w:p>
      <w:pPr>
        <w:spacing w:before="8" w:line="295" w:lineRule="exact"/>
        <w:ind w:left="1892" w:right="0" w:firstLine="0"/>
        <w:jc w:val="both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p>
      <w:pPr>
        <w:pStyle w:val="8"/>
        <w:ind w:right="511" w:firstLine="566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Программы.</w:t>
      </w:r>
    </w:p>
    <w:p>
      <w:pPr>
        <w:pStyle w:val="8"/>
        <w:spacing w:before="4"/>
        <w:ind w:left="0"/>
        <w:jc w:val="left"/>
      </w:pPr>
    </w:p>
    <w:p>
      <w:pPr>
        <w:pStyle w:val="4"/>
        <w:numPr>
          <w:ilvl w:val="2"/>
          <w:numId w:val="53"/>
        </w:numPr>
        <w:tabs>
          <w:tab w:val="left" w:pos="1737"/>
        </w:tabs>
        <w:spacing w:before="0" w:after="0" w:line="240" w:lineRule="auto"/>
        <w:ind w:left="538" w:right="510" w:firstLine="566"/>
        <w:jc w:val="both"/>
      </w:pPr>
      <w:r>
        <w:t>Преемственность основных образовательных программ дошкольного 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>
      <w:pPr>
        <w:pStyle w:val="8"/>
        <w:ind w:right="512" w:firstLine="566"/>
      </w:pPr>
      <w:r>
        <w:t>В рамках обеспечения преемственности в содержании процесса развития, обучения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МДОАУ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МОАУ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 6</w:t>
      </w:r>
      <w:r>
        <w:rPr>
          <w:spacing w:val="-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Оренбурга.</w:t>
      </w:r>
    </w:p>
    <w:p>
      <w:pPr>
        <w:pStyle w:val="8"/>
        <w:ind w:right="503" w:firstLine="566"/>
      </w:pPr>
      <w:r>
        <w:t>Школа и детский сад нацелены на реализацию комплекса образовательных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66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 возраста к обучению в школе и в начальной школе заложить базу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обучения.</w:t>
      </w:r>
    </w:p>
    <w:p>
      <w:pPr>
        <w:pStyle w:val="8"/>
        <w:spacing w:line="299" w:lineRule="exact"/>
        <w:ind w:left="1105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63"/>
        </w:rPr>
        <w:t xml:space="preserve"> </w:t>
      </w:r>
      <w:r>
        <w:t>направлено:</w:t>
      </w:r>
    </w:p>
    <w:p>
      <w:pPr>
        <w:pStyle w:val="11"/>
        <w:numPr>
          <w:ilvl w:val="0"/>
          <w:numId w:val="21"/>
        </w:numPr>
        <w:tabs>
          <w:tab w:val="left" w:pos="1091"/>
        </w:tabs>
        <w:spacing w:before="0" w:after="0" w:line="240" w:lineRule="auto"/>
        <w:ind w:left="538" w:right="507" w:firstLine="0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 в рамках образовательных программ различных уровней (преемственность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образования);</w:t>
      </w:r>
    </w:p>
    <w:p>
      <w:pPr>
        <w:pStyle w:val="11"/>
        <w:numPr>
          <w:ilvl w:val="0"/>
          <w:numId w:val="21"/>
        </w:numPr>
        <w:tabs>
          <w:tab w:val="left" w:pos="710"/>
        </w:tabs>
        <w:spacing w:before="0" w:after="0" w:line="240" w:lineRule="auto"/>
        <w:ind w:left="538" w:right="506" w:firstLine="0"/>
        <w:jc w:val="both"/>
        <w:rPr>
          <w:sz w:val="26"/>
        </w:rPr>
      </w:pPr>
      <w:r>
        <w:rPr>
          <w:sz w:val="26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интересах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>
      <w:pPr>
        <w:pStyle w:val="11"/>
        <w:numPr>
          <w:ilvl w:val="0"/>
          <w:numId w:val="21"/>
        </w:numPr>
        <w:tabs>
          <w:tab w:val="left" w:pos="787"/>
        </w:tabs>
        <w:spacing w:before="0" w:after="0" w:line="240" w:lineRule="auto"/>
        <w:ind w:left="538" w:right="503" w:firstLine="0"/>
        <w:jc w:val="both"/>
        <w:rPr>
          <w:sz w:val="26"/>
        </w:rPr>
      </w:pP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 прежде всего в форме игры, познавательной и исследовательской 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 форме творческой активности, обеспечивающей художественно-эстетическое 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63"/>
          <w:sz w:val="26"/>
        </w:rPr>
        <w:t xml:space="preserve"> </w:t>
      </w:r>
      <w:r>
        <w:rPr>
          <w:sz w:val="26"/>
        </w:rPr>
        <w:t>(деятельностный</w:t>
      </w:r>
      <w:r>
        <w:rPr>
          <w:spacing w:val="-1"/>
          <w:sz w:val="26"/>
        </w:rPr>
        <w:t xml:space="preserve"> </w:t>
      </w:r>
      <w:r>
        <w:rPr>
          <w:sz w:val="26"/>
        </w:rPr>
        <w:t>подход)</w:t>
      </w:r>
    </w:p>
    <w:p>
      <w:pPr>
        <w:pStyle w:val="4"/>
        <w:spacing w:line="277" w:lineRule="exact"/>
        <w:ind w:left="1246"/>
        <w:jc w:val="left"/>
      </w:pPr>
      <w:r>
        <w:t>Задачи: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32" w:lineRule="auto"/>
        <w:ind w:left="538" w:right="505" w:firstLine="0"/>
        <w:jc w:val="both"/>
        <w:rPr>
          <w:sz w:val="26"/>
        </w:rPr>
      </w:pPr>
      <w:r>
        <w:rPr>
          <w:sz w:val="26"/>
        </w:rPr>
        <w:t>Обеспечить преемственность целей, задач и содержания образования, реализуемых 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5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55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5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5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5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5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55"/>
          <w:sz w:val="26"/>
        </w:rPr>
        <w:t xml:space="preserve"> </w:t>
      </w:r>
      <w:r>
        <w:rPr>
          <w:sz w:val="26"/>
        </w:rPr>
        <w:t>в</w:t>
      </w:r>
    </w:p>
    <w:p>
      <w:pPr>
        <w:pStyle w:val="8"/>
        <w:spacing w:line="281" w:lineRule="exact"/>
      </w:pPr>
      <w:r>
        <w:t>рамках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62"/>
        </w:rPr>
        <w:t xml:space="preserve"> </w:t>
      </w:r>
      <w:r>
        <w:t>стандартов.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35" w:lineRule="auto"/>
        <w:ind w:left="538" w:right="507" w:firstLine="0"/>
        <w:jc w:val="both"/>
        <w:rPr>
          <w:sz w:val="26"/>
        </w:rPr>
      </w:pPr>
      <w:r>
        <w:rPr>
          <w:sz w:val="26"/>
        </w:rPr>
        <w:t>Создать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школьника.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300" w:lineRule="exact"/>
        <w:ind w:left="538" w:right="510" w:firstLine="0"/>
        <w:jc w:val="both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плавного,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бесстрессового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учебной деятельности.</w:t>
      </w:r>
    </w:p>
    <w:p>
      <w:pPr>
        <w:spacing w:after="0" w:line="300" w:lineRule="exact"/>
        <w:jc w:val="both"/>
        <w:rPr>
          <w:sz w:val="26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56"/>
        </w:numPr>
        <w:tabs>
          <w:tab w:val="left" w:pos="823"/>
        </w:tabs>
        <w:spacing w:before="34" w:after="9" w:line="235" w:lineRule="auto"/>
        <w:ind w:left="538" w:right="504" w:firstLine="0"/>
        <w:jc w:val="both"/>
        <w:rPr>
          <w:sz w:val="26"/>
        </w:rPr>
      </w:pPr>
      <w:r>
        <w:rPr>
          <w:sz w:val="26"/>
        </w:rPr>
        <w:t>Создать условия для благоприятного взаимодействия всех участников воспитательно-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образовательного процесса: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учителей,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 родителей.</w:t>
      </w:r>
    </w:p>
    <w:tbl>
      <w:tblPr>
        <w:tblStyle w:val="7"/>
        <w:tblW w:w="0" w:type="auto"/>
        <w:tblInd w:w="4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87"/>
        <w:gridCol w:w="53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787" w:type="dxa"/>
            <w:shd w:val="clear" w:color="auto" w:fill="F1F1F1"/>
          </w:tcPr>
          <w:p>
            <w:pPr>
              <w:pStyle w:val="12"/>
              <w:spacing w:line="247" w:lineRule="exact"/>
              <w:ind w:left="1851" w:right="1562"/>
              <w:jc w:val="center"/>
              <w:rPr>
                <w:sz w:val="22"/>
              </w:rPr>
            </w:pPr>
            <w:r>
              <w:rPr>
                <w:sz w:val="22"/>
              </w:rPr>
              <w:t>ОП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ДОУ</w:t>
            </w:r>
          </w:p>
        </w:tc>
        <w:tc>
          <w:tcPr>
            <w:tcW w:w="5353" w:type="dxa"/>
            <w:shd w:val="clear" w:color="auto" w:fill="F1F1F1"/>
          </w:tcPr>
          <w:p>
            <w:pPr>
              <w:pStyle w:val="12"/>
              <w:spacing w:line="247" w:lineRule="exact"/>
              <w:ind w:left="2135" w:right="1845"/>
              <w:jc w:val="center"/>
              <w:rPr>
                <w:sz w:val="22"/>
              </w:rPr>
            </w:pPr>
            <w:r>
              <w:rPr>
                <w:sz w:val="22"/>
              </w:rPr>
              <w:t>ОП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140" w:type="dxa"/>
            <w:gridSpan w:val="2"/>
            <w:shd w:val="clear" w:color="auto" w:fill="F1F1F1"/>
          </w:tcPr>
          <w:p>
            <w:pPr>
              <w:pStyle w:val="12"/>
              <w:spacing w:line="249" w:lineRule="exact"/>
              <w:ind w:left="2218" w:right="1928"/>
              <w:jc w:val="center"/>
              <w:rPr>
                <w:sz w:val="22"/>
              </w:rPr>
            </w:pPr>
            <w:r>
              <w:rPr>
                <w:sz w:val="22"/>
              </w:rPr>
              <w:t>Преемственность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основных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направлений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4787" w:type="dxa"/>
          </w:tcPr>
          <w:p>
            <w:pPr>
              <w:pStyle w:val="12"/>
              <w:numPr>
                <w:ilvl w:val="0"/>
                <w:numId w:val="57"/>
              </w:numPr>
              <w:tabs>
                <w:tab w:val="left" w:pos="535"/>
              </w:tabs>
              <w:spacing w:before="0" w:after="0" w:line="240" w:lineRule="auto"/>
              <w:ind w:left="249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Охрана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укрепление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психического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  <w:p>
            <w:pPr>
              <w:pStyle w:val="12"/>
              <w:numPr>
                <w:ilvl w:val="0"/>
                <w:numId w:val="57"/>
              </w:numPr>
              <w:tabs>
                <w:tab w:val="left" w:pos="535"/>
              </w:tabs>
              <w:spacing w:before="0" w:after="0" w:line="240" w:lineRule="auto"/>
              <w:ind w:left="249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поддержка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индивидуальности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ребенка</w:t>
            </w:r>
          </w:p>
          <w:p>
            <w:pPr>
              <w:pStyle w:val="12"/>
              <w:numPr>
                <w:ilvl w:val="0"/>
                <w:numId w:val="57"/>
              </w:numPr>
              <w:tabs>
                <w:tab w:val="left" w:pos="535"/>
                <w:tab w:val="left" w:pos="2563"/>
                <w:tab w:val="left" w:pos="3789"/>
              </w:tabs>
              <w:spacing w:before="0" w:after="0" w:line="240" w:lineRule="auto"/>
              <w:ind w:left="249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общей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культуры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воспитанников</w:t>
            </w:r>
          </w:p>
          <w:p>
            <w:pPr>
              <w:pStyle w:val="12"/>
              <w:numPr>
                <w:ilvl w:val="0"/>
                <w:numId w:val="57"/>
              </w:numPr>
              <w:tabs>
                <w:tab w:val="left" w:pos="535"/>
                <w:tab w:val="left" w:pos="2469"/>
                <w:tab w:val="left" w:pos="4561"/>
              </w:tabs>
              <w:spacing w:before="0" w:after="0" w:line="240" w:lineRule="auto"/>
              <w:ind w:left="249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Обеспечение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вариативности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разнообразия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содержания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образовательных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программ</w:t>
            </w:r>
          </w:p>
        </w:tc>
        <w:tc>
          <w:tcPr>
            <w:tcW w:w="5353" w:type="dxa"/>
          </w:tcPr>
          <w:p>
            <w:pPr>
              <w:pStyle w:val="12"/>
              <w:numPr>
                <w:ilvl w:val="0"/>
                <w:numId w:val="58"/>
              </w:numPr>
              <w:tabs>
                <w:tab w:val="left" w:pos="623"/>
                <w:tab w:val="left" w:pos="624"/>
              </w:tabs>
              <w:spacing w:before="0" w:after="0" w:line="261" w:lineRule="exact"/>
              <w:ind w:left="623" w:right="0" w:hanging="344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культуры</w:t>
            </w:r>
          </w:p>
          <w:p>
            <w:pPr>
              <w:pStyle w:val="12"/>
              <w:numPr>
                <w:ilvl w:val="0"/>
                <w:numId w:val="58"/>
              </w:numPr>
              <w:tabs>
                <w:tab w:val="left" w:pos="623"/>
                <w:tab w:val="left" w:pos="624"/>
              </w:tabs>
              <w:spacing w:before="0" w:after="0" w:line="269" w:lineRule="exact"/>
              <w:ind w:left="623" w:right="0" w:hanging="34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Духовно-нравственное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</w:p>
          <w:p>
            <w:pPr>
              <w:pStyle w:val="12"/>
              <w:numPr>
                <w:ilvl w:val="0"/>
                <w:numId w:val="58"/>
              </w:numPr>
              <w:tabs>
                <w:tab w:val="left" w:pos="623"/>
                <w:tab w:val="left" w:pos="624"/>
              </w:tabs>
              <w:spacing w:before="0" w:after="0" w:line="269" w:lineRule="exact"/>
              <w:ind w:left="623" w:right="0" w:hanging="344"/>
              <w:jc w:val="left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</w:p>
          <w:p>
            <w:pPr>
              <w:pStyle w:val="12"/>
              <w:numPr>
                <w:ilvl w:val="0"/>
                <w:numId w:val="58"/>
              </w:numPr>
              <w:tabs>
                <w:tab w:val="left" w:pos="623"/>
                <w:tab w:val="left" w:pos="624"/>
              </w:tabs>
              <w:spacing w:before="0" w:after="0" w:line="269" w:lineRule="exact"/>
              <w:ind w:left="623" w:right="0" w:hanging="344"/>
              <w:jc w:val="left"/>
              <w:rPr>
                <w:sz w:val="22"/>
              </w:rPr>
            </w:pPr>
            <w:r>
              <w:rPr>
                <w:sz w:val="22"/>
              </w:rPr>
              <w:t>Личностное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</w:p>
          <w:p>
            <w:pPr>
              <w:pStyle w:val="12"/>
              <w:numPr>
                <w:ilvl w:val="0"/>
                <w:numId w:val="58"/>
              </w:numPr>
              <w:tabs>
                <w:tab w:val="left" w:pos="623"/>
                <w:tab w:val="left" w:pos="624"/>
              </w:tabs>
              <w:spacing w:before="0" w:after="0" w:line="269" w:lineRule="exact"/>
              <w:ind w:left="623" w:right="0" w:hanging="344"/>
              <w:jc w:val="left"/>
              <w:rPr>
                <w:sz w:val="22"/>
              </w:rPr>
            </w:pPr>
            <w:r>
              <w:rPr>
                <w:sz w:val="22"/>
              </w:rPr>
              <w:t>Интеллектуальное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</w:p>
          <w:p>
            <w:pPr>
              <w:pStyle w:val="12"/>
              <w:numPr>
                <w:ilvl w:val="0"/>
                <w:numId w:val="58"/>
              </w:numPr>
              <w:tabs>
                <w:tab w:val="left" w:pos="623"/>
                <w:tab w:val="left" w:pos="624"/>
                <w:tab w:val="left" w:pos="1885"/>
                <w:tab w:val="left" w:pos="2948"/>
                <w:tab w:val="left" w:pos="3644"/>
              </w:tabs>
              <w:spacing w:before="0" w:after="0" w:line="240" w:lineRule="auto"/>
              <w:ind w:left="280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основы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самостоятельной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учебной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0140" w:type="dxa"/>
            <w:gridSpan w:val="2"/>
            <w:shd w:val="clear" w:color="auto" w:fill="F1F1F1"/>
          </w:tcPr>
          <w:p>
            <w:pPr>
              <w:pStyle w:val="12"/>
              <w:spacing w:line="250" w:lineRule="exact"/>
              <w:ind w:left="2218" w:right="1929"/>
              <w:jc w:val="center"/>
              <w:rPr>
                <w:sz w:val="22"/>
              </w:rPr>
            </w:pPr>
            <w:r>
              <w:rPr>
                <w:sz w:val="22"/>
              </w:rPr>
              <w:t>Преемственность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уровне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структуры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ООП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40" w:type="dxa"/>
            <w:gridSpan w:val="2"/>
          </w:tcPr>
          <w:p>
            <w:pPr>
              <w:pStyle w:val="12"/>
              <w:spacing w:line="232" w:lineRule="exact"/>
              <w:ind w:left="2218" w:right="1929"/>
              <w:jc w:val="center"/>
              <w:rPr>
                <w:sz w:val="22"/>
              </w:rPr>
            </w:pPr>
            <w:r>
              <w:rPr>
                <w:sz w:val="22"/>
              </w:rPr>
              <w:t>Обязательная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часть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составляет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4787" w:type="dxa"/>
          </w:tcPr>
          <w:p>
            <w:pPr>
              <w:pStyle w:val="12"/>
              <w:spacing w:line="249" w:lineRule="exact"/>
              <w:ind w:left="1855" w:right="1562"/>
              <w:jc w:val="center"/>
              <w:rPr>
                <w:sz w:val="22"/>
              </w:rPr>
            </w:pPr>
            <w:r>
              <w:rPr>
                <w:sz w:val="22"/>
              </w:rPr>
              <w:t>Не менее 60%</w:t>
            </w:r>
          </w:p>
        </w:tc>
        <w:tc>
          <w:tcPr>
            <w:tcW w:w="5353" w:type="dxa"/>
          </w:tcPr>
          <w:p>
            <w:pPr>
              <w:pStyle w:val="12"/>
              <w:spacing w:line="249" w:lineRule="exact"/>
              <w:ind w:left="2137" w:right="1845"/>
              <w:jc w:val="center"/>
              <w:rPr>
                <w:sz w:val="22"/>
              </w:rPr>
            </w:pPr>
            <w:r>
              <w:rPr>
                <w:sz w:val="22"/>
              </w:rPr>
              <w:t>Не менее 80%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0140" w:type="dxa"/>
            <w:gridSpan w:val="2"/>
          </w:tcPr>
          <w:p>
            <w:pPr>
              <w:pStyle w:val="12"/>
              <w:spacing w:line="247" w:lineRule="exact"/>
              <w:ind w:left="2218" w:right="1929"/>
              <w:jc w:val="center"/>
              <w:rPr>
                <w:sz w:val="22"/>
              </w:rPr>
            </w:pPr>
            <w:r>
              <w:rPr>
                <w:sz w:val="22"/>
              </w:rPr>
              <w:t>Часть,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формируемая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участниками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образовательных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отношений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1" w:hRule="atLeast"/>
        </w:trPr>
        <w:tc>
          <w:tcPr>
            <w:tcW w:w="4787" w:type="dxa"/>
          </w:tcPr>
          <w:p>
            <w:pPr>
              <w:pStyle w:val="12"/>
              <w:spacing w:line="247" w:lineRule="exact"/>
              <w:ind w:left="1886"/>
              <w:jc w:val="both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более 40%</w:t>
            </w:r>
          </w:p>
          <w:p>
            <w:pPr>
              <w:pStyle w:val="12"/>
              <w:spacing w:before="119"/>
              <w:ind w:left="107" w:right="94" w:firstLine="283"/>
              <w:jc w:val="both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включать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направления,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выбранные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участниками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образовательных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числа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парциальных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программ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/или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созданных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самостоятельно</w:t>
            </w:r>
          </w:p>
        </w:tc>
        <w:tc>
          <w:tcPr>
            <w:tcW w:w="5353" w:type="dxa"/>
          </w:tcPr>
          <w:p>
            <w:pPr>
              <w:pStyle w:val="12"/>
              <w:spacing w:line="247" w:lineRule="exact"/>
              <w:ind w:left="2168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более 20%</w:t>
            </w:r>
          </w:p>
          <w:p>
            <w:pPr>
              <w:pStyle w:val="12"/>
              <w:spacing w:before="119"/>
              <w:ind w:left="390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деятельность:</w:t>
            </w:r>
          </w:p>
          <w:p>
            <w:pPr>
              <w:pStyle w:val="12"/>
              <w:numPr>
                <w:ilvl w:val="0"/>
                <w:numId w:val="59"/>
              </w:numPr>
              <w:tabs>
                <w:tab w:val="left" w:pos="1110"/>
                <w:tab w:val="left" w:pos="1111"/>
              </w:tabs>
              <w:spacing w:before="0" w:after="0" w:line="269" w:lineRule="exact"/>
              <w:ind w:left="111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Спортивно-оздоровительное</w:t>
            </w:r>
          </w:p>
          <w:p>
            <w:pPr>
              <w:pStyle w:val="12"/>
              <w:numPr>
                <w:ilvl w:val="0"/>
                <w:numId w:val="59"/>
              </w:numPr>
              <w:tabs>
                <w:tab w:val="left" w:pos="1110"/>
                <w:tab w:val="left" w:pos="1111"/>
              </w:tabs>
              <w:spacing w:before="0" w:after="0" w:line="269" w:lineRule="exact"/>
              <w:ind w:left="111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Духовно-нравственное</w:t>
            </w:r>
          </w:p>
          <w:p>
            <w:pPr>
              <w:pStyle w:val="12"/>
              <w:numPr>
                <w:ilvl w:val="0"/>
                <w:numId w:val="59"/>
              </w:numPr>
              <w:tabs>
                <w:tab w:val="left" w:pos="1110"/>
                <w:tab w:val="left" w:pos="1111"/>
              </w:tabs>
              <w:spacing w:before="0" w:after="0" w:line="269" w:lineRule="exact"/>
              <w:ind w:left="111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Социальное</w:t>
            </w:r>
          </w:p>
          <w:p>
            <w:pPr>
              <w:pStyle w:val="12"/>
              <w:numPr>
                <w:ilvl w:val="0"/>
                <w:numId w:val="59"/>
              </w:numPr>
              <w:tabs>
                <w:tab w:val="left" w:pos="1110"/>
                <w:tab w:val="left" w:pos="1111"/>
              </w:tabs>
              <w:spacing w:before="0" w:after="0" w:line="269" w:lineRule="exact"/>
              <w:ind w:left="111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Общеинтеллектуальное</w:t>
            </w:r>
          </w:p>
          <w:p>
            <w:pPr>
              <w:pStyle w:val="12"/>
              <w:numPr>
                <w:ilvl w:val="0"/>
                <w:numId w:val="59"/>
              </w:numPr>
              <w:tabs>
                <w:tab w:val="left" w:pos="1110"/>
                <w:tab w:val="left" w:pos="1111"/>
              </w:tabs>
              <w:spacing w:before="0" w:after="0" w:line="269" w:lineRule="exact"/>
              <w:ind w:left="111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Общекультурное</w:t>
            </w:r>
          </w:p>
        </w:tc>
      </w:tr>
    </w:tbl>
    <w:p>
      <w:pPr>
        <w:pStyle w:val="8"/>
        <w:ind w:right="511" w:firstLine="566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6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63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84" w:lineRule="exact"/>
        <w:ind w:left="822" w:right="0" w:hanging="285"/>
        <w:jc w:val="both"/>
        <w:rPr>
          <w:sz w:val="26"/>
        </w:rPr>
      </w:pPr>
      <w:r>
        <w:rPr>
          <w:sz w:val="26"/>
        </w:rPr>
        <w:t>интеграцию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образования;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318" w:lineRule="exact"/>
        <w:ind w:left="822" w:right="0" w:hanging="285"/>
        <w:jc w:val="both"/>
        <w:rPr>
          <w:sz w:val="26"/>
        </w:rPr>
      </w:pPr>
      <w:r>
        <w:rPr>
          <w:sz w:val="26"/>
        </w:rPr>
        <w:t xml:space="preserve">гуманизацию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направленную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на  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личностно-ориентированный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подход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к  </w:t>
      </w:r>
      <w:r>
        <w:rPr>
          <w:spacing w:val="11"/>
          <w:sz w:val="26"/>
        </w:rPr>
        <w:t xml:space="preserve"> </w:t>
      </w:r>
      <w:r>
        <w:rPr>
          <w:sz w:val="26"/>
        </w:rPr>
        <w:t>детям</w:t>
      </w:r>
    </w:p>
    <w:p>
      <w:pPr>
        <w:pStyle w:val="8"/>
        <w:ind w:right="502"/>
      </w:pPr>
      <w:r>
        <w:t>дошкольного и младшего школьного возраста на основе передовых идей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науки;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85" w:lineRule="exact"/>
        <w:ind w:left="822" w:right="0" w:hanging="285"/>
        <w:jc w:val="both"/>
        <w:rPr>
          <w:sz w:val="26"/>
        </w:rPr>
      </w:pPr>
      <w:r>
        <w:rPr>
          <w:sz w:val="26"/>
        </w:rPr>
        <w:t>системность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программы;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32" w:lineRule="auto"/>
        <w:ind w:left="538" w:right="500" w:firstLine="0"/>
        <w:jc w:val="both"/>
        <w:rPr>
          <w:sz w:val="26"/>
        </w:rPr>
      </w:pPr>
      <w:r>
        <w:rPr>
          <w:sz w:val="26"/>
        </w:rPr>
        <w:t>учёт возрастных и индивидуальных 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дошкольного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9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основанного</w:t>
      </w:r>
      <w:r>
        <w:rPr>
          <w:spacing w:val="8"/>
          <w:sz w:val="26"/>
        </w:rPr>
        <w:t xml:space="preserve"> </w:t>
      </w: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0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1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личностных</w:t>
      </w:r>
    </w:p>
    <w:p>
      <w:pPr>
        <w:pStyle w:val="8"/>
        <w:spacing w:line="280" w:lineRule="exact"/>
      </w:pPr>
      <w:r>
        <w:t>характеристик</w:t>
      </w:r>
      <w:r>
        <w:rPr>
          <w:spacing w:val="-7"/>
        </w:rPr>
        <w:t xml:space="preserve"> </w:t>
      </w:r>
      <w:r>
        <w:t>воспитанников;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35" w:lineRule="auto"/>
        <w:ind w:left="538" w:right="504" w:firstLine="0"/>
        <w:jc w:val="both"/>
        <w:rPr>
          <w:sz w:val="26"/>
        </w:rPr>
      </w:pPr>
      <w:r>
        <w:rPr>
          <w:sz w:val="26"/>
        </w:rPr>
        <w:t>преемственность дошкольной ступени образования и начальной школы, позволяющая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безболезненно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ступени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другой,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изменяя</w:t>
      </w:r>
      <w:r>
        <w:rPr>
          <w:spacing w:val="-2"/>
          <w:sz w:val="26"/>
        </w:rPr>
        <w:t xml:space="preserve"> </w:t>
      </w:r>
      <w:r>
        <w:rPr>
          <w:sz w:val="26"/>
        </w:rPr>
        <w:t>ведущий</w:t>
      </w:r>
      <w:r>
        <w:rPr>
          <w:spacing w:val="-1"/>
          <w:sz w:val="26"/>
        </w:rPr>
        <w:t xml:space="preserve"> </w:t>
      </w:r>
      <w:r>
        <w:rPr>
          <w:sz w:val="26"/>
        </w:rPr>
        <w:t>вид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игру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учение.</w:t>
      </w:r>
    </w:p>
    <w:p>
      <w:pPr>
        <w:pStyle w:val="4"/>
        <w:spacing w:line="277" w:lineRule="exact"/>
        <w:ind w:left="2987"/>
      </w:pPr>
      <w:r>
        <w:t>Содержательные</w:t>
      </w:r>
      <w:r>
        <w:rPr>
          <w:spacing w:val="-10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преемственности: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32" w:lineRule="auto"/>
        <w:ind w:left="538" w:right="501" w:firstLine="0"/>
        <w:jc w:val="both"/>
        <w:rPr>
          <w:sz w:val="26"/>
        </w:rPr>
      </w:pPr>
      <w:r>
        <w:rPr>
          <w:sz w:val="26"/>
        </w:rPr>
        <w:t>Деятельностный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периодов,</w:t>
      </w:r>
      <w:r>
        <w:rPr>
          <w:spacing w:val="-62"/>
          <w:sz w:val="26"/>
        </w:rPr>
        <w:t xml:space="preserve"> </w:t>
      </w:r>
      <w:r>
        <w:rPr>
          <w:sz w:val="26"/>
        </w:rPr>
        <w:t>опора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актуальные</w:t>
      </w:r>
      <w:r>
        <w:rPr>
          <w:spacing w:val="18"/>
          <w:sz w:val="26"/>
        </w:rPr>
        <w:t xml:space="preserve"> </w:t>
      </w:r>
      <w:r>
        <w:rPr>
          <w:sz w:val="26"/>
        </w:rPr>
        <w:t>для</w:t>
      </w:r>
      <w:r>
        <w:rPr>
          <w:spacing w:val="16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4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5"/>
          <w:sz w:val="26"/>
        </w:rPr>
        <w:t xml:space="preserve"> </w:t>
      </w:r>
      <w:r>
        <w:rPr>
          <w:sz w:val="26"/>
        </w:rPr>
        <w:t>компоненты,</w:t>
      </w:r>
      <w:r>
        <w:rPr>
          <w:spacing w:val="15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9"/>
          <w:sz w:val="26"/>
        </w:rPr>
        <w:t xml:space="preserve"> </w:t>
      </w:r>
      <w:r>
        <w:rPr>
          <w:sz w:val="26"/>
        </w:rPr>
        <w:t>условий</w:t>
      </w:r>
    </w:p>
    <w:p>
      <w:pPr>
        <w:pStyle w:val="8"/>
        <w:ind w:right="51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периода.</w:t>
      </w:r>
    </w:p>
    <w:p>
      <w:pPr>
        <w:pStyle w:val="11"/>
        <w:numPr>
          <w:ilvl w:val="0"/>
          <w:numId w:val="56"/>
        </w:numPr>
        <w:tabs>
          <w:tab w:val="left" w:pos="887"/>
        </w:tabs>
        <w:spacing w:before="0" w:after="0" w:line="298" w:lineRule="exact"/>
        <w:ind w:left="538" w:right="507" w:firstLine="0"/>
        <w:jc w:val="both"/>
        <w:rPr>
          <w:sz w:val="26"/>
        </w:rPr>
      </w:pPr>
      <w:r>
        <w:rPr>
          <w:sz w:val="26"/>
        </w:rPr>
        <w:t>Содержательный -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правильное соотношение между образовательной 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4"/>
          <w:sz w:val="26"/>
        </w:rPr>
        <w:t xml:space="preserve"> </w:t>
      </w:r>
      <w:r>
        <w:rPr>
          <w:sz w:val="26"/>
        </w:rPr>
        <w:t>усвоению</w:t>
      </w:r>
      <w:r>
        <w:rPr>
          <w:spacing w:val="65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64"/>
          <w:sz w:val="26"/>
        </w:rPr>
        <w:t xml:space="preserve"> </w:t>
      </w:r>
      <w:r>
        <w:rPr>
          <w:sz w:val="26"/>
        </w:rPr>
        <w:t>областей:</w:t>
      </w:r>
      <w:r>
        <w:rPr>
          <w:spacing w:val="65"/>
          <w:sz w:val="26"/>
        </w:rPr>
        <w:t xml:space="preserve"> </w:t>
      </w:r>
      <w:r>
        <w:rPr>
          <w:sz w:val="26"/>
        </w:rPr>
        <w:t>социально-коммуникативное</w:t>
      </w:r>
      <w:r>
        <w:rPr>
          <w:spacing w:val="64"/>
          <w:sz w:val="26"/>
        </w:rPr>
        <w:t xml:space="preserve"> </w:t>
      </w:r>
      <w:r>
        <w:rPr>
          <w:sz w:val="26"/>
        </w:rPr>
        <w:t>развитие,</w:t>
      </w:r>
    </w:p>
    <w:p>
      <w:pPr>
        <w:pStyle w:val="8"/>
        <w:ind w:right="502"/>
      </w:pP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 развитие,</w:t>
      </w:r>
      <w:r>
        <w:rPr>
          <w:spacing w:val="1"/>
        </w:rPr>
        <w:t xml:space="preserve"> </w:t>
      </w:r>
      <w:r>
        <w:t>установление перспектив в содержании обучения от дошкольного</w:t>
      </w:r>
      <w:r>
        <w:rPr>
          <w:spacing w:val="-62"/>
        </w:rPr>
        <w:t xml:space="preserve"> </w:t>
      </w:r>
      <w:r>
        <w:t>детства к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11"/>
        <w:numPr>
          <w:ilvl w:val="0"/>
          <w:numId w:val="56"/>
        </w:numPr>
        <w:tabs>
          <w:tab w:val="left" w:pos="887"/>
        </w:tabs>
        <w:spacing w:before="32" w:after="0" w:line="237" w:lineRule="auto"/>
        <w:ind w:left="538" w:right="508" w:firstLine="0"/>
        <w:jc w:val="both"/>
        <w:rPr>
          <w:sz w:val="26"/>
        </w:rPr>
      </w:pPr>
      <w:r>
        <w:rPr>
          <w:sz w:val="26"/>
        </w:rPr>
        <w:t>Коммуникативный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младшего школьного возраста, обеспечение непосредственного и контактного 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5"/>
          <w:sz w:val="26"/>
        </w:rPr>
        <w:t xml:space="preserve"> </w:t>
      </w:r>
      <w:r>
        <w:rPr>
          <w:sz w:val="26"/>
        </w:rPr>
        <w:t>условий 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социализации.</w:t>
      </w:r>
    </w:p>
    <w:p>
      <w:pPr>
        <w:pStyle w:val="11"/>
        <w:numPr>
          <w:ilvl w:val="0"/>
          <w:numId w:val="56"/>
        </w:numPr>
        <w:tabs>
          <w:tab w:val="left" w:pos="887"/>
        </w:tabs>
        <w:spacing w:before="0" w:after="0" w:line="303" w:lineRule="exact"/>
        <w:ind w:left="886" w:right="0" w:hanging="349"/>
        <w:jc w:val="both"/>
        <w:rPr>
          <w:sz w:val="26"/>
        </w:rPr>
      </w:pPr>
      <w:r>
        <w:rPr>
          <w:sz w:val="26"/>
        </w:rPr>
        <w:t>Педагогический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57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центр</w:t>
      </w:r>
      <w:r>
        <w:rPr>
          <w:spacing w:val="55"/>
          <w:sz w:val="26"/>
        </w:rPr>
        <w:t xml:space="preserve"> </w:t>
      </w:r>
      <w:r>
        <w:rPr>
          <w:sz w:val="26"/>
        </w:rPr>
        <w:t>воспитательно</w:t>
      </w:r>
      <w:r>
        <w:rPr>
          <w:spacing w:val="60"/>
          <w:sz w:val="26"/>
        </w:rPr>
        <w:t xml:space="preserve"> </w:t>
      </w:r>
      <w:r>
        <w:rPr>
          <w:sz w:val="26"/>
        </w:rPr>
        <w:t>-</w:t>
      </w:r>
      <w:r>
        <w:rPr>
          <w:spacing w:val="57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6"/>
          <w:sz w:val="26"/>
        </w:rPr>
        <w:t xml:space="preserve"> </w:t>
      </w:r>
      <w:r>
        <w:rPr>
          <w:sz w:val="26"/>
        </w:rPr>
        <w:t>процесса</w:t>
      </w:r>
    </w:p>
    <w:p>
      <w:pPr>
        <w:pStyle w:val="8"/>
        <w:ind w:right="504"/>
      </w:pPr>
      <w:r>
        <w:t>ребенка,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 мир, природа и ребенок, ребенок и другие люди и т. д.), индивидуальный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1" w:after="0" w:line="298" w:lineRule="exact"/>
        <w:ind w:left="538" w:right="506" w:firstLine="0"/>
        <w:jc w:val="both"/>
        <w:rPr>
          <w:sz w:val="26"/>
        </w:rPr>
      </w:pPr>
      <w:r>
        <w:rPr>
          <w:sz w:val="26"/>
        </w:rPr>
        <w:t>Эмоциональный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53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54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60"/>
          <w:sz w:val="26"/>
        </w:rPr>
        <w:t xml:space="preserve"> </w:t>
      </w:r>
      <w:r>
        <w:rPr>
          <w:sz w:val="26"/>
        </w:rPr>
        <w:t>комфортности,</w:t>
      </w:r>
      <w:r>
        <w:rPr>
          <w:spacing w:val="56"/>
          <w:sz w:val="26"/>
        </w:rPr>
        <w:t xml:space="preserve"> </w:t>
      </w:r>
      <w:r>
        <w:rPr>
          <w:sz w:val="26"/>
        </w:rPr>
        <w:t>как</w:t>
      </w:r>
      <w:r>
        <w:rPr>
          <w:spacing w:val="54"/>
          <w:sz w:val="26"/>
        </w:rPr>
        <w:t xml:space="preserve"> </w:t>
      </w:r>
      <w:r>
        <w:rPr>
          <w:sz w:val="26"/>
        </w:rPr>
        <w:t>дошкольника,</w:t>
      </w:r>
    </w:p>
    <w:p>
      <w:pPr>
        <w:pStyle w:val="8"/>
        <w:ind w:right="511"/>
      </w:pPr>
      <w:r>
        <w:t>так и школьника в процессе обучения.</w:t>
      </w:r>
      <w:r>
        <w:rPr>
          <w:spacing w:val="1"/>
        </w:rPr>
        <w:t xml:space="preserve"> </w:t>
      </w:r>
      <w:r>
        <w:t>Приоритет положительных эмоций, построение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гуманистической</w:t>
      </w:r>
      <w:r>
        <w:rPr>
          <w:spacing w:val="-1"/>
        </w:rPr>
        <w:t xml:space="preserve"> </w:t>
      </w:r>
      <w:r>
        <w:t>педагогики.</w:t>
      </w:r>
    </w:p>
    <w:p>
      <w:pPr>
        <w:pStyle w:val="4"/>
        <w:spacing w:before="4" w:line="276" w:lineRule="exact"/>
        <w:ind w:left="2617"/>
      </w:pPr>
      <w:r>
        <w:t>Организационно-методическое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включает: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319" w:lineRule="exact"/>
        <w:ind w:left="822" w:right="0" w:hanging="285"/>
        <w:jc w:val="both"/>
        <w:rPr>
          <w:sz w:val="26"/>
        </w:rPr>
      </w:pPr>
      <w:r>
        <w:rPr>
          <w:sz w:val="26"/>
        </w:rPr>
        <w:t>Информационно</w:t>
      </w:r>
      <w:r>
        <w:rPr>
          <w:spacing w:val="28"/>
          <w:sz w:val="26"/>
        </w:rPr>
        <w:t xml:space="preserve"> </w:t>
      </w:r>
      <w:r>
        <w:rPr>
          <w:sz w:val="26"/>
        </w:rPr>
        <w:t>–</w:t>
      </w:r>
      <w:r>
        <w:rPr>
          <w:spacing w:val="89"/>
          <w:sz w:val="26"/>
        </w:rPr>
        <w:t xml:space="preserve"> </w:t>
      </w:r>
      <w:r>
        <w:rPr>
          <w:sz w:val="26"/>
        </w:rPr>
        <w:t>просветительский</w:t>
      </w:r>
      <w:r>
        <w:rPr>
          <w:spacing w:val="91"/>
          <w:sz w:val="26"/>
        </w:rPr>
        <w:t xml:space="preserve"> </w:t>
      </w:r>
      <w:r>
        <w:rPr>
          <w:sz w:val="26"/>
        </w:rPr>
        <w:t>аспект:</w:t>
      </w:r>
      <w:r>
        <w:rPr>
          <w:spacing w:val="92"/>
          <w:sz w:val="26"/>
        </w:rPr>
        <w:t xml:space="preserve"> </w:t>
      </w:r>
      <w:r>
        <w:rPr>
          <w:sz w:val="26"/>
        </w:rPr>
        <w:t>взаимное</w:t>
      </w:r>
      <w:r>
        <w:rPr>
          <w:spacing w:val="9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94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91"/>
          <w:sz w:val="26"/>
        </w:rPr>
        <w:t xml:space="preserve"> </w:t>
      </w:r>
      <w:r>
        <w:rPr>
          <w:sz w:val="26"/>
        </w:rPr>
        <w:t>и</w:t>
      </w:r>
    </w:p>
    <w:p>
      <w:pPr>
        <w:pStyle w:val="8"/>
        <w:ind w:right="507"/>
      </w:pPr>
      <w:r>
        <w:t>воспитателей с задачами образовательно–воспитательной работы. Изучение программы</w:t>
      </w:r>
      <w:r>
        <w:rPr>
          <w:spacing w:val="1"/>
        </w:rPr>
        <w:t xml:space="preserve"> </w:t>
      </w:r>
      <w:r>
        <w:t>старших групп и первого класса. Участвуют в совместных педсоветах, в семинарах,</w:t>
      </w:r>
      <w:r>
        <w:rPr>
          <w:spacing w:val="1"/>
        </w:rPr>
        <w:t xml:space="preserve"> </w:t>
      </w:r>
      <w:r>
        <w:t>практикумах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обсуждению «стыковки</w:t>
      </w:r>
      <w:r>
        <w:rPr>
          <w:spacing w:val="-2"/>
        </w:rPr>
        <w:t xml:space="preserve"> </w:t>
      </w:r>
      <w:r>
        <w:t>программ».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1" w:after="0" w:line="298" w:lineRule="exact"/>
        <w:ind w:left="538" w:right="506" w:firstLine="0"/>
        <w:jc w:val="both"/>
        <w:rPr>
          <w:sz w:val="26"/>
        </w:rPr>
      </w:pPr>
      <w:r>
        <w:rPr>
          <w:sz w:val="26"/>
        </w:rPr>
        <w:t>Методический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аспект: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взаимное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уже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7"/>
          <w:sz w:val="26"/>
        </w:rPr>
        <w:t xml:space="preserve"> </w:t>
      </w:r>
      <w:r>
        <w:rPr>
          <w:sz w:val="26"/>
        </w:rPr>
        <w:t>учебно-воспитательной</w:t>
      </w:r>
      <w:r>
        <w:rPr>
          <w:spacing w:val="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"/>
          <w:sz w:val="26"/>
        </w:rPr>
        <w:t xml:space="preserve"> </w:t>
      </w:r>
      <w:r>
        <w:rPr>
          <w:sz w:val="26"/>
        </w:rPr>
        <w:t>(взаимное</w:t>
      </w:r>
      <w:r>
        <w:rPr>
          <w:spacing w:val="5"/>
          <w:sz w:val="26"/>
        </w:rPr>
        <w:t xml:space="preserve"> </w:t>
      </w:r>
      <w:r>
        <w:rPr>
          <w:sz w:val="26"/>
        </w:rPr>
        <w:t>посещение</w:t>
      </w:r>
      <w:r>
        <w:rPr>
          <w:spacing w:val="4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8"/>
          <w:sz w:val="26"/>
        </w:rPr>
        <w:t xml:space="preserve"> </w:t>
      </w:r>
      <w:r>
        <w:rPr>
          <w:sz w:val="26"/>
        </w:rPr>
        <w:t>уроков</w:t>
      </w:r>
    </w:p>
    <w:p>
      <w:pPr>
        <w:pStyle w:val="8"/>
        <w:ind w:right="50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последующем</w:t>
      </w:r>
      <w:r>
        <w:rPr>
          <w:spacing w:val="-1"/>
        </w:rPr>
        <w:t xml:space="preserve"> </w:t>
      </w:r>
      <w:r>
        <w:t>обсуждением).</w:t>
      </w:r>
    </w:p>
    <w:p>
      <w:pPr>
        <w:pStyle w:val="11"/>
        <w:numPr>
          <w:ilvl w:val="0"/>
          <w:numId w:val="56"/>
        </w:numPr>
        <w:tabs>
          <w:tab w:val="left" w:pos="887"/>
        </w:tabs>
        <w:spacing w:before="0" w:after="0" w:line="304" w:lineRule="exact"/>
        <w:ind w:left="886" w:right="0" w:hanging="349"/>
        <w:jc w:val="both"/>
        <w:rPr>
          <w:sz w:val="26"/>
        </w:rPr>
      </w:pPr>
      <w:r>
        <w:rPr>
          <w:sz w:val="26"/>
        </w:rPr>
        <w:t>Практико-ориентированный</w:t>
      </w:r>
      <w:r>
        <w:rPr>
          <w:spacing w:val="69"/>
          <w:sz w:val="26"/>
        </w:rPr>
        <w:t xml:space="preserve"> </w:t>
      </w:r>
      <w:r>
        <w:rPr>
          <w:sz w:val="26"/>
        </w:rPr>
        <w:t xml:space="preserve">аспект: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выражается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предварительном  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знакомстве</w:t>
      </w:r>
    </w:p>
    <w:p>
      <w:pPr>
        <w:pStyle w:val="8"/>
        <w:ind w:right="508"/>
      </w:pPr>
      <w:r>
        <w:t>учителей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будущими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курировании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6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бывших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начальных классах.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98" w:lineRule="exact"/>
        <w:ind w:left="538" w:right="506" w:firstLine="0"/>
        <w:jc w:val="both"/>
        <w:rPr>
          <w:sz w:val="26"/>
        </w:rPr>
      </w:pPr>
      <w:r>
        <w:rPr>
          <w:sz w:val="26"/>
        </w:rPr>
        <w:t>Содержание Программы обеспечивает развитие личности, мотивации и 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>
      <w:pPr>
        <w:pStyle w:val="8"/>
        <w:ind w:right="507" w:firstLine="566"/>
      </w:pPr>
      <w:r>
        <w:t>Обеспечение единства образовательных процессов дошкольной образовательной</w:t>
      </w:r>
      <w:r>
        <w:rPr>
          <w:spacing w:val="1"/>
        </w:rPr>
        <w:t xml:space="preserve"> </w:t>
      </w:r>
      <w:r>
        <w:t>организации и начальной школы реализуется через разнообразные формы работы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преемственности: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298" w:lineRule="exact"/>
        <w:ind w:left="538" w:right="505" w:firstLine="0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детьми: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школу,</w:t>
      </w:r>
      <w:r>
        <w:rPr>
          <w:spacing w:val="66"/>
          <w:sz w:val="26"/>
        </w:rPr>
        <w:t xml:space="preserve"> </w:t>
      </w:r>
      <w:r>
        <w:rPr>
          <w:sz w:val="26"/>
        </w:rPr>
        <w:t>посещение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 музея,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3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и взаимодействие дошкольников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учителями</w:t>
      </w:r>
    </w:p>
    <w:p>
      <w:pPr>
        <w:pStyle w:val="8"/>
        <w:ind w:right="505"/>
      </w:pPr>
      <w:r>
        <w:t>и учениками начальной школы, участие в совместной образовательной деятельности,</w:t>
      </w:r>
      <w:r>
        <w:rPr>
          <w:spacing w:val="1"/>
        </w:rPr>
        <w:t xml:space="preserve"> </w:t>
      </w:r>
      <w:r>
        <w:t>игровых программах, проектной деятельности, выставки рисунков и поделок, сделанных</w:t>
      </w:r>
      <w:r>
        <w:rPr>
          <w:spacing w:val="-6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школы и дошкольных групп, встречи и беседы с бывшими воспитанниками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первоклассников, участие в театрализованной деятельности, посещение дошкольниками</w:t>
      </w:r>
      <w:r>
        <w:rPr>
          <w:spacing w:val="-62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школы).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2" w:after="0" w:line="298" w:lineRule="exact"/>
        <w:ind w:left="538" w:right="503" w:firstLine="0"/>
        <w:jc w:val="both"/>
        <w:rPr>
          <w:sz w:val="26"/>
        </w:rPr>
      </w:pPr>
      <w:r>
        <w:rPr>
          <w:sz w:val="26"/>
        </w:rPr>
        <w:t>Система взаимодействия воспитателей ДОО с учителями начальной школы включает: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совместные</w:t>
      </w:r>
      <w:r>
        <w:rPr>
          <w:spacing w:val="19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8"/>
          <w:sz w:val="26"/>
        </w:rPr>
        <w:t xml:space="preserve"> </w:t>
      </w:r>
      <w:r>
        <w:rPr>
          <w:sz w:val="26"/>
        </w:rPr>
        <w:t>советы,</w:t>
      </w:r>
      <w:r>
        <w:rPr>
          <w:spacing w:val="18"/>
          <w:sz w:val="26"/>
        </w:rPr>
        <w:t xml:space="preserve"> </w:t>
      </w:r>
      <w:r>
        <w:rPr>
          <w:sz w:val="26"/>
        </w:rPr>
        <w:t>семинары,</w:t>
      </w:r>
      <w:r>
        <w:rPr>
          <w:spacing w:val="18"/>
          <w:sz w:val="26"/>
        </w:rPr>
        <w:t xml:space="preserve"> </w:t>
      </w:r>
      <w:r>
        <w:rPr>
          <w:sz w:val="26"/>
        </w:rPr>
        <w:t>мастер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1"/>
          <w:sz w:val="26"/>
        </w:rPr>
        <w:t xml:space="preserve"> </w:t>
      </w:r>
      <w:r>
        <w:rPr>
          <w:sz w:val="26"/>
        </w:rPr>
        <w:t>классы,</w:t>
      </w:r>
      <w:r>
        <w:rPr>
          <w:spacing w:val="18"/>
          <w:sz w:val="26"/>
        </w:rPr>
        <w:t xml:space="preserve"> </w:t>
      </w:r>
      <w:r>
        <w:rPr>
          <w:sz w:val="26"/>
        </w:rPr>
        <w:t>круглые</w:t>
      </w:r>
      <w:r>
        <w:rPr>
          <w:spacing w:val="18"/>
          <w:sz w:val="26"/>
        </w:rPr>
        <w:t xml:space="preserve"> </w:t>
      </w:r>
      <w:r>
        <w:rPr>
          <w:sz w:val="26"/>
        </w:rPr>
        <w:t>столы</w:t>
      </w:r>
    </w:p>
    <w:p>
      <w:pPr>
        <w:pStyle w:val="8"/>
        <w:ind w:right="508"/>
      </w:pPr>
      <w:r>
        <w:t>педагогов, психологические и коммуникативные тренинги для воспитателей и учителей,</w:t>
      </w:r>
      <w:r>
        <w:rPr>
          <w:spacing w:val="-62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сообществ.</w:t>
      </w:r>
    </w:p>
    <w:p>
      <w:pPr>
        <w:pStyle w:val="11"/>
        <w:numPr>
          <w:ilvl w:val="0"/>
          <w:numId w:val="56"/>
        </w:numPr>
        <w:tabs>
          <w:tab w:val="left" w:pos="823"/>
        </w:tabs>
        <w:spacing w:before="0" w:after="0" w:line="303" w:lineRule="exact"/>
        <w:ind w:left="822" w:right="0" w:hanging="285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5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59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8"/>
          <w:sz w:val="26"/>
        </w:rPr>
        <w:t xml:space="preserve"> </w:t>
      </w:r>
      <w:r>
        <w:rPr>
          <w:sz w:val="26"/>
        </w:rPr>
        <w:t>включает:</w:t>
      </w:r>
      <w:r>
        <w:rPr>
          <w:spacing w:val="125"/>
          <w:sz w:val="26"/>
        </w:rPr>
        <w:t xml:space="preserve"> </w:t>
      </w:r>
      <w:r>
        <w:rPr>
          <w:sz w:val="26"/>
        </w:rPr>
        <w:t>совместное</w:t>
      </w:r>
      <w:r>
        <w:rPr>
          <w:spacing w:val="60"/>
          <w:sz w:val="26"/>
        </w:rPr>
        <w:t xml:space="preserve"> </w:t>
      </w:r>
      <w:r>
        <w:rPr>
          <w:sz w:val="26"/>
        </w:rPr>
        <w:t>проведение</w:t>
      </w:r>
    </w:p>
    <w:p>
      <w:pPr>
        <w:pStyle w:val="8"/>
        <w:ind w:right="509"/>
      </w:pP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учителя начальных классов, организация экскурсий по школе, привлечение родителей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 w:line="296" w:lineRule="exact"/>
        <w:ind w:left="2072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>
      <w:pPr>
        <w:pStyle w:val="8"/>
        <w:ind w:right="503" w:firstLine="566"/>
      </w:pPr>
      <w:r>
        <w:t>Программа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общения».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 дошкольника является эмоциональный интеллект, в основе которого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эмоциональная саморегуляция. Выпускник дошкольного образовательного учреждения</w:t>
      </w:r>
      <w:r>
        <w:rPr>
          <w:spacing w:val="1"/>
        </w:rPr>
        <w:t xml:space="preserve"> </w:t>
      </w:r>
      <w:r>
        <w:t>должен быть способен</w:t>
      </w:r>
      <w:r>
        <w:rPr>
          <w:spacing w:val="1"/>
        </w:rPr>
        <w:t xml:space="preserve"> </w:t>
      </w:r>
      <w:r>
        <w:t>к эмоциональной регуляции, столь необходимой на фоне роста</w:t>
      </w:r>
      <w:r>
        <w:rPr>
          <w:spacing w:val="1"/>
        </w:rPr>
        <w:t xml:space="preserve"> </w:t>
      </w:r>
      <w:r>
        <w:t>эмоциональных нарушений в поведении детей.</w:t>
      </w:r>
      <w:r>
        <w:rPr>
          <w:spacing w:val="1"/>
        </w:rPr>
        <w:t xml:space="preserve"> </w:t>
      </w:r>
      <w:r>
        <w:t>Реализация программы «Сад общения»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>
      <w:pPr>
        <w:pStyle w:val="8"/>
        <w:ind w:right="496" w:firstLine="566"/>
      </w:pPr>
      <w:r>
        <w:t>Программа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этикет»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 эмоциональной отзывчивости; формированию уважительного отношения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 и саморегуляции собственных действий. Обучение детей этикету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>
      <w:pPr>
        <w:pStyle w:val="8"/>
        <w:ind w:right="502" w:firstLine="566"/>
      </w:pPr>
      <w:r>
        <w:t>Программа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предстоящего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школе.</w:t>
      </w:r>
    </w:p>
    <w:p>
      <w:pPr>
        <w:pStyle w:val="8"/>
        <w:spacing w:before="5"/>
        <w:ind w:left="0"/>
        <w:jc w:val="left"/>
      </w:pPr>
    </w:p>
    <w:p>
      <w:pPr>
        <w:pStyle w:val="4"/>
        <w:numPr>
          <w:ilvl w:val="1"/>
          <w:numId w:val="60"/>
        </w:numPr>
        <w:tabs>
          <w:tab w:val="left" w:pos="1761"/>
        </w:tabs>
        <w:spacing w:before="1" w:after="0" w:line="240" w:lineRule="auto"/>
        <w:ind w:left="538" w:right="508" w:firstLine="566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отношений:</w:t>
      </w:r>
    </w:p>
    <w:p>
      <w:pPr>
        <w:pStyle w:val="11"/>
        <w:numPr>
          <w:ilvl w:val="2"/>
          <w:numId w:val="60"/>
        </w:numPr>
        <w:tabs>
          <w:tab w:val="left" w:pos="2066"/>
        </w:tabs>
        <w:spacing w:before="0" w:after="0" w:line="240" w:lineRule="auto"/>
        <w:ind w:left="538" w:right="508" w:firstLine="695"/>
        <w:jc w:val="both"/>
        <w:rPr>
          <w:b/>
          <w:sz w:val="26"/>
        </w:rPr>
      </w:pPr>
      <w:r>
        <w:rPr>
          <w:b/>
          <w:sz w:val="26"/>
        </w:rPr>
        <w:t>Программа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«Игровой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калейдоскоп»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разработана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учреждением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самостоятельно,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учитывает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потребности,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интересы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мотивы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детей,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членов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семей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 педагогов</w:t>
      </w:r>
    </w:p>
    <w:p>
      <w:pPr>
        <w:pStyle w:val="8"/>
        <w:ind w:right="502" w:firstLine="566"/>
      </w:pPr>
      <w:r>
        <w:t>Программа</w:t>
      </w:r>
      <w:r>
        <w:rPr>
          <w:spacing w:val="1"/>
        </w:rPr>
        <w:t xml:space="preserve"> </w:t>
      </w:r>
      <w:r>
        <w:t>«Игровой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детей (см.</w:t>
      </w:r>
      <w:r>
        <w:rPr>
          <w:spacing w:val="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27).</w:t>
      </w:r>
    </w:p>
    <w:p>
      <w:pPr>
        <w:pStyle w:val="8"/>
        <w:ind w:right="502" w:firstLine="566"/>
      </w:pPr>
      <w:r>
        <w:t>Программа «Игровой калейдоскоп» учитывает потребности, интересы и мотивы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-62"/>
        </w:rPr>
        <w:t xml:space="preserve"> </w:t>
      </w:r>
      <w:r>
        <w:t>участниками образовательных отношений, в ДОУ проведено анкетирование родителей,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Результаты анкетирования родителей показали, что в первый год посещения</w:t>
      </w:r>
      <w:r>
        <w:rPr>
          <w:spacing w:val="1"/>
        </w:rPr>
        <w:t xml:space="preserve"> </w:t>
      </w:r>
      <w:r>
        <w:t>детского сада ребенок испытывает трудности в общении и взаимодействии с детьми 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Психосоматические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высказали</w:t>
      </w:r>
      <w:r>
        <w:rPr>
          <w:spacing w:val="1"/>
        </w:rPr>
        <w:t xml:space="preserve"> </w:t>
      </w:r>
      <w:r>
        <w:t>пожелание,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посещения</w:t>
      </w:r>
      <w:r>
        <w:rPr>
          <w:spacing w:val="66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 сада в группах детей 2-3 лет и 3-4 лет велась целенаправленная работа по</w:t>
      </w:r>
      <w:r>
        <w:rPr>
          <w:spacing w:val="1"/>
        </w:rPr>
        <w:t xml:space="preserve"> </w:t>
      </w:r>
      <w:r>
        <w:t>преодолению стрессовых состояний, по формированию позитивного отношения детей</w:t>
      </w:r>
      <w:r>
        <w:rPr>
          <w:spacing w:val="1"/>
        </w:rPr>
        <w:t xml:space="preserve"> </w:t>
      </w:r>
      <w:r>
        <w:t>друг к другу, развитию социального интеллекта ребенка с помощью средств которые</w:t>
      </w:r>
      <w:r>
        <w:rPr>
          <w:spacing w:val="1"/>
        </w:rPr>
        <w:t xml:space="preserve"> </w:t>
      </w:r>
      <w:r>
        <w:t>вызывают у детей интерес к деятельности. На общем родительском собрании родителям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«Игротека»,</w:t>
      </w:r>
      <w:r>
        <w:rPr>
          <w:spacing w:val="1"/>
        </w:rPr>
        <w:t xml:space="preserve"> </w:t>
      </w:r>
      <w:r>
        <w:t>«Играйка-ка»,</w:t>
      </w:r>
      <w:r>
        <w:rPr>
          <w:spacing w:val="1"/>
        </w:rPr>
        <w:t xml:space="preserve"> </w:t>
      </w:r>
      <w:r>
        <w:t>«Игровой</w:t>
      </w:r>
      <w:r>
        <w:rPr>
          <w:spacing w:val="1"/>
        </w:rPr>
        <w:t xml:space="preserve"> </w:t>
      </w:r>
      <w:r>
        <w:t>калейдоскоп».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91%)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выбрана</w:t>
      </w:r>
      <w:r>
        <w:rPr>
          <w:spacing w:val="20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«Игровой</w:t>
      </w:r>
      <w:r>
        <w:rPr>
          <w:spacing w:val="21"/>
        </w:rPr>
        <w:t xml:space="preserve"> </w:t>
      </w:r>
      <w:r>
        <w:t>калейдоскоп»</w:t>
      </w:r>
      <w:r>
        <w:rPr>
          <w:spacing w:val="21"/>
        </w:rPr>
        <w:t xml:space="preserve"> </w:t>
      </w:r>
      <w:r>
        <w:t>(протокол</w:t>
      </w:r>
      <w:r>
        <w:rPr>
          <w:spacing w:val="20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родительского</w:t>
      </w:r>
      <w:r>
        <w:rPr>
          <w:spacing w:val="19"/>
        </w:rPr>
        <w:t xml:space="preserve"> </w:t>
      </w:r>
      <w:r>
        <w:t>собрания</w:t>
      </w:r>
    </w:p>
    <w:p>
      <w:pPr>
        <w:pStyle w:val="8"/>
      </w:pPr>
      <w:r>
        <w:t>№2</w:t>
      </w:r>
      <w:r>
        <w:rPr>
          <w:spacing w:val="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26.04.2022).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8"/>
        <w:spacing w:before="67"/>
        <w:ind w:right="509" w:firstLine="566"/>
      </w:pPr>
      <w:r>
        <w:t>Программа «Игровой калейдоскоп» учитывает потребности, интересы и мотивы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>
      <w:pPr>
        <w:pStyle w:val="8"/>
        <w:spacing w:before="2"/>
        <w:ind w:right="498" w:firstLine="566"/>
      </w:pPr>
      <w:r>
        <w:t>Была проведена беседа с педагогами о программах. Педагоги отметили, что у детей</w:t>
      </w:r>
      <w:r>
        <w:rPr>
          <w:spacing w:val="-62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считают педагоги, причина проблемы состоит в нехватке времени родителей, которые</w:t>
      </w:r>
      <w:r>
        <w:rPr>
          <w:spacing w:val="1"/>
        </w:rPr>
        <w:t xml:space="preserve"> </w:t>
      </w:r>
      <w:r>
        <w:t>должны закреплять полученные навыки общения и взаимодействия в социуме. Поэтому</w:t>
      </w:r>
      <w:r>
        <w:rPr>
          <w:spacing w:val="1"/>
        </w:rPr>
        <w:t xml:space="preserve"> </w:t>
      </w:r>
      <w:r>
        <w:t>в первый год посещения</w:t>
      </w:r>
      <w:r>
        <w:rPr>
          <w:spacing w:val="1"/>
        </w:rPr>
        <w:t xml:space="preserve"> </w:t>
      </w:r>
      <w:r>
        <w:t>детского сада детям необходима психолого-педагогическая</w:t>
      </w:r>
      <w:r>
        <w:rPr>
          <w:spacing w:val="1"/>
        </w:rPr>
        <w:t xml:space="preserve"> </w:t>
      </w:r>
      <w:r>
        <w:t>поддержка посредством введения программы «Игровой калейдоскоп».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 программы есть возможности у педагогического коллектива: наличие в штате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игровой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подобрана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65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работы, а также</w:t>
      </w:r>
      <w:r>
        <w:rPr>
          <w:spacing w:val="1"/>
        </w:rPr>
        <w:t xml:space="preserve"> </w:t>
      </w:r>
      <w:r>
        <w:t>созданная развивающая предметно-пространственная среда в группах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 по курсу «Песочная терапия («Sandplay») в практике работы психолога и</w:t>
      </w:r>
      <w:r>
        <w:rPr>
          <w:spacing w:val="1"/>
        </w:rPr>
        <w:t xml:space="preserve"> </w:t>
      </w:r>
      <w:r>
        <w:t>педагога: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проблем».</w:t>
      </w:r>
    </w:p>
    <w:p>
      <w:pPr>
        <w:pStyle w:val="8"/>
        <w:spacing w:line="298" w:lineRule="exact"/>
        <w:ind w:left="1246"/>
      </w:pPr>
      <w:r>
        <w:t>Игры</w:t>
      </w:r>
      <w:r>
        <w:rPr>
          <w:spacing w:val="-4"/>
        </w:rPr>
        <w:t xml:space="preserve"> </w:t>
      </w:r>
      <w:r>
        <w:t>подобраны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возрастания</w:t>
      </w:r>
      <w:r>
        <w:rPr>
          <w:spacing w:val="-1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правил.</w:t>
      </w:r>
    </w:p>
    <w:p>
      <w:pPr>
        <w:pStyle w:val="8"/>
        <w:spacing w:before="1"/>
        <w:ind w:right="500"/>
      </w:pPr>
      <w:r>
        <w:t>Используемые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 Игры приносят детям радостные переживания, задача таких игр увлекает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помогают сблизить детей, объединить их общей, интересной для всех деятельностью.</w:t>
      </w:r>
      <w:r>
        <w:rPr>
          <w:spacing w:val="1"/>
        </w:rPr>
        <w:t xml:space="preserve"> </w:t>
      </w:r>
      <w:r>
        <w:t>Кроме того дети</w:t>
      </w:r>
      <w:r>
        <w:rPr>
          <w:spacing w:val="65"/>
        </w:rPr>
        <w:t xml:space="preserve"> </w:t>
      </w:r>
      <w:r>
        <w:t>учатся согласовывать свои действия друг с другом и 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добровольном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65"/>
        </w:rPr>
        <w:t xml:space="preserve"> </w:t>
      </w:r>
      <w:r>
        <w:t>что принято всеми.</w:t>
      </w:r>
      <w:r>
        <w:rPr>
          <w:spacing w:val="1"/>
        </w:rPr>
        <w:t xml:space="preserve"> </w:t>
      </w:r>
      <w:r>
        <w:t>Игры удовлетворяют потребность ребенка в движении, в общении. Сочетание движений</w:t>
      </w:r>
      <w:r>
        <w:rPr>
          <w:spacing w:val="-62"/>
        </w:rPr>
        <w:t xml:space="preserve"> </w:t>
      </w:r>
      <w:r>
        <w:t>со словом помогает ребенку осознать содержание игры, что в свою очередь облегчает</w:t>
      </w:r>
      <w:r>
        <w:rPr>
          <w:spacing w:val="1"/>
        </w:rPr>
        <w:t xml:space="preserve"> </w:t>
      </w:r>
      <w:r>
        <w:t>выполнение действий, они делают ребенка открытым для общения, что дает важные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основой.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Используя, в организации образовательной деятельности средства песочной терапии и</w:t>
      </w:r>
      <w:r>
        <w:rPr>
          <w:spacing w:val="1"/>
        </w:rPr>
        <w:t xml:space="preserve"> </w:t>
      </w:r>
      <w:r>
        <w:rPr>
          <w:sz w:val="28"/>
        </w:rPr>
        <w:t xml:space="preserve">нетрадиционные техники рисования, </w:t>
      </w:r>
      <w:r>
        <w:t>решаем задачи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стрессовых состояний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усложняются и направлены на повышение уверенности и самостоятельности,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5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позитивного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себе</w:t>
      </w:r>
      <w:r>
        <w:rPr>
          <w:spacing w:val="-63"/>
        </w:rPr>
        <w:t xml:space="preserve"> </w:t>
      </w:r>
      <w:r>
        <w:t>и сверстникам. Игры создают условия, требующие от ребенка определенных 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доброжелательному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Выполнение</w:t>
      </w:r>
      <w:r>
        <w:rPr>
          <w:spacing w:val="-62"/>
        </w:rPr>
        <w:t xml:space="preserve"> </w:t>
      </w:r>
      <w:r>
        <w:t>игровых действий</w:t>
      </w:r>
      <w:r>
        <w:rPr>
          <w:spacing w:val="1"/>
        </w:rPr>
        <w:t xml:space="preserve"> </w:t>
      </w:r>
      <w:r>
        <w:t>требует волевых усилий, умения преодолевать препятствия, владеть</w:t>
      </w:r>
      <w:r>
        <w:rPr>
          <w:spacing w:val="1"/>
        </w:rPr>
        <w:t xml:space="preserve"> </w:t>
      </w:r>
      <w:r>
        <w:t>собой. Игры, расположенные в порядке усложнения правил, требуют от ребенка все</w:t>
      </w:r>
      <w:r>
        <w:rPr>
          <w:spacing w:val="1"/>
        </w:rPr>
        <w:t xml:space="preserve"> </w:t>
      </w:r>
      <w:r>
        <w:t>большей осознанности,</w:t>
      </w:r>
      <w:r>
        <w:rPr>
          <w:spacing w:val="-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организованности.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/>
        <w:ind w:left="539" w:right="510"/>
        <w:jc w:val="center"/>
        <w:rPr>
          <w:i/>
        </w:rPr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«Игровой</w:t>
      </w:r>
      <w:r>
        <w:rPr>
          <w:spacing w:val="6"/>
        </w:rPr>
        <w:t xml:space="preserve"> </w:t>
      </w:r>
      <w:r>
        <w:t>калейдоскоп</w:t>
      </w:r>
      <w:r>
        <w:rPr>
          <w:i/>
        </w:rPr>
        <w:t>»</w:t>
      </w:r>
    </w:p>
    <w:p>
      <w:pPr>
        <w:spacing w:before="0"/>
        <w:ind w:left="600" w:right="510" w:firstLine="0"/>
        <w:jc w:val="center"/>
        <w:rPr>
          <w:b/>
          <w:sz w:val="22"/>
        </w:rPr>
      </w:pPr>
      <w:r>
        <w:rPr>
          <w:b/>
          <w:sz w:val="22"/>
        </w:rPr>
        <w:t>(2-3года)</w:t>
      </w: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0"/>
        <w:gridCol w:w="1506"/>
        <w:gridCol w:w="409"/>
        <w:gridCol w:w="350"/>
        <w:gridCol w:w="2159"/>
        <w:gridCol w:w="1103"/>
        <w:gridCol w:w="3312"/>
        <w:gridCol w:w="1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430" w:type="dxa"/>
            <w:textDirection w:val="btLr"/>
          </w:tcPr>
          <w:p>
            <w:pPr>
              <w:pStyle w:val="12"/>
              <w:spacing w:before="109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М-ц</w:t>
            </w:r>
          </w:p>
        </w:tc>
        <w:tc>
          <w:tcPr>
            <w:tcW w:w="2265" w:type="dxa"/>
            <w:gridSpan w:val="3"/>
          </w:tcPr>
          <w:p>
            <w:pPr>
              <w:pStyle w:val="12"/>
              <w:spacing w:before="1"/>
              <w:ind w:left="119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Цель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spacing w:before="1"/>
              <w:ind w:left="829"/>
              <w:rPr>
                <w:b/>
                <w:sz w:val="22"/>
              </w:rPr>
            </w:pPr>
            <w:r>
              <w:rPr>
                <w:b/>
                <w:sz w:val="22"/>
              </w:rPr>
              <w:t>Развернутое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содержание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1751" w:right="18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2265" w:type="dxa"/>
            <w:gridSpan w:val="3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«Зайка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полянке»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spacing w:line="242" w:lineRule="auto"/>
              <w:ind w:left="109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доверия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 воспитателю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1"/>
              </w:numPr>
              <w:tabs>
                <w:tab w:val="left" w:pos="276"/>
              </w:tabs>
              <w:spacing w:before="0" w:after="0" w:line="247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Загадка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зайчика</w:t>
            </w:r>
          </w:p>
          <w:p>
            <w:pPr>
              <w:pStyle w:val="12"/>
              <w:numPr>
                <w:ilvl w:val="0"/>
                <w:numId w:val="61"/>
              </w:numPr>
              <w:tabs>
                <w:tab w:val="left" w:pos="330"/>
              </w:tabs>
              <w:spacing w:before="1" w:after="0" w:line="240" w:lineRule="auto"/>
              <w:ind w:left="109" w:right="1020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«Зайка серенький сидит»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пальчиками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«Морковка»</w:t>
            </w:r>
          </w:p>
          <w:p>
            <w:pPr>
              <w:pStyle w:val="12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Пальчиковая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«Зайка»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tcBorders>
              <w:right w:val="nil"/>
            </w:tcBorders>
          </w:tcPr>
          <w:p>
            <w:pPr>
              <w:pStyle w:val="12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7" w:right="21"/>
              <w:rPr>
                <w:sz w:val="22"/>
              </w:rPr>
            </w:pPr>
            <w:r>
              <w:rPr>
                <w:sz w:val="22"/>
              </w:rPr>
              <w:t>«Путешествие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мишке»</w:t>
            </w:r>
          </w:p>
        </w:tc>
        <w:tc>
          <w:tcPr>
            <w:tcW w:w="409" w:type="dxa"/>
            <w:tcBorders>
              <w:left w:val="nil"/>
              <w:right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50" w:type="dxa"/>
            <w:tcBorders>
              <w:left w:val="nil"/>
            </w:tcBorders>
          </w:tcPr>
          <w:p>
            <w:pPr>
              <w:pStyle w:val="12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4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к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tabs>
                <w:tab w:val="left" w:pos="1781"/>
              </w:tabs>
              <w:ind w:left="109" w:right="95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атмосферы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доверия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2"/>
              </w:numPr>
              <w:tabs>
                <w:tab w:val="left" w:pos="330"/>
              </w:tabs>
              <w:spacing w:before="0" w:after="0" w:line="246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62"/>
              </w:numPr>
              <w:tabs>
                <w:tab w:val="left" w:pos="330"/>
              </w:tabs>
              <w:spacing w:before="0" w:after="0" w:line="240" w:lineRule="auto"/>
              <w:ind w:left="109" w:right="1242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«Веселый паровоз»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«Подарок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мишки»</w:t>
            </w:r>
          </w:p>
          <w:p>
            <w:pPr>
              <w:pStyle w:val="12"/>
              <w:spacing w:line="254" w:lineRule="exact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«Мишка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лесу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ходил»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>
            <w:pPr>
              <w:pStyle w:val="12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«Дождик»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снижение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тревоги,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беспокойства у детей, 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атмосферы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доверия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spacing w:line="242" w:lineRule="auto"/>
              <w:ind w:left="109" w:right="1444"/>
              <w:rPr>
                <w:sz w:val="22"/>
              </w:rPr>
            </w:pPr>
            <w:r>
              <w:rPr>
                <w:sz w:val="22"/>
              </w:rPr>
              <w:t>1.Приветствие «Подари улыбку»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«Солнышко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дождик»</w:t>
            </w:r>
          </w:p>
          <w:p>
            <w:pPr>
              <w:pStyle w:val="12"/>
              <w:numPr>
                <w:ilvl w:val="0"/>
                <w:numId w:val="63"/>
              </w:numPr>
              <w:tabs>
                <w:tab w:val="left" w:pos="330"/>
              </w:tabs>
              <w:spacing w:before="0" w:after="0" w:line="248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«Кап-как-кап»</w:t>
            </w:r>
          </w:p>
          <w:p>
            <w:pPr>
              <w:pStyle w:val="12"/>
              <w:numPr>
                <w:ilvl w:val="0"/>
                <w:numId w:val="63"/>
              </w:numPr>
              <w:tabs>
                <w:tab w:val="left" w:pos="331"/>
              </w:tabs>
              <w:spacing w:before="0" w:after="0" w:line="240" w:lineRule="exact"/>
              <w:ind w:left="33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«Дождик»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>
            <w:pPr>
              <w:pStyle w:val="12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игрушка»</w:t>
            </w:r>
          </w:p>
        </w:tc>
        <w:tc>
          <w:tcPr>
            <w:tcW w:w="2159" w:type="dxa"/>
            <w:tcBorders>
              <w:right w:val="nil"/>
            </w:tcBorders>
          </w:tcPr>
          <w:p>
            <w:pPr>
              <w:pStyle w:val="12"/>
              <w:tabs>
                <w:tab w:val="left" w:pos="1089"/>
                <w:tab w:val="left" w:pos="1315"/>
              </w:tabs>
              <w:ind w:left="109" w:right="15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общения,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игрушками.</w:t>
            </w:r>
          </w:p>
        </w:tc>
        <w:tc>
          <w:tcPr>
            <w:tcW w:w="1103" w:type="dxa"/>
            <w:tcBorders>
              <w:left w:val="nil"/>
            </w:tcBorders>
          </w:tcPr>
          <w:p>
            <w:pPr>
              <w:pStyle w:val="12"/>
              <w:ind w:left="167" w:right="78" w:firstLine="44"/>
              <w:rPr>
                <w:sz w:val="22"/>
              </w:rPr>
            </w:pPr>
            <w:r>
              <w:rPr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делиться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4"/>
              </w:numPr>
              <w:tabs>
                <w:tab w:val="left" w:pos="276"/>
              </w:tabs>
              <w:spacing w:before="0" w:after="0" w:line="246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«Добрый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день»</w:t>
            </w:r>
          </w:p>
          <w:p>
            <w:pPr>
              <w:pStyle w:val="12"/>
              <w:numPr>
                <w:ilvl w:val="0"/>
                <w:numId w:val="64"/>
              </w:numPr>
              <w:tabs>
                <w:tab w:val="left" w:pos="330"/>
              </w:tabs>
              <w:spacing w:before="0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«Поделись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другом»</w:t>
            </w:r>
          </w:p>
          <w:p>
            <w:pPr>
              <w:pStyle w:val="12"/>
              <w:numPr>
                <w:ilvl w:val="0"/>
                <w:numId w:val="64"/>
              </w:numPr>
              <w:tabs>
                <w:tab w:val="left" w:pos="276"/>
              </w:tabs>
              <w:spacing w:before="1" w:after="0" w:line="240" w:lineRule="auto"/>
              <w:ind w:left="109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 гимнастика «Солнышко, тучки»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«Бусы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куклы»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2039" w:right="20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2265" w:type="dxa"/>
            <w:gridSpan w:val="3"/>
          </w:tcPr>
          <w:p>
            <w:pPr>
              <w:pStyle w:val="12"/>
              <w:spacing w:line="242" w:lineRule="auto"/>
              <w:ind w:left="107" w:right="1112" w:firstLine="57"/>
              <w:rPr>
                <w:sz w:val="22"/>
              </w:rPr>
            </w:pPr>
            <w:r>
              <w:rPr>
                <w:sz w:val="22"/>
              </w:rPr>
              <w:t>«Веселый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петрушка»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tabs>
                <w:tab w:val="left" w:pos="2117"/>
              </w:tabs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ребенка к жизни детского сада,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атмосферы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эмоциональной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безопасности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5"/>
              </w:numPr>
              <w:tabs>
                <w:tab w:val="left" w:pos="276"/>
              </w:tabs>
              <w:spacing w:before="0" w:after="0" w:line="247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65"/>
              </w:numPr>
              <w:tabs>
                <w:tab w:val="left" w:pos="330"/>
              </w:tabs>
              <w:spacing w:before="1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Пожалей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игрушку»</w:t>
            </w:r>
          </w:p>
          <w:p>
            <w:pPr>
              <w:pStyle w:val="12"/>
              <w:numPr>
                <w:ilvl w:val="0"/>
                <w:numId w:val="65"/>
              </w:numPr>
              <w:tabs>
                <w:tab w:val="left" w:pos="276"/>
              </w:tabs>
              <w:spacing w:before="0" w:after="0" w:line="240" w:lineRule="auto"/>
              <w:ind w:left="109" w:right="518" w:firstLine="0"/>
              <w:jc w:val="left"/>
              <w:rPr>
                <w:sz w:val="22"/>
              </w:rPr>
            </w:pPr>
            <w:r>
              <w:rPr>
                <w:sz w:val="22"/>
              </w:rPr>
              <w:t>Рисование «Укрась колпачок Петрушки»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4.Пальчиковая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«Наша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>
            <w:pPr>
              <w:pStyle w:val="12"/>
              <w:spacing w:line="247" w:lineRule="exact"/>
              <w:ind w:left="165"/>
              <w:rPr>
                <w:sz w:val="22"/>
              </w:rPr>
            </w:pPr>
            <w:r>
              <w:rPr>
                <w:sz w:val="22"/>
              </w:rPr>
              <w:t>«Осень»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ind w:left="109" w:right="236"/>
              <w:jc w:val="both"/>
              <w:rPr>
                <w:sz w:val="22"/>
              </w:rPr>
            </w:pPr>
            <w:r>
              <w:rPr>
                <w:sz w:val="22"/>
              </w:rPr>
              <w:t>Цель: создание благоприятной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психологической обстановки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6"/>
              </w:numPr>
              <w:tabs>
                <w:tab w:val="left" w:pos="330"/>
              </w:tabs>
              <w:spacing w:before="0" w:after="0" w:line="247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66"/>
              </w:numPr>
              <w:tabs>
                <w:tab w:val="left" w:pos="330"/>
              </w:tabs>
              <w:spacing w:before="1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«Растущий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цветок»</w:t>
            </w:r>
          </w:p>
          <w:p>
            <w:pPr>
              <w:pStyle w:val="12"/>
              <w:numPr>
                <w:ilvl w:val="0"/>
                <w:numId w:val="66"/>
              </w:numPr>
              <w:tabs>
                <w:tab w:val="left" w:pos="276"/>
                <w:tab w:val="left" w:pos="1673"/>
                <w:tab w:val="left" w:pos="3149"/>
              </w:tabs>
              <w:spacing w:before="0" w:after="0" w:line="240" w:lineRule="auto"/>
              <w:ind w:left="109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ладошками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«Разноцветные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листочки»</w:t>
            </w:r>
          </w:p>
          <w:p>
            <w:pPr>
              <w:pStyle w:val="12"/>
              <w:numPr>
                <w:ilvl w:val="0"/>
                <w:numId w:val="66"/>
              </w:numPr>
              <w:tabs>
                <w:tab w:val="left" w:pos="276"/>
              </w:tabs>
              <w:spacing w:before="0" w:after="0" w:line="238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«Осень»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tcBorders>
              <w:right w:val="nil"/>
            </w:tcBorders>
          </w:tcPr>
          <w:p>
            <w:pPr>
              <w:pStyle w:val="12"/>
              <w:tabs>
                <w:tab w:val="left" w:pos="858"/>
              </w:tabs>
              <w:spacing w:line="242" w:lineRule="auto"/>
              <w:ind w:left="107" w:right="220" w:firstLine="112"/>
              <w:rPr>
                <w:sz w:val="22"/>
              </w:rPr>
            </w:pPr>
            <w:r>
              <w:rPr>
                <w:sz w:val="22"/>
              </w:rPr>
              <w:t>«Во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саду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огороде»</w:t>
            </w:r>
          </w:p>
        </w:tc>
        <w:tc>
          <w:tcPr>
            <w:tcW w:w="409" w:type="dxa"/>
            <w:tcBorders>
              <w:left w:val="nil"/>
              <w:right w:val="nil"/>
            </w:tcBorders>
          </w:tcPr>
          <w:p>
            <w:pPr>
              <w:pStyle w:val="12"/>
              <w:spacing w:line="247" w:lineRule="exact"/>
              <w:ind w:left="50"/>
              <w:rPr>
                <w:sz w:val="22"/>
              </w:rPr>
            </w:pPr>
            <w:r>
              <w:rPr>
                <w:sz w:val="22"/>
              </w:rPr>
              <w:t>ли</w:t>
            </w:r>
          </w:p>
        </w:tc>
        <w:tc>
          <w:tcPr>
            <w:tcW w:w="350" w:type="dxa"/>
            <w:tcBorders>
              <w:left w:val="nil"/>
            </w:tcBorders>
          </w:tcPr>
          <w:p>
            <w:pPr>
              <w:pStyle w:val="12"/>
              <w:spacing w:line="247" w:lineRule="exact"/>
              <w:ind w:lef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в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tabs>
                <w:tab w:val="left" w:pos="1089"/>
                <w:tab w:val="left" w:pos="2366"/>
              </w:tabs>
              <w:spacing w:line="242" w:lineRule="auto"/>
              <w:ind w:left="109" w:right="9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сотрудничества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7"/>
              </w:numPr>
              <w:tabs>
                <w:tab w:val="left" w:pos="385"/>
              </w:tabs>
              <w:spacing w:before="0" w:after="0" w:line="247" w:lineRule="exact"/>
              <w:ind w:left="385" w:right="0" w:hanging="276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67"/>
              </w:numPr>
              <w:tabs>
                <w:tab w:val="left" w:pos="385"/>
              </w:tabs>
              <w:spacing w:before="1" w:after="0" w:line="252" w:lineRule="exact"/>
              <w:ind w:left="385" w:right="0" w:hanging="27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«Хоровод»</w:t>
            </w:r>
          </w:p>
          <w:p>
            <w:pPr>
              <w:pStyle w:val="12"/>
              <w:numPr>
                <w:ilvl w:val="0"/>
                <w:numId w:val="67"/>
              </w:numPr>
              <w:tabs>
                <w:tab w:val="left" w:pos="330"/>
              </w:tabs>
              <w:spacing w:before="0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«Яблоки»</w:t>
            </w:r>
          </w:p>
          <w:p>
            <w:pPr>
              <w:pStyle w:val="12"/>
              <w:numPr>
                <w:ilvl w:val="0"/>
                <w:numId w:val="67"/>
              </w:numPr>
              <w:tabs>
                <w:tab w:val="left" w:pos="330"/>
              </w:tabs>
              <w:spacing w:before="2" w:after="0" w:line="238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«Капуста»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«Веселые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платочки»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согласовывать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движения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детьми,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мелкой моторики</w:t>
            </w:r>
          </w:p>
        </w:tc>
        <w:tc>
          <w:tcPr>
            <w:tcW w:w="3312" w:type="dxa"/>
            <w:tcBorders>
              <w:right w:val="nil"/>
            </w:tcBorders>
          </w:tcPr>
          <w:p>
            <w:pPr>
              <w:pStyle w:val="12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Приветствие</w:t>
            </w:r>
          </w:p>
          <w:p>
            <w:pPr>
              <w:pStyle w:val="12"/>
              <w:tabs>
                <w:tab w:val="left" w:pos="1985"/>
              </w:tabs>
              <w:spacing w:before="1"/>
              <w:ind w:left="109" w:right="240"/>
              <w:rPr>
                <w:sz w:val="22"/>
              </w:rPr>
            </w:pPr>
            <w:r>
              <w:rPr>
                <w:sz w:val="22"/>
              </w:rPr>
              <w:t>2 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«Веселые платочки»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 «Платочек»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4.Пальчиковая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гимнастика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взрослые 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дети»</w:t>
            </w:r>
          </w:p>
        </w:tc>
        <w:tc>
          <w:tcPr>
            <w:tcW w:w="1366" w:type="dxa"/>
            <w:tcBorders>
              <w:left w:val="nil"/>
            </w:tcBorders>
          </w:tcPr>
          <w:p>
            <w:pPr>
              <w:pStyle w:val="12"/>
              <w:ind w:left="0"/>
              <w:rPr>
                <w:b/>
                <w:sz w:val="24"/>
              </w:rPr>
            </w:pPr>
          </w:p>
          <w:p>
            <w:pPr>
              <w:pStyle w:val="12"/>
              <w:ind w:left="0"/>
              <w:rPr>
                <w:b/>
                <w:sz w:val="24"/>
              </w:rPr>
            </w:pPr>
          </w:p>
          <w:p>
            <w:pPr>
              <w:pStyle w:val="12"/>
              <w:spacing w:before="202"/>
              <w:ind w:left="254"/>
              <w:rPr>
                <w:sz w:val="22"/>
              </w:rPr>
            </w:pPr>
            <w:r>
              <w:rPr>
                <w:sz w:val="22"/>
              </w:rPr>
              <w:t>«Радуются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restart"/>
            <w:tcBorders>
              <w:bottom w:val="nil"/>
            </w:tcBorders>
            <w:textDirection w:val="btLr"/>
          </w:tcPr>
          <w:p>
            <w:pPr>
              <w:pStyle w:val="12"/>
              <w:spacing w:before="109"/>
              <w:ind w:left="1281" w:right="1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ноябрь</w:t>
            </w:r>
          </w:p>
        </w:tc>
        <w:tc>
          <w:tcPr>
            <w:tcW w:w="2265" w:type="dxa"/>
            <w:gridSpan w:val="3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«Привет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дружок»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ind w:left="109" w:right="236"/>
              <w:jc w:val="both"/>
              <w:rPr>
                <w:sz w:val="22"/>
              </w:rPr>
            </w:pPr>
            <w:r>
              <w:rPr>
                <w:sz w:val="22"/>
              </w:rPr>
              <w:t>Цель: создание благоприятной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психологической обстановки 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8"/>
              </w:numPr>
              <w:tabs>
                <w:tab w:val="left" w:pos="330"/>
              </w:tabs>
              <w:spacing w:before="0" w:after="0" w:line="247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68"/>
              </w:numPr>
              <w:tabs>
                <w:tab w:val="left" w:pos="330"/>
              </w:tabs>
              <w:spacing w:before="1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«Привет,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дружок 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дружок»</w:t>
            </w:r>
          </w:p>
          <w:p>
            <w:pPr>
              <w:pStyle w:val="12"/>
              <w:numPr>
                <w:ilvl w:val="0"/>
                <w:numId w:val="68"/>
              </w:numPr>
              <w:tabs>
                <w:tab w:val="left" w:pos="330"/>
              </w:tabs>
              <w:spacing w:before="0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«Ладошка»</w:t>
            </w:r>
          </w:p>
          <w:p>
            <w:pPr>
              <w:pStyle w:val="12"/>
              <w:numPr>
                <w:ilvl w:val="0"/>
                <w:numId w:val="68"/>
              </w:numPr>
              <w:tabs>
                <w:tab w:val="left" w:pos="472"/>
              </w:tabs>
              <w:spacing w:before="0" w:after="0" w:line="254" w:lineRule="exact"/>
              <w:ind w:left="109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«Две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веселые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лягушки»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>
            <w:pPr>
              <w:pStyle w:val="12"/>
              <w:spacing w:line="242" w:lineRule="auto"/>
              <w:ind w:left="107" w:right="842"/>
              <w:rPr>
                <w:sz w:val="22"/>
              </w:rPr>
            </w:pPr>
            <w:r>
              <w:rPr>
                <w:sz w:val="22"/>
              </w:rPr>
              <w:t>«Кукла-кукла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попляши»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spacing w:line="242" w:lineRule="auto"/>
              <w:ind w:left="109" w:right="89"/>
              <w:rPr>
                <w:sz w:val="22"/>
              </w:rPr>
            </w:pPr>
            <w:r>
              <w:rPr>
                <w:sz w:val="22"/>
              </w:rPr>
              <w:t>Цель: развитие 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подражать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движениям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взрослых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69"/>
              </w:numPr>
              <w:tabs>
                <w:tab w:val="left" w:pos="276"/>
              </w:tabs>
              <w:spacing w:before="0" w:after="0" w:line="247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69"/>
              </w:numPr>
              <w:tabs>
                <w:tab w:val="left" w:pos="330"/>
              </w:tabs>
              <w:spacing w:before="1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«Кукла»»</w:t>
            </w:r>
          </w:p>
          <w:p>
            <w:pPr>
              <w:pStyle w:val="12"/>
              <w:numPr>
                <w:ilvl w:val="0"/>
                <w:numId w:val="69"/>
              </w:numPr>
              <w:tabs>
                <w:tab w:val="left" w:pos="330"/>
              </w:tabs>
              <w:spacing w:before="0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«Бусы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куклы»</w:t>
            </w:r>
          </w:p>
          <w:p>
            <w:pPr>
              <w:pStyle w:val="12"/>
              <w:numPr>
                <w:ilvl w:val="0"/>
                <w:numId w:val="69"/>
              </w:numPr>
              <w:tabs>
                <w:tab w:val="left" w:pos="330"/>
              </w:tabs>
              <w:spacing w:before="2" w:after="0" w:line="238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«Куклы»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>
            <w:pPr>
              <w:pStyle w:val="12"/>
              <w:spacing w:line="247" w:lineRule="exact"/>
              <w:ind w:left="165"/>
              <w:rPr>
                <w:sz w:val="22"/>
              </w:rPr>
            </w:pPr>
            <w:r>
              <w:rPr>
                <w:sz w:val="22"/>
              </w:rPr>
              <w:t>«Пришел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Петрушка»</w:t>
            </w:r>
          </w:p>
        </w:tc>
        <w:tc>
          <w:tcPr>
            <w:tcW w:w="3262" w:type="dxa"/>
            <w:gridSpan w:val="2"/>
          </w:tcPr>
          <w:p>
            <w:pPr>
              <w:pStyle w:val="12"/>
              <w:tabs>
                <w:tab w:val="left" w:pos="890"/>
                <w:tab w:val="left" w:pos="1970"/>
              </w:tabs>
              <w:spacing w:line="242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способности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реагировать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инструкцию</w:t>
            </w:r>
          </w:p>
        </w:tc>
        <w:tc>
          <w:tcPr>
            <w:tcW w:w="4678" w:type="dxa"/>
            <w:gridSpan w:val="2"/>
          </w:tcPr>
          <w:p>
            <w:pPr>
              <w:pStyle w:val="12"/>
              <w:numPr>
                <w:ilvl w:val="0"/>
                <w:numId w:val="70"/>
              </w:numPr>
              <w:tabs>
                <w:tab w:val="left" w:pos="330"/>
              </w:tabs>
              <w:spacing w:before="0" w:after="0" w:line="247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0"/>
              </w:numPr>
              <w:tabs>
                <w:tab w:val="left" w:pos="276"/>
              </w:tabs>
              <w:spacing w:before="1" w:after="0" w:line="253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«Пришел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Петрушка»</w:t>
            </w:r>
          </w:p>
          <w:p>
            <w:pPr>
              <w:pStyle w:val="12"/>
              <w:numPr>
                <w:ilvl w:val="0"/>
                <w:numId w:val="70"/>
              </w:numPr>
              <w:tabs>
                <w:tab w:val="left" w:pos="330"/>
              </w:tabs>
              <w:spacing w:before="0" w:after="0" w:line="252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«Шарик»</w:t>
            </w:r>
          </w:p>
          <w:p>
            <w:pPr>
              <w:pStyle w:val="12"/>
              <w:numPr>
                <w:ilvl w:val="0"/>
                <w:numId w:val="70"/>
              </w:numPr>
              <w:tabs>
                <w:tab w:val="left" w:pos="330"/>
              </w:tabs>
              <w:spacing w:before="0" w:after="0" w:line="240" w:lineRule="exact"/>
              <w:ind w:left="329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«Фонарики»</w:t>
            </w:r>
          </w:p>
        </w:tc>
      </w:tr>
    </w:tbl>
    <w:p>
      <w:pPr>
        <w:spacing w:after="0" w:line="240" w:lineRule="exact"/>
        <w:jc w:val="left"/>
        <w:rPr>
          <w:sz w:val="22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0"/>
        <w:gridCol w:w="2266"/>
        <w:gridCol w:w="3262"/>
        <w:gridCol w:w="4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430" w:type="dxa"/>
            <w:vMerge w:val="restart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«Хоровод»</w:t>
            </w:r>
          </w:p>
        </w:tc>
        <w:tc>
          <w:tcPr>
            <w:tcW w:w="3262" w:type="dxa"/>
          </w:tcPr>
          <w:p>
            <w:pPr>
              <w:pStyle w:val="12"/>
              <w:ind w:left="108" w:right="975"/>
              <w:rPr>
                <w:sz w:val="22"/>
              </w:rPr>
            </w:pPr>
            <w:r>
              <w:rPr>
                <w:sz w:val="22"/>
              </w:rPr>
              <w:t>Цель: развитие умения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 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1"/>
              </w:numPr>
              <w:tabs>
                <w:tab w:val="left" w:pos="275"/>
              </w:tabs>
              <w:spacing w:before="0" w:after="0" w:line="243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1"/>
              </w:numPr>
              <w:tabs>
                <w:tab w:val="left" w:pos="418"/>
              </w:tabs>
              <w:spacing w:before="0" w:after="0" w:line="252" w:lineRule="exact"/>
              <w:ind w:left="417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«Хоровод»</w:t>
            </w:r>
          </w:p>
          <w:p>
            <w:pPr>
              <w:pStyle w:val="12"/>
              <w:numPr>
                <w:ilvl w:val="0"/>
                <w:numId w:val="71"/>
              </w:numPr>
              <w:tabs>
                <w:tab w:val="left" w:pos="329"/>
              </w:tabs>
              <w:spacing w:before="0" w:after="0" w:line="253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</w:p>
          <w:p>
            <w:pPr>
              <w:pStyle w:val="12"/>
              <w:numPr>
                <w:ilvl w:val="0"/>
                <w:numId w:val="71"/>
              </w:numPr>
              <w:tabs>
                <w:tab w:val="left" w:pos="329"/>
              </w:tabs>
              <w:spacing w:before="1" w:after="0" w:line="240" w:lineRule="auto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«Наша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4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«Курочка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ряба»</w:t>
            </w:r>
          </w:p>
        </w:tc>
        <w:tc>
          <w:tcPr>
            <w:tcW w:w="3262" w:type="dxa"/>
          </w:tcPr>
          <w:p>
            <w:pPr>
              <w:pStyle w:val="12"/>
              <w:ind w:left="108" w:right="48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 умений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подчиняться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правилам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2"/>
              </w:numPr>
              <w:tabs>
                <w:tab w:val="left" w:pos="275"/>
              </w:tabs>
              <w:spacing w:before="0" w:after="0" w:line="240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2"/>
              </w:numPr>
              <w:tabs>
                <w:tab w:val="left" w:pos="384"/>
              </w:tabs>
              <w:spacing w:before="0" w:after="0" w:line="240" w:lineRule="auto"/>
              <w:ind w:left="107" w:right="1616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«Курочка»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«Наряди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курочку»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«Дуем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перышко»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1799" w:right="19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«Кошка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Мурка»</w:t>
            </w:r>
          </w:p>
        </w:tc>
        <w:tc>
          <w:tcPr>
            <w:tcW w:w="3262" w:type="dxa"/>
          </w:tcPr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контакт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3"/>
              </w:numPr>
              <w:tabs>
                <w:tab w:val="left" w:pos="275"/>
              </w:tabs>
              <w:spacing w:before="0" w:after="0" w:line="240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3"/>
              </w:numPr>
              <w:tabs>
                <w:tab w:val="left" w:pos="275"/>
              </w:tabs>
              <w:spacing w:before="0" w:after="0" w:line="240" w:lineRule="auto"/>
              <w:ind w:left="107" w:right="2502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«Кот и мыши»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«Кошка»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«Котик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лапкой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умывается»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«Снеговик»</w:t>
            </w:r>
          </w:p>
        </w:tc>
        <w:tc>
          <w:tcPr>
            <w:tcW w:w="3262" w:type="dxa"/>
          </w:tcPr>
          <w:p>
            <w:pPr>
              <w:pStyle w:val="12"/>
              <w:tabs>
                <w:tab w:val="left" w:pos="935"/>
                <w:tab w:val="left" w:pos="2473"/>
              </w:tabs>
              <w:spacing w:line="242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формировать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умение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дружно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 детьми</w:t>
            </w:r>
          </w:p>
        </w:tc>
        <w:tc>
          <w:tcPr>
            <w:tcW w:w="4679" w:type="dxa"/>
          </w:tcPr>
          <w:p>
            <w:pPr>
              <w:pStyle w:val="12"/>
              <w:spacing w:line="242" w:lineRule="auto"/>
              <w:ind w:left="107" w:right="2759"/>
              <w:rPr>
                <w:sz w:val="22"/>
              </w:rPr>
            </w:pPr>
            <w:r>
              <w:rPr>
                <w:sz w:val="22"/>
              </w:rPr>
              <w:t>1.Приветствие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«Снеговик»</w:t>
            </w:r>
          </w:p>
          <w:p>
            <w:pPr>
              <w:pStyle w:val="12"/>
              <w:numPr>
                <w:ilvl w:val="0"/>
                <w:numId w:val="74"/>
              </w:numPr>
              <w:tabs>
                <w:tab w:val="left" w:pos="329"/>
              </w:tabs>
              <w:spacing w:before="0" w:after="0" w:line="248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«Снеговик»</w:t>
            </w:r>
          </w:p>
          <w:p>
            <w:pPr>
              <w:pStyle w:val="12"/>
              <w:numPr>
                <w:ilvl w:val="0"/>
                <w:numId w:val="74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«Греем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ручки»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«Заинька-зайка»</w:t>
            </w:r>
          </w:p>
        </w:tc>
        <w:tc>
          <w:tcPr>
            <w:tcW w:w="3262" w:type="dxa"/>
          </w:tcPr>
          <w:p>
            <w:pPr>
              <w:pStyle w:val="12"/>
              <w:ind w:left="108" w:right="633"/>
              <w:rPr>
                <w:sz w:val="22"/>
              </w:rPr>
            </w:pPr>
            <w:r>
              <w:rPr>
                <w:sz w:val="22"/>
              </w:rPr>
              <w:t>Цель: развитие 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согласовывать движения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другими детьми, развитие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мелкой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моторики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5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5"/>
              </w:numPr>
              <w:tabs>
                <w:tab w:val="left" w:pos="384"/>
              </w:tabs>
              <w:spacing w:before="1" w:after="0" w:line="252" w:lineRule="exact"/>
              <w:ind w:left="384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«Зайка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беленький»</w:t>
            </w:r>
          </w:p>
          <w:p>
            <w:pPr>
              <w:pStyle w:val="12"/>
              <w:numPr>
                <w:ilvl w:val="0"/>
                <w:numId w:val="75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«Следы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зайки»</w:t>
            </w:r>
          </w:p>
          <w:p>
            <w:pPr>
              <w:pStyle w:val="12"/>
              <w:numPr>
                <w:ilvl w:val="0"/>
                <w:numId w:val="75"/>
              </w:numPr>
              <w:tabs>
                <w:tab w:val="left" w:pos="367"/>
              </w:tabs>
              <w:spacing w:before="0" w:after="0" w:line="252" w:lineRule="exact"/>
              <w:ind w:left="107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«Зайчики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лесу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шли»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«Елочка»</w:t>
            </w:r>
          </w:p>
        </w:tc>
        <w:tc>
          <w:tcPr>
            <w:tcW w:w="3262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доброго,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детям,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4679" w:type="dxa"/>
          </w:tcPr>
          <w:p>
            <w:pPr>
              <w:pStyle w:val="12"/>
              <w:ind w:left="107" w:right="2985"/>
              <w:rPr>
                <w:sz w:val="22"/>
              </w:rPr>
            </w:pPr>
            <w:r>
              <w:rPr>
                <w:sz w:val="22"/>
              </w:rPr>
              <w:t>1.Приветствие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«Елочка»</w:t>
            </w:r>
          </w:p>
          <w:p>
            <w:pPr>
              <w:pStyle w:val="12"/>
              <w:numPr>
                <w:ilvl w:val="0"/>
                <w:numId w:val="76"/>
              </w:numPr>
              <w:tabs>
                <w:tab w:val="left" w:pos="275"/>
              </w:tabs>
              <w:spacing w:before="0" w:after="0" w:line="25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«Елочка»</w:t>
            </w:r>
          </w:p>
          <w:p>
            <w:pPr>
              <w:pStyle w:val="12"/>
              <w:numPr>
                <w:ilvl w:val="0"/>
                <w:numId w:val="76"/>
              </w:numPr>
              <w:tabs>
                <w:tab w:val="left" w:pos="329"/>
              </w:tabs>
              <w:spacing w:before="0" w:after="0" w:line="244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«Варежка»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66" w:type="dxa"/>
          </w:tcPr>
          <w:p>
            <w:pPr>
              <w:pStyle w:val="12"/>
              <w:tabs>
                <w:tab w:val="left" w:pos="902"/>
                <w:tab w:val="left" w:pos="2048"/>
              </w:tabs>
              <w:spacing w:line="242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гостях</w:t>
            </w:r>
            <w:r>
              <w:rPr>
                <w:sz w:val="22"/>
              </w:rPr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бабушки»</w:t>
            </w:r>
          </w:p>
        </w:tc>
        <w:tc>
          <w:tcPr>
            <w:tcW w:w="3262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соответственно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правилам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игры,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общей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и мелкой моторики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7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7"/>
              </w:numPr>
              <w:tabs>
                <w:tab w:val="left" w:pos="275"/>
              </w:tabs>
              <w:spacing w:before="2" w:after="0" w:line="252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«Месим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тесто»</w:t>
            </w:r>
          </w:p>
          <w:p>
            <w:pPr>
              <w:pStyle w:val="12"/>
              <w:numPr>
                <w:ilvl w:val="0"/>
                <w:numId w:val="77"/>
              </w:numPr>
              <w:tabs>
                <w:tab w:val="left" w:pos="275"/>
              </w:tabs>
              <w:spacing w:before="0" w:after="0" w:line="252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«Платочек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бабушки»</w:t>
            </w:r>
          </w:p>
          <w:p>
            <w:pPr>
              <w:pStyle w:val="12"/>
              <w:numPr>
                <w:ilvl w:val="0"/>
                <w:numId w:val="77"/>
              </w:numPr>
              <w:tabs>
                <w:tab w:val="left" w:pos="329"/>
              </w:tabs>
              <w:spacing w:before="1" w:after="0" w:line="244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«Ладушки»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«Теремок»</w:t>
            </w:r>
          </w:p>
        </w:tc>
        <w:tc>
          <w:tcPr>
            <w:tcW w:w="326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контакт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сплочение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8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78"/>
              </w:numPr>
              <w:tabs>
                <w:tab w:val="left" w:pos="275"/>
              </w:tabs>
              <w:spacing w:before="1" w:after="0" w:line="240" w:lineRule="auto"/>
              <w:ind w:left="107" w:right="1746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- сказка «Теремок»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«Бусы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лисы»</w:t>
            </w:r>
          </w:p>
          <w:p>
            <w:pPr>
              <w:pStyle w:val="12"/>
              <w:spacing w:line="254" w:lineRule="exact"/>
              <w:ind w:left="107"/>
              <w:rPr>
                <w:sz w:val="22"/>
              </w:rPr>
            </w:pPr>
            <w:r>
              <w:rPr>
                <w:sz w:val="22"/>
              </w:rPr>
              <w:t>4.Пальчиковая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«Стук,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стук,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стук»»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«Котик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-коток»</w:t>
            </w:r>
          </w:p>
        </w:tc>
        <w:tc>
          <w:tcPr>
            <w:tcW w:w="3262" w:type="dxa"/>
          </w:tcPr>
          <w:p>
            <w:pPr>
              <w:pStyle w:val="12"/>
              <w:tabs>
                <w:tab w:val="left" w:pos="983"/>
                <w:tab w:val="left" w:pos="2399"/>
              </w:tabs>
              <w:spacing w:line="242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воспитание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доброго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79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Загадка</w:t>
            </w:r>
          </w:p>
          <w:p>
            <w:pPr>
              <w:pStyle w:val="12"/>
              <w:numPr>
                <w:ilvl w:val="0"/>
                <w:numId w:val="79"/>
              </w:numPr>
              <w:tabs>
                <w:tab w:val="left" w:pos="329"/>
              </w:tabs>
              <w:spacing w:before="1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«Котик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устал»</w:t>
            </w:r>
          </w:p>
          <w:p>
            <w:pPr>
              <w:pStyle w:val="12"/>
              <w:numPr>
                <w:ilvl w:val="0"/>
                <w:numId w:val="79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«Как 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котика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усы»</w:t>
            </w:r>
          </w:p>
          <w:p>
            <w:pPr>
              <w:pStyle w:val="12"/>
              <w:numPr>
                <w:ilvl w:val="0"/>
                <w:numId w:val="79"/>
              </w:numPr>
              <w:tabs>
                <w:tab w:val="left" w:pos="275"/>
              </w:tabs>
              <w:spacing w:before="0" w:after="0" w:line="252" w:lineRule="exact"/>
              <w:ind w:left="107" w:right="1060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 гимнастика «Цветные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карандаши»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1269" w:right="12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2266" w:type="dxa"/>
          </w:tcPr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«Коза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дереза»</w:t>
            </w:r>
          </w:p>
        </w:tc>
        <w:tc>
          <w:tcPr>
            <w:tcW w:w="326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согласовывать свои действия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0"/>
              </w:numPr>
              <w:tabs>
                <w:tab w:val="left" w:pos="275"/>
              </w:tabs>
              <w:spacing w:before="0" w:after="0" w:line="243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0"/>
              </w:numPr>
              <w:tabs>
                <w:tab w:val="left" w:pos="329"/>
              </w:tabs>
              <w:spacing w:before="0" w:after="0" w:line="240" w:lineRule="auto"/>
              <w:ind w:left="107" w:right="1591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«Шла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коза»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«Платье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козы»</w:t>
            </w:r>
          </w:p>
          <w:p>
            <w:pPr>
              <w:pStyle w:val="12"/>
              <w:numPr>
                <w:ilvl w:val="0"/>
                <w:numId w:val="81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«Коза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козленок»</w:t>
            </w:r>
          </w:p>
          <w:p>
            <w:pPr>
              <w:pStyle w:val="12"/>
              <w:numPr>
                <w:ilvl w:val="0"/>
                <w:numId w:val="81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«Морковка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козлят»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tabs>
                <w:tab w:val="left" w:pos="1417"/>
              </w:tabs>
              <w:spacing w:line="242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«Петушок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золотой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гребешок»</w:t>
            </w:r>
          </w:p>
        </w:tc>
        <w:tc>
          <w:tcPr>
            <w:tcW w:w="3262" w:type="dxa"/>
          </w:tcPr>
          <w:p>
            <w:pPr>
              <w:pStyle w:val="12"/>
              <w:tabs>
                <w:tab w:val="left" w:pos="1088"/>
                <w:tab w:val="left" w:pos="2365"/>
              </w:tabs>
              <w:spacing w:line="242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сотрудничества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2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2"/>
              </w:numPr>
              <w:tabs>
                <w:tab w:val="left" w:pos="275"/>
              </w:tabs>
              <w:spacing w:before="1" w:after="0" w:line="240" w:lineRule="auto"/>
              <w:ind w:left="107" w:right="811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«Шел по берегу петух»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«Цыплятки»</w:t>
            </w:r>
          </w:p>
          <w:p>
            <w:pPr>
              <w:pStyle w:val="12"/>
              <w:spacing w:before="1"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4.Рисование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«Зернышки»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65"/>
              <w:rPr>
                <w:sz w:val="22"/>
              </w:rPr>
            </w:pPr>
            <w:r>
              <w:rPr>
                <w:sz w:val="22"/>
              </w:rPr>
              <w:t>«Солнышко»</w:t>
            </w:r>
          </w:p>
        </w:tc>
        <w:tc>
          <w:tcPr>
            <w:tcW w:w="3262" w:type="dxa"/>
          </w:tcPr>
          <w:p>
            <w:pPr>
              <w:pStyle w:val="12"/>
              <w:ind w:left="108" w:right="387"/>
              <w:rPr>
                <w:sz w:val="22"/>
              </w:rPr>
            </w:pPr>
            <w:r>
              <w:rPr>
                <w:sz w:val="22"/>
              </w:rPr>
              <w:t>Цель: развитие стремления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сопереживать,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помогать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</w:p>
        </w:tc>
        <w:tc>
          <w:tcPr>
            <w:tcW w:w="4679" w:type="dxa"/>
          </w:tcPr>
          <w:p>
            <w:pPr>
              <w:pStyle w:val="12"/>
              <w:spacing w:line="242" w:lineRule="auto"/>
              <w:ind w:left="107" w:right="2907"/>
              <w:rPr>
                <w:sz w:val="22"/>
              </w:rPr>
            </w:pPr>
            <w:r>
              <w:rPr>
                <w:sz w:val="22"/>
              </w:rPr>
              <w:t>1.Приветствие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«Дождик»</w:t>
            </w:r>
          </w:p>
          <w:p>
            <w:pPr>
              <w:pStyle w:val="12"/>
              <w:numPr>
                <w:ilvl w:val="0"/>
                <w:numId w:val="83"/>
              </w:numPr>
              <w:tabs>
                <w:tab w:val="left" w:pos="329"/>
              </w:tabs>
              <w:spacing w:before="0" w:after="0" w:line="248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«Лучики»</w:t>
            </w:r>
          </w:p>
          <w:p>
            <w:pPr>
              <w:pStyle w:val="12"/>
              <w:numPr>
                <w:ilvl w:val="0"/>
                <w:numId w:val="83"/>
              </w:numPr>
              <w:tabs>
                <w:tab w:val="left" w:pos="329"/>
              </w:tabs>
              <w:spacing w:before="0" w:after="0" w:line="246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«Солнышко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прищепок»</w:t>
            </w:r>
          </w:p>
        </w:tc>
      </w:tr>
    </w:tbl>
    <w:p>
      <w:pPr>
        <w:spacing w:after="0" w:line="246" w:lineRule="exact"/>
        <w:jc w:val="lef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0"/>
        <w:gridCol w:w="2266"/>
        <w:gridCol w:w="3262"/>
        <w:gridCol w:w="4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43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«Прогулка»</w:t>
            </w:r>
          </w:p>
        </w:tc>
        <w:tc>
          <w:tcPr>
            <w:tcW w:w="3262" w:type="dxa"/>
          </w:tcPr>
          <w:p>
            <w:pPr>
              <w:pStyle w:val="12"/>
              <w:tabs>
                <w:tab w:val="left" w:pos="2944"/>
              </w:tabs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</w:p>
        </w:tc>
        <w:tc>
          <w:tcPr>
            <w:tcW w:w="4679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1.Приветствие</w:t>
            </w:r>
          </w:p>
          <w:p>
            <w:pPr>
              <w:pStyle w:val="12"/>
              <w:ind w:left="107" w:right="738"/>
              <w:rPr>
                <w:sz w:val="22"/>
              </w:rPr>
            </w:pPr>
            <w:r>
              <w:rPr>
                <w:sz w:val="22"/>
              </w:rPr>
              <w:t>1. 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 ровненькой дорожке»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3.Игра «Ежик»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4.Пальчиковая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«Цыплятки»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2232" w:right="2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«Мишка»</w:t>
            </w:r>
          </w:p>
        </w:tc>
        <w:tc>
          <w:tcPr>
            <w:tcW w:w="3262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Цель: развитие умения слушать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выполнять игровые действия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 с педагогом 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4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4"/>
              </w:numPr>
              <w:tabs>
                <w:tab w:val="left" w:pos="384"/>
              </w:tabs>
              <w:spacing w:before="1" w:after="0" w:line="252" w:lineRule="exact"/>
              <w:ind w:left="384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«Покружимся»</w:t>
            </w:r>
          </w:p>
          <w:p>
            <w:pPr>
              <w:pStyle w:val="12"/>
              <w:numPr>
                <w:ilvl w:val="0"/>
                <w:numId w:val="84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«Следы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мишки»</w:t>
            </w:r>
          </w:p>
          <w:p>
            <w:pPr>
              <w:pStyle w:val="12"/>
              <w:numPr>
                <w:ilvl w:val="0"/>
                <w:numId w:val="84"/>
              </w:numPr>
              <w:tabs>
                <w:tab w:val="left" w:pos="329"/>
              </w:tabs>
              <w:spacing w:before="0" w:after="0" w:line="246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«Бурый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мишенька»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65"/>
              <w:rPr>
                <w:sz w:val="22"/>
              </w:rPr>
            </w:pPr>
            <w:r>
              <w:rPr>
                <w:sz w:val="22"/>
              </w:rPr>
              <w:t>«Колокольчик»</w:t>
            </w:r>
          </w:p>
        </w:tc>
        <w:tc>
          <w:tcPr>
            <w:tcW w:w="326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согласовывать свои действия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5"/>
              </w:numPr>
              <w:tabs>
                <w:tab w:val="left" w:pos="275"/>
              </w:tabs>
              <w:spacing w:before="0" w:after="0" w:line="240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5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«Передай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колокольчик»</w:t>
            </w:r>
          </w:p>
          <w:p>
            <w:pPr>
              <w:pStyle w:val="12"/>
              <w:numPr>
                <w:ilvl w:val="0"/>
                <w:numId w:val="85"/>
              </w:numPr>
              <w:tabs>
                <w:tab w:val="left" w:pos="329"/>
              </w:tabs>
              <w:spacing w:before="1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«Цветок»</w:t>
            </w:r>
          </w:p>
          <w:p>
            <w:pPr>
              <w:pStyle w:val="12"/>
              <w:numPr>
                <w:ilvl w:val="0"/>
                <w:numId w:val="85"/>
              </w:numPr>
              <w:tabs>
                <w:tab w:val="left" w:pos="329"/>
              </w:tabs>
              <w:spacing w:before="0" w:after="0" w:line="254" w:lineRule="exact"/>
              <w:ind w:left="107" w:right="1155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«Цветок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распускается»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tabs>
                <w:tab w:val="left" w:pos="1384"/>
              </w:tabs>
              <w:spacing w:line="242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«Мой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веселый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звонкий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мяч»</w:t>
            </w:r>
          </w:p>
        </w:tc>
        <w:tc>
          <w:tcPr>
            <w:tcW w:w="3262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 развитие умения у 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</w:p>
        </w:tc>
        <w:tc>
          <w:tcPr>
            <w:tcW w:w="4679" w:type="dxa"/>
          </w:tcPr>
          <w:p>
            <w:pPr>
              <w:pStyle w:val="12"/>
              <w:spacing w:line="242" w:lineRule="auto"/>
              <w:ind w:left="107" w:right="3024"/>
              <w:rPr>
                <w:sz w:val="22"/>
              </w:rPr>
            </w:pPr>
            <w:r>
              <w:rPr>
                <w:sz w:val="22"/>
              </w:rPr>
              <w:t>1.Приветствие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«Мячик»</w:t>
            </w:r>
          </w:p>
          <w:p>
            <w:pPr>
              <w:pStyle w:val="12"/>
              <w:numPr>
                <w:ilvl w:val="0"/>
                <w:numId w:val="86"/>
              </w:numPr>
              <w:tabs>
                <w:tab w:val="left" w:pos="329"/>
              </w:tabs>
              <w:spacing w:before="0" w:after="0" w:line="248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 «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Яркий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мяч»</w:t>
            </w:r>
          </w:p>
          <w:p>
            <w:pPr>
              <w:pStyle w:val="12"/>
              <w:numPr>
                <w:ilvl w:val="0"/>
                <w:numId w:val="86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«Игрушки»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6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«Шарик»</w:t>
            </w:r>
          </w:p>
        </w:tc>
        <w:tc>
          <w:tcPr>
            <w:tcW w:w="3262" w:type="dxa"/>
          </w:tcPr>
          <w:p>
            <w:pPr>
              <w:pStyle w:val="12"/>
              <w:tabs>
                <w:tab w:val="left" w:pos="1033"/>
                <w:tab w:val="left" w:pos="2406"/>
                <w:tab w:val="left" w:pos="2469"/>
              </w:tabs>
              <w:spacing w:line="242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сплочение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группы,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умения</w:t>
            </w:r>
          </w:p>
          <w:p>
            <w:pPr>
              <w:pStyle w:val="12"/>
              <w:tabs>
                <w:tab w:val="left" w:pos="2944"/>
              </w:tabs>
              <w:spacing w:line="242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взаимодействовать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взрослыми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7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7"/>
              </w:numPr>
              <w:tabs>
                <w:tab w:val="left" w:pos="275"/>
              </w:tabs>
              <w:spacing w:before="1" w:after="0" w:line="240" w:lineRule="auto"/>
              <w:ind w:left="107" w:right="2109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«Воздушный шар»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«Шарик»</w:t>
            </w:r>
          </w:p>
          <w:p>
            <w:pPr>
              <w:pStyle w:val="12"/>
              <w:tabs>
                <w:tab w:val="left" w:pos="1722"/>
                <w:tab w:val="left" w:pos="3035"/>
                <w:tab w:val="left" w:pos="3366"/>
              </w:tabs>
              <w:spacing w:before="1"/>
              <w:ind w:left="107" w:right="95"/>
              <w:rPr>
                <w:sz w:val="22"/>
              </w:rPr>
            </w:pPr>
            <w:r>
              <w:rPr>
                <w:sz w:val="22"/>
              </w:rPr>
              <w:t>4.Пальчиковая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гимнастика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массажными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мячами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2017" w:right="20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2266" w:type="dxa"/>
          </w:tcPr>
          <w:p>
            <w:pPr>
              <w:pStyle w:val="12"/>
              <w:ind w:left="0"/>
              <w:rPr>
                <w:b/>
                <w:sz w:val="24"/>
              </w:rPr>
            </w:pPr>
          </w:p>
          <w:p>
            <w:pPr>
              <w:pStyle w:val="12"/>
              <w:spacing w:before="212" w:line="252" w:lineRule="exact"/>
              <w:ind w:left="107" w:right="718"/>
              <w:rPr>
                <w:sz w:val="22"/>
              </w:rPr>
            </w:pPr>
            <w:r>
              <w:rPr>
                <w:spacing w:val="-1"/>
                <w:sz w:val="22"/>
              </w:rPr>
              <w:t>«Разноцветные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рыбки»</w:t>
            </w:r>
          </w:p>
        </w:tc>
        <w:tc>
          <w:tcPr>
            <w:tcW w:w="3262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 деятельности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8"/>
              </w:numPr>
              <w:tabs>
                <w:tab w:val="left" w:pos="275"/>
              </w:tabs>
              <w:spacing w:before="0" w:after="0" w:line="240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8"/>
              </w:numPr>
              <w:tabs>
                <w:tab w:val="left" w:pos="275"/>
              </w:tabs>
              <w:spacing w:before="0" w:after="0" w:line="252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Игры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прищепками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«Рыбий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хвостик»</w:t>
            </w:r>
          </w:p>
          <w:p>
            <w:pPr>
              <w:pStyle w:val="12"/>
              <w:numPr>
                <w:ilvl w:val="0"/>
                <w:numId w:val="88"/>
              </w:numPr>
              <w:tabs>
                <w:tab w:val="left" w:pos="275"/>
              </w:tabs>
              <w:spacing w:before="0" w:after="0" w:line="252" w:lineRule="exact"/>
              <w:ind w:left="107" w:right="1128" w:firstLine="0"/>
              <w:jc w:val="left"/>
              <w:rPr>
                <w:sz w:val="22"/>
              </w:rPr>
            </w:pPr>
            <w:r>
              <w:rPr>
                <w:sz w:val="22"/>
              </w:rPr>
              <w:t>Рисование «Аквариум»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4..Пальчиковая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«Рыбка»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«Веселые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матрешки»</w:t>
            </w:r>
          </w:p>
        </w:tc>
        <w:tc>
          <w:tcPr>
            <w:tcW w:w="326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согласовывать свои действия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89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89"/>
              </w:numPr>
              <w:tabs>
                <w:tab w:val="left" w:pos="275"/>
              </w:tabs>
              <w:spacing w:before="0" w:after="0" w:line="252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«Где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детки»</w:t>
            </w:r>
          </w:p>
          <w:p>
            <w:pPr>
              <w:pStyle w:val="12"/>
              <w:numPr>
                <w:ilvl w:val="0"/>
                <w:numId w:val="89"/>
              </w:numPr>
              <w:tabs>
                <w:tab w:val="left" w:pos="329"/>
                <w:tab w:val="left" w:pos="1722"/>
                <w:tab w:val="left" w:pos="3035"/>
                <w:tab w:val="left" w:pos="3366"/>
              </w:tabs>
              <w:spacing w:before="0" w:after="0" w:line="252" w:lineRule="exact"/>
              <w:ind w:left="107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Рисование «Сарафан для матрешки»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4.Пальчиковая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гимнастика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массажными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мячами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tabs>
                <w:tab w:val="left" w:pos="925"/>
                <w:tab w:val="left" w:pos="1801"/>
              </w:tabs>
              <w:ind w:left="107" w:right="97"/>
              <w:rPr>
                <w:sz w:val="22"/>
              </w:rPr>
            </w:pPr>
            <w:r>
              <w:rPr>
                <w:sz w:val="22"/>
              </w:rPr>
              <w:t>«Что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весна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нам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принесла»</w:t>
            </w:r>
          </w:p>
        </w:tc>
        <w:tc>
          <w:tcPr>
            <w:tcW w:w="3262" w:type="dxa"/>
          </w:tcPr>
          <w:p>
            <w:pPr>
              <w:pStyle w:val="12"/>
              <w:ind w:left="108" w:right="105"/>
              <w:rPr>
                <w:sz w:val="22"/>
              </w:rPr>
            </w:pPr>
            <w:r>
              <w:rPr>
                <w:sz w:val="22"/>
              </w:rPr>
              <w:t>Цель: развитие умения слушать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выполнять игровые действия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педагогом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90"/>
              </w:numPr>
              <w:tabs>
                <w:tab w:val="left" w:pos="275"/>
              </w:tabs>
              <w:spacing w:before="0" w:after="0" w:line="240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90"/>
              </w:numPr>
              <w:tabs>
                <w:tab w:val="left" w:pos="275"/>
              </w:tabs>
              <w:spacing w:before="0" w:after="0" w:line="252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«Мишка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ленись»</w:t>
            </w:r>
          </w:p>
          <w:p>
            <w:pPr>
              <w:pStyle w:val="12"/>
              <w:numPr>
                <w:ilvl w:val="0"/>
                <w:numId w:val="90"/>
              </w:numPr>
              <w:tabs>
                <w:tab w:val="left" w:pos="329"/>
              </w:tabs>
              <w:spacing w:before="1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«Дождик»</w:t>
            </w:r>
          </w:p>
          <w:p>
            <w:pPr>
              <w:pStyle w:val="12"/>
              <w:numPr>
                <w:ilvl w:val="0"/>
                <w:numId w:val="90"/>
              </w:numPr>
              <w:tabs>
                <w:tab w:val="left" w:pos="389"/>
              </w:tabs>
              <w:spacing w:before="0" w:after="0" w:line="254" w:lineRule="exact"/>
              <w:ind w:left="107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«Этот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пошел...»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«Бабочки»</w:t>
            </w:r>
          </w:p>
        </w:tc>
        <w:tc>
          <w:tcPr>
            <w:tcW w:w="326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сверстникам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взрослым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91"/>
              </w:numPr>
              <w:tabs>
                <w:tab w:val="left" w:pos="275"/>
              </w:tabs>
              <w:spacing w:before="0" w:after="0" w:line="241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91"/>
              </w:numPr>
              <w:tabs>
                <w:tab w:val="left" w:pos="275"/>
              </w:tabs>
              <w:spacing w:before="1" w:after="0" w:line="240" w:lineRule="auto"/>
              <w:ind w:left="107" w:right="1350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«Найди свой цветок»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«Бабочки 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цветах»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прищепками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«Бабочки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красавицы»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430" w:type="dxa"/>
            <w:vMerge w:val="restart"/>
            <w:textDirection w:val="btLr"/>
          </w:tcPr>
          <w:p>
            <w:pPr>
              <w:pStyle w:val="12"/>
              <w:spacing w:before="109"/>
              <w:ind w:left="1447" w:right="14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2266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«Колобок»</w:t>
            </w:r>
          </w:p>
        </w:tc>
        <w:tc>
          <w:tcPr>
            <w:tcW w:w="3262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закрепление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соответственно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правилам игры, развитие общей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мелкой моторики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92"/>
              </w:numPr>
              <w:tabs>
                <w:tab w:val="left" w:pos="275"/>
              </w:tabs>
              <w:spacing w:before="0" w:after="0" w:line="243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92"/>
              </w:numPr>
              <w:tabs>
                <w:tab w:val="left" w:pos="329"/>
              </w:tabs>
              <w:spacing w:before="0" w:after="0" w:line="240" w:lineRule="auto"/>
              <w:ind w:left="107" w:right="2191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«Накорми зайку»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«Колобок»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Пальчиковая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«Быстро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тесто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замесили».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гости»</w:t>
            </w:r>
          </w:p>
        </w:tc>
        <w:tc>
          <w:tcPr>
            <w:tcW w:w="3262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 закрепление позитивного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отношения к детскому саду и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взаимодействию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взрослыми</w:t>
            </w:r>
          </w:p>
          <w:p>
            <w:pPr>
              <w:pStyle w:val="12"/>
              <w:spacing w:line="24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и детьми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93"/>
              </w:numPr>
              <w:tabs>
                <w:tab w:val="left" w:pos="275"/>
              </w:tabs>
              <w:spacing w:before="0" w:after="0" w:line="240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93"/>
              </w:numPr>
              <w:tabs>
                <w:tab w:val="left" w:pos="275"/>
              </w:tabs>
              <w:spacing w:before="0" w:after="0" w:line="252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головкой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покачаем»</w:t>
            </w:r>
          </w:p>
          <w:p>
            <w:pPr>
              <w:pStyle w:val="12"/>
              <w:numPr>
                <w:ilvl w:val="0"/>
                <w:numId w:val="94"/>
              </w:numPr>
              <w:tabs>
                <w:tab w:val="left" w:pos="329"/>
              </w:tabs>
              <w:spacing w:before="1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«Семья»</w:t>
            </w:r>
          </w:p>
          <w:p>
            <w:pPr>
              <w:pStyle w:val="12"/>
              <w:numPr>
                <w:ilvl w:val="0"/>
                <w:numId w:val="94"/>
              </w:numPr>
              <w:tabs>
                <w:tab w:val="left" w:pos="329"/>
              </w:tabs>
              <w:spacing w:before="0" w:after="0" w:line="243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«Бантик»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30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«Друзья»</w:t>
            </w:r>
          </w:p>
        </w:tc>
        <w:tc>
          <w:tcPr>
            <w:tcW w:w="326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закрепление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дружно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соблюдать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79" w:type="dxa"/>
          </w:tcPr>
          <w:p>
            <w:pPr>
              <w:pStyle w:val="12"/>
              <w:numPr>
                <w:ilvl w:val="0"/>
                <w:numId w:val="95"/>
              </w:numPr>
              <w:tabs>
                <w:tab w:val="left" w:pos="275"/>
              </w:tabs>
              <w:spacing w:before="0" w:after="0" w:line="243" w:lineRule="exact"/>
              <w:ind w:left="274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95"/>
              </w:numPr>
              <w:tabs>
                <w:tab w:val="left" w:pos="329"/>
              </w:tabs>
              <w:spacing w:before="0" w:after="0" w:line="252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«Назови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ласково»</w:t>
            </w:r>
          </w:p>
          <w:p>
            <w:pPr>
              <w:pStyle w:val="12"/>
              <w:numPr>
                <w:ilvl w:val="0"/>
                <w:numId w:val="95"/>
              </w:numPr>
              <w:tabs>
                <w:tab w:val="left" w:pos="329"/>
              </w:tabs>
              <w:spacing w:before="0" w:after="0" w:line="253" w:lineRule="exact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«Воздушные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шары»</w:t>
            </w:r>
          </w:p>
          <w:p>
            <w:pPr>
              <w:pStyle w:val="12"/>
              <w:numPr>
                <w:ilvl w:val="0"/>
                <w:numId w:val="95"/>
              </w:numPr>
              <w:tabs>
                <w:tab w:val="left" w:pos="384"/>
              </w:tabs>
              <w:spacing w:before="1" w:after="0" w:line="244" w:lineRule="exact"/>
              <w:ind w:left="384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«Дружба»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4"/>
        <w:spacing w:before="74"/>
        <w:ind w:left="543" w:right="510"/>
        <w:jc w:val="center"/>
      </w:pPr>
      <w:r>
        <w:t>3-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года</w:t>
      </w: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2"/>
        <w:gridCol w:w="2189"/>
        <w:gridCol w:w="3326"/>
        <w:gridCol w:w="46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42" w:type="dxa"/>
            <w:textDirection w:val="btLr"/>
          </w:tcPr>
          <w:p>
            <w:pPr>
              <w:pStyle w:val="12"/>
              <w:spacing w:before="109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М-ц</w:t>
            </w:r>
          </w:p>
        </w:tc>
        <w:tc>
          <w:tcPr>
            <w:tcW w:w="2189" w:type="dxa"/>
          </w:tcPr>
          <w:p>
            <w:pPr>
              <w:pStyle w:val="12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3326" w:type="dxa"/>
          </w:tcPr>
          <w:p>
            <w:pPr>
              <w:pStyle w:val="12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Цель</w:t>
            </w:r>
          </w:p>
        </w:tc>
        <w:tc>
          <w:tcPr>
            <w:tcW w:w="4678" w:type="dxa"/>
          </w:tcPr>
          <w:p>
            <w:pPr>
              <w:pStyle w:val="12"/>
              <w:spacing w:line="251" w:lineRule="exact"/>
              <w:ind w:left="855"/>
              <w:rPr>
                <w:b/>
                <w:sz w:val="22"/>
              </w:rPr>
            </w:pPr>
            <w:r>
              <w:rPr>
                <w:b/>
                <w:sz w:val="22"/>
              </w:rPr>
              <w:t>Развернутое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содержание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1766" w:right="18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2189" w:type="dxa"/>
          </w:tcPr>
          <w:p>
            <w:pPr>
              <w:pStyle w:val="12"/>
              <w:ind w:left="107" w:right="770"/>
              <w:rPr>
                <w:sz w:val="22"/>
              </w:rPr>
            </w:pPr>
            <w:r>
              <w:rPr>
                <w:sz w:val="22"/>
              </w:rPr>
              <w:t>«Давайте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знакомиться»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1430"/>
                <w:tab w:val="left" w:pos="3119"/>
              </w:tabs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 создание положительного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знакомство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песочницей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96"/>
              </w:numPr>
              <w:tabs>
                <w:tab w:val="left" w:pos="276"/>
              </w:tabs>
              <w:spacing w:before="0" w:after="0" w:line="248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солнце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золотое»</w:t>
            </w:r>
          </w:p>
          <w:p>
            <w:pPr>
              <w:pStyle w:val="12"/>
              <w:numPr>
                <w:ilvl w:val="0"/>
                <w:numId w:val="96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«Солнышко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дождик»</w:t>
            </w:r>
          </w:p>
          <w:p>
            <w:pPr>
              <w:pStyle w:val="12"/>
              <w:numPr>
                <w:ilvl w:val="0"/>
                <w:numId w:val="96"/>
              </w:numPr>
              <w:tabs>
                <w:tab w:val="left" w:pos="276"/>
                <w:tab w:val="left" w:pos="1742"/>
                <w:tab w:val="left" w:pos="2131"/>
                <w:tab w:val="left" w:pos="3402"/>
              </w:tabs>
              <w:spacing w:before="0" w:after="0" w:line="240" w:lineRule="auto"/>
              <w:ind w:left="108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«Здравствуй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песок»</w:t>
            </w:r>
          </w:p>
          <w:p>
            <w:pPr>
              <w:pStyle w:val="12"/>
              <w:numPr>
                <w:ilvl w:val="0"/>
                <w:numId w:val="96"/>
              </w:numPr>
              <w:tabs>
                <w:tab w:val="left" w:pos="330"/>
              </w:tabs>
              <w:spacing w:before="0" w:after="0" w:line="240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«Божья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коровка»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12"/>
              <w:tabs>
                <w:tab w:val="left" w:pos="1792"/>
              </w:tabs>
              <w:ind w:left="107" w:right="96"/>
              <w:rPr>
                <w:sz w:val="22"/>
              </w:rPr>
            </w:pPr>
            <w:r>
              <w:rPr>
                <w:sz w:val="22"/>
              </w:rPr>
              <w:t>«Поиграем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немножко»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2020"/>
                <w:tab w:val="left" w:pos="3114"/>
              </w:tabs>
              <w:ind w:left="108" w:right="91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эмоционального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настроя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</w:p>
          <w:p>
            <w:pPr>
              <w:pStyle w:val="12"/>
              <w:tabs>
                <w:tab w:val="left" w:pos="1204"/>
                <w:tab w:val="left" w:pos="2430"/>
              </w:tabs>
              <w:spacing w:line="252" w:lineRule="exact"/>
              <w:ind w:left="108" w:right="91"/>
              <w:rPr>
                <w:sz w:val="22"/>
              </w:rPr>
            </w:pPr>
            <w:r>
              <w:rPr>
                <w:sz w:val="22"/>
              </w:rPr>
              <w:t>группе,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97"/>
              </w:numPr>
              <w:tabs>
                <w:tab w:val="left" w:pos="276"/>
              </w:tabs>
              <w:spacing w:before="0" w:after="0" w:line="246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солнце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золотое»</w:t>
            </w:r>
          </w:p>
          <w:p>
            <w:pPr>
              <w:pStyle w:val="12"/>
              <w:numPr>
                <w:ilvl w:val="0"/>
                <w:numId w:val="97"/>
              </w:numPr>
              <w:tabs>
                <w:tab w:val="left" w:pos="330"/>
              </w:tabs>
              <w:spacing w:before="0" w:after="0" w:line="240" w:lineRule="auto"/>
              <w:ind w:left="108" w:right="216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«Маленькие и большие»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«Песочный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ветер»</w:t>
            </w:r>
          </w:p>
          <w:p>
            <w:pPr>
              <w:pStyle w:val="12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«Божья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коровка»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«Дождик»</w:t>
            </w:r>
          </w:p>
        </w:tc>
        <w:tc>
          <w:tcPr>
            <w:tcW w:w="3326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 создание эмоционального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навыков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w="4678" w:type="dxa"/>
          </w:tcPr>
          <w:p>
            <w:pPr>
              <w:pStyle w:val="12"/>
              <w:ind w:left="108" w:right="1445"/>
              <w:rPr>
                <w:sz w:val="22"/>
              </w:rPr>
            </w:pPr>
            <w:r>
              <w:rPr>
                <w:sz w:val="22"/>
              </w:rPr>
              <w:t>1.Приветствие «Подари улыбку»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«Ножки»</w:t>
            </w:r>
          </w:p>
          <w:p>
            <w:pPr>
              <w:pStyle w:val="12"/>
              <w:numPr>
                <w:ilvl w:val="0"/>
                <w:numId w:val="98"/>
              </w:numPr>
              <w:tabs>
                <w:tab w:val="left" w:pos="330"/>
              </w:tabs>
              <w:spacing w:before="0" w:after="0" w:line="240" w:lineRule="auto"/>
              <w:ind w:left="108" w:right="832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в песочнице «Песочный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дождь»</w:t>
            </w:r>
          </w:p>
          <w:p>
            <w:pPr>
              <w:pStyle w:val="12"/>
              <w:numPr>
                <w:ilvl w:val="0"/>
                <w:numId w:val="98"/>
              </w:numPr>
              <w:tabs>
                <w:tab w:val="left" w:pos="331"/>
              </w:tabs>
              <w:spacing w:before="0" w:after="0" w:line="240" w:lineRule="exact"/>
              <w:ind w:left="33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«Пальчики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пошли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гулять»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«Поиграй-ка»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2020"/>
                <w:tab w:val="left" w:pos="3114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эмоционального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настроя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в</w:t>
            </w:r>
          </w:p>
          <w:p>
            <w:pPr>
              <w:pStyle w:val="12"/>
              <w:tabs>
                <w:tab w:val="left" w:pos="1204"/>
                <w:tab w:val="left" w:pos="2430"/>
              </w:tabs>
              <w:spacing w:line="252" w:lineRule="exact"/>
              <w:ind w:left="108" w:right="93"/>
              <w:rPr>
                <w:sz w:val="22"/>
              </w:rPr>
            </w:pPr>
            <w:r>
              <w:rPr>
                <w:sz w:val="22"/>
              </w:rPr>
              <w:t>группе,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99"/>
              </w:numPr>
              <w:tabs>
                <w:tab w:val="left" w:pos="276"/>
              </w:tabs>
              <w:spacing w:before="0" w:after="0" w:line="246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«Подари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99"/>
              </w:numPr>
              <w:tabs>
                <w:tab w:val="left" w:pos="330"/>
              </w:tabs>
              <w:spacing w:before="0" w:after="0" w:line="240" w:lineRule="auto"/>
              <w:ind w:left="108" w:right="870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«Где же наши ручки»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«Ладошки»</w:t>
            </w:r>
          </w:p>
          <w:p>
            <w:pPr>
              <w:pStyle w:val="12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«Пальчики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пошли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гулять»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1992" w:right="19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2189" w:type="dxa"/>
          </w:tcPr>
          <w:p>
            <w:pPr>
              <w:pStyle w:val="12"/>
              <w:ind w:left="107" w:right="584" w:firstLine="57"/>
              <w:rPr>
                <w:sz w:val="22"/>
              </w:rPr>
            </w:pPr>
            <w:r>
              <w:rPr>
                <w:spacing w:val="-1"/>
                <w:sz w:val="22"/>
              </w:rPr>
              <w:t>«Разноцветные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пузыри»</w:t>
            </w:r>
          </w:p>
        </w:tc>
        <w:tc>
          <w:tcPr>
            <w:tcW w:w="3326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навыков общения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100"/>
              </w:numPr>
              <w:tabs>
                <w:tab w:val="left" w:pos="276"/>
              </w:tabs>
              <w:spacing w:before="0" w:after="0" w:line="248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100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«Раздувайся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пузырь»</w:t>
            </w:r>
          </w:p>
          <w:p>
            <w:pPr>
              <w:pStyle w:val="12"/>
              <w:numPr>
                <w:ilvl w:val="0"/>
                <w:numId w:val="100"/>
              </w:numPr>
              <w:tabs>
                <w:tab w:val="left" w:pos="276"/>
              </w:tabs>
              <w:spacing w:before="0" w:after="0" w:line="240" w:lineRule="auto"/>
              <w:ind w:left="108" w:right="201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в песочнице «Необыкновенные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следы»</w:t>
            </w:r>
          </w:p>
          <w:p>
            <w:pPr>
              <w:pStyle w:val="12"/>
              <w:numPr>
                <w:ilvl w:val="0"/>
                <w:numId w:val="100"/>
              </w:numPr>
              <w:tabs>
                <w:tab w:val="left" w:pos="276"/>
              </w:tabs>
              <w:spacing w:before="0" w:after="0" w:line="240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«Раз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слоненку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обед.»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7" w:lineRule="exact"/>
              <w:ind w:left="165"/>
              <w:rPr>
                <w:sz w:val="22"/>
              </w:rPr>
            </w:pPr>
            <w:r>
              <w:rPr>
                <w:sz w:val="22"/>
              </w:rPr>
              <w:t>«Карусель»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1845"/>
              </w:tabs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доброжелательного отношения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сверстникам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101"/>
              </w:numPr>
              <w:tabs>
                <w:tab w:val="left" w:pos="330"/>
              </w:tabs>
              <w:spacing w:before="0" w:after="0" w:line="246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101"/>
              </w:numPr>
              <w:tabs>
                <w:tab w:val="left" w:pos="330"/>
              </w:tabs>
              <w:spacing w:before="0" w:after="0" w:line="253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«Карусель»</w:t>
            </w:r>
          </w:p>
          <w:p>
            <w:pPr>
              <w:pStyle w:val="12"/>
              <w:numPr>
                <w:ilvl w:val="0"/>
                <w:numId w:val="101"/>
              </w:numPr>
              <w:tabs>
                <w:tab w:val="left" w:pos="276"/>
                <w:tab w:val="left" w:pos="1678"/>
                <w:tab w:val="left" w:pos="2001"/>
                <w:tab w:val="left" w:pos="3210"/>
                <w:tab w:val="left" w:pos="4248"/>
              </w:tabs>
              <w:spacing w:before="1" w:after="0" w:line="240" w:lineRule="auto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«Лучики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солнышка»</w:t>
            </w:r>
          </w:p>
          <w:p>
            <w:pPr>
              <w:pStyle w:val="12"/>
              <w:numPr>
                <w:ilvl w:val="0"/>
                <w:numId w:val="101"/>
              </w:numPr>
              <w:tabs>
                <w:tab w:val="left" w:pos="276"/>
              </w:tabs>
              <w:spacing w:before="0" w:after="0" w:line="238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«Раз слоненку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обед.»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tabs>
                <w:tab w:val="left" w:pos="1328"/>
              </w:tabs>
              <w:ind w:left="107" w:right="97" w:firstLine="112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веселые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ребята»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1120"/>
                <w:tab w:val="left" w:pos="2430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взаимодействия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102"/>
              </w:numPr>
              <w:tabs>
                <w:tab w:val="left" w:pos="385"/>
              </w:tabs>
              <w:spacing w:before="0" w:after="0" w:line="246" w:lineRule="exact"/>
              <w:ind w:left="38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102"/>
              </w:numPr>
              <w:tabs>
                <w:tab w:val="left" w:pos="385"/>
              </w:tabs>
              <w:spacing w:before="0" w:after="0" w:line="252" w:lineRule="exact"/>
              <w:ind w:left="38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«Карусель»</w:t>
            </w:r>
          </w:p>
          <w:p>
            <w:pPr>
              <w:pStyle w:val="12"/>
              <w:numPr>
                <w:ilvl w:val="0"/>
                <w:numId w:val="102"/>
              </w:numPr>
              <w:tabs>
                <w:tab w:val="left" w:pos="330"/>
              </w:tabs>
              <w:spacing w:before="1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 «Нарисуй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102"/>
              </w:numPr>
              <w:tabs>
                <w:tab w:val="left" w:pos="330"/>
              </w:tabs>
              <w:spacing w:before="0" w:after="0" w:line="240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«Веселые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игры»</w:t>
            </w:r>
          </w:p>
        </w:tc>
        <w:tc>
          <w:tcPr>
            <w:tcW w:w="3326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благополучной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обстановки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w="4678" w:type="dxa"/>
          </w:tcPr>
          <w:p>
            <w:pPr>
              <w:pStyle w:val="12"/>
              <w:ind w:left="108" w:right="700"/>
              <w:rPr>
                <w:sz w:val="22"/>
              </w:rPr>
            </w:pPr>
            <w:r>
              <w:rPr>
                <w:sz w:val="22"/>
              </w:rPr>
              <w:t>1. Упражнение «Поздоровайся ручками»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  «Прыгай,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прыгай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веселей»</w:t>
            </w:r>
          </w:p>
          <w:p>
            <w:pPr>
              <w:pStyle w:val="12"/>
              <w:numPr>
                <w:ilvl w:val="0"/>
                <w:numId w:val="103"/>
              </w:numPr>
              <w:tabs>
                <w:tab w:val="left" w:pos="276"/>
                <w:tab w:val="left" w:pos="1827"/>
                <w:tab w:val="left" w:pos="2299"/>
                <w:tab w:val="left" w:pos="3652"/>
              </w:tabs>
              <w:spacing w:before="0" w:after="0" w:line="240" w:lineRule="auto"/>
              <w:ind w:left="108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«Проведи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дорожку»</w:t>
            </w:r>
          </w:p>
          <w:p>
            <w:pPr>
              <w:pStyle w:val="12"/>
              <w:numPr>
                <w:ilvl w:val="0"/>
                <w:numId w:val="103"/>
              </w:numPr>
              <w:tabs>
                <w:tab w:val="left" w:pos="330"/>
              </w:tabs>
              <w:spacing w:before="0" w:after="0" w:line="239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restart"/>
            <w:tcBorders>
              <w:bottom w:val="nil"/>
            </w:tcBorders>
            <w:textDirection w:val="btLr"/>
          </w:tcPr>
          <w:p>
            <w:pPr>
              <w:pStyle w:val="12"/>
              <w:spacing w:before="109"/>
              <w:ind w:left="1281" w:right="1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ноябрь</w:t>
            </w:r>
          </w:p>
        </w:tc>
        <w:tc>
          <w:tcPr>
            <w:tcW w:w="2189" w:type="dxa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«Едем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автобусе»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3008"/>
              </w:tabs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сверстниками,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взрослым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104"/>
              </w:numPr>
              <w:tabs>
                <w:tab w:val="left" w:pos="330"/>
              </w:tabs>
              <w:spacing w:before="0" w:after="0" w:line="247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«Поздоровайся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ручками»</w:t>
            </w:r>
          </w:p>
          <w:p>
            <w:pPr>
              <w:pStyle w:val="12"/>
              <w:numPr>
                <w:ilvl w:val="0"/>
                <w:numId w:val="104"/>
              </w:numPr>
              <w:tabs>
                <w:tab w:val="left" w:pos="330"/>
              </w:tabs>
              <w:spacing w:before="1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«Автобус»</w:t>
            </w:r>
          </w:p>
          <w:p>
            <w:pPr>
              <w:pStyle w:val="12"/>
              <w:numPr>
                <w:ilvl w:val="0"/>
                <w:numId w:val="104"/>
              </w:numPr>
              <w:tabs>
                <w:tab w:val="left" w:pos="385"/>
              </w:tabs>
              <w:spacing w:before="0" w:after="0" w:line="252" w:lineRule="exact"/>
              <w:ind w:left="38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«Колобки»</w:t>
            </w:r>
          </w:p>
          <w:p>
            <w:pPr>
              <w:pStyle w:val="12"/>
              <w:numPr>
                <w:ilvl w:val="0"/>
                <w:numId w:val="104"/>
              </w:numPr>
              <w:tabs>
                <w:tab w:val="left" w:pos="330"/>
              </w:tabs>
              <w:spacing w:before="2" w:after="0" w:line="238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«Мишка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лесу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ходил»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continue"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«Лови-лови»</w:t>
            </w:r>
          </w:p>
        </w:tc>
        <w:tc>
          <w:tcPr>
            <w:tcW w:w="3326" w:type="dxa"/>
          </w:tcPr>
          <w:p>
            <w:pPr>
              <w:pStyle w:val="12"/>
              <w:tabs>
                <w:tab w:val="left" w:pos="3008"/>
              </w:tabs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способствовать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сближению</w:t>
            </w:r>
          </w:p>
          <w:p>
            <w:pPr>
              <w:pStyle w:val="12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детей друг 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</w:p>
        </w:tc>
        <w:tc>
          <w:tcPr>
            <w:tcW w:w="4678" w:type="dxa"/>
          </w:tcPr>
          <w:p>
            <w:pPr>
              <w:pStyle w:val="12"/>
              <w:numPr>
                <w:ilvl w:val="0"/>
                <w:numId w:val="105"/>
              </w:numPr>
              <w:tabs>
                <w:tab w:val="left" w:pos="276"/>
              </w:tabs>
              <w:spacing w:before="0" w:after="0" w:line="247" w:lineRule="exact"/>
              <w:ind w:left="275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«Снежный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ком»</w:t>
            </w:r>
          </w:p>
          <w:p>
            <w:pPr>
              <w:pStyle w:val="12"/>
              <w:numPr>
                <w:ilvl w:val="0"/>
                <w:numId w:val="105"/>
              </w:numPr>
              <w:tabs>
                <w:tab w:val="left" w:pos="330"/>
              </w:tabs>
              <w:spacing w:before="1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«Лови-лови»</w:t>
            </w:r>
          </w:p>
          <w:p>
            <w:pPr>
              <w:pStyle w:val="12"/>
              <w:numPr>
                <w:ilvl w:val="0"/>
                <w:numId w:val="105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«Узоры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песка»</w:t>
            </w:r>
          </w:p>
          <w:p>
            <w:pPr>
              <w:pStyle w:val="12"/>
              <w:numPr>
                <w:ilvl w:val="0"/>
                <w:numId w:val="105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«Мишка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лесу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ходил»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«Мои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друзья»</w:t>
            </w:r>
          </w:p>
        </w:tc>
        <w:tc>
          <w:tcPr>
            <w:tcW w:w="3326" w:type="dxa"/>
          </w:tcPr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согласовывать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других детей</w:t>
            </w:r>
          </w:p>
        </w:tc>
        <w:tc>
          <w:tcPr>
            <w:tcW w:w="4678" w:type="dxa"/>
          </w:tcPr>
          <w:p>
            <w:pPr>
              <w:pStyle w:val="12"/>
              <w:spacing w:line="242" w:lineRule="auto"/>
              <w:ind w:left="108" w:right="1539"/>
              <w:rPr>
                <w:sz w:val="22"/>
              </w:rPr>
            </w:pPr>
            <w:r>
              <w:rPr>
                <w:sz w:val="22"/>
              </w:rPr>
              <w:t>1. Приветствие «Снежный ком»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 «По дорожке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шла»</w:t>
            </w:r>
          </w:p>
          <w:p>
            <w:pPr>
              <w:pStyle w:val="12"/>
              <w:numPr>
                <w:ilvl w:val="0"/>
                <w:numId w:val="106"/>
              </w:numPr>
              <w:tabs>
                <w:tab w:val="left" w:pos="330"/>
              </w:tabs>
              <w:spacing w:before="0" w:after="0" w:line="248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«Радуга»</w:t>
            </w:r>
          </w:p>
          <w:p>
            <w:pPr>
              <w:pStyle w:val="12"/>
              <w:numPr>
                <w:ilvl w:val="0"/>
                <w:numId w:val="106"/>
              </w:numPr>
              <w:tabs>
                <w:tab w:val="left" w:pos="330"/>
              </w:tabs>
              <w:spacing w:before="0" w:after="0" w:line="238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«Замок»</w:t>
            </w:r>
          </w:p>
        </w:tc>
      </w:tr>
    </w:tbl>
    <w:p>
      <w:pPr>
        <w:spacing w:after="0" w:line="238" w:lineRule="exact"/>
        <w:jc w:val="left"/>
        <w:rPr>
          <w:sz w:val="22"/>
        </w:rPr>
        <w:sectPr>
          <w:pgSz w:w="11910" w:h="16840"/>
          <w:pgMar w:top="104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2"/>
        <w:gridCol w:w="2189"/>
        <w:gridCol w:w="3340"/>
        <w:gridCol w:w="46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44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полянке»</w:t>
            </w:r>
          </w:p>
        </w:tc>
        <w:tc>
          <w:tcPr>
            <w:tcW w:w="3340" w:type="dxa"/>
          </w:tcPr>
          <w:p>
            <w:pPr>
              <w:pStyle w:val="12"/>
              <w:ind w:left="108" w:right="110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согласовывать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других детей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07"/>
              </w:numPr>
              <w:tabs>
                <w:tab w:val="left" w:pos="262"/>
              </w:tabs>
              <w:spacing w:before="0" w:after="0" w:line="243" w:lineRule="exact"/>
              <w:ind w:left="26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солнце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золотое»</w:t>
            </w:r>
          </w:p>
          <w:p>
            <w:pPr>
              <w:pStyle w:val="12"/>
              <w:numPr>
                <w:ilvl w:val="0"/>
                <w:numId w:val="107"/>
              </w:numPr>
              <w:tabs>
                <w:tab w:val="left" w:pos="405"/>
              </w:tabs>
              <w:spacing w:before="0" w:after="0" w:line="252" w:lineRule="exact"/>
              <w:ind w:left="404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«Зайка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беленький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сидит»</w:t>
            </w:r>
          </w:p>
          <w:p>
            <w:pPr>
              <w:pStyle w:val="12"/>
              <w:numPr>
                <w:ilvl w:val="0"/>
                <w:numId w:val="107"/>
              </w:numPr>
              <w:tabs>
                <w:tab w:val="left" w:pos="357"/>
              </w:tabs>
              <w:spacing w:before="0" w:after="0" w:line="240" w:lineRule="auto"/>
              <w:ind w:left="95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«Нарисуем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зайке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ушки»</w:t>
            </w:r>
          </w:p>
          <w:p>
            <w:pPr>
              <w:pStyle w:val="12"/>
              <w:numPr>
                <w:ilvl w:val="0"/>
                <w:numId w:val="107"/>
              </w:numPr>
              <w:tabs>
                <w:tab w:val="left" w:pos="316"/>
              </w:tabs>
              <w:spacing w:before="0" w:after="0" w:line="240" w:lineRule="auto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«Замок»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1801" w:right="17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«Учимся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слушать»</w:t>
            </w:r>
          </w:p>
        </w:tc>
        <w:tc>
          <w:tcPr>
            <w:tcW w:w="3340" w:type="dxa"/>
          </w:tcPr>
          <w:p>
            <w:pPr>
              <w:pStyle w:val="12"/>
              <w:tabs>
                <w:tab w:val="left" w:pos="3008"/>
              </w:tabs>
              <w:ind w:left="108" w:right="107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сближению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друг 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08"/>
              </w:numPr>
              <w:tabs>
                <w:tab w:val="left" w:pos="262"/>
              </w:tabs>
              <w:spacing w:before="0" w:after="0" w:line="241" w:lineRule="exact"/>
              <w:ind w:left="26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солнце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золотое»</w:t>
            </w:r>
          </w:p>
          <w:p>
            <w:pPr>
              <w:pStyle w:val="12"/>
              <w:numPr>
                <w:ilvl w:val="0"/>
                <w:numId w:val="108"/>
              </w:numPr>
              <w:tabs>
                <w:tab w:val="left" w:pos="371"/>
              </w:tabs>
              <w:spacing w:before="1" w:after="0" w:line="252" w:lineRule="exact"/>
              <w:ind w:left="371" w:right="0" w:hanging="27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«Воробушки 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автомобиль»</w:t>
            </w:r>
          </w:p>
          <w:p>
            <w:pPr>
              <w:pStyle w:val="12"/>
              <w:numPr>
                <w:ilvl w:val="0"/>
                <w:numId w:val="108"/>
              </w:numPr>
              <w:tabs>
                <w:tab w:val="left" w:pos="316"/>
              </w:tabs>
              <w:spacing w:before="0" w:after="0" w:line="252" w:lineRule="exact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«Снежинки»</w:t>
            </w:r>
          </w:p>
          <w:p>
            <w:pPr>
              <w:pStyle w:val="12"/>
              <w:numPr>
                <w:ilvl w:val="0"/>
                <w:numId w:val="108"/>
              </w:numPr>
              <w:tabs>
                <w:tab w:val="left" w:pos="316"/>
              </w:tabs>
              <w:spacing w:before="2" w:after="0" w:line="240" w:lineRule="auto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«Котенок»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65"/>
              <w:rPr>
                <w:sz w:val="22"/>
              </w:rPr>
            </w:pPr>
            <w:r>
              <w:rPr>
                <w:sz w:val="22"/>
              </w:rPr>
              <w:t>«Мои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друзья»</w:t>
            </w:r>
          </w:p>
        </w:tc>
        <w:tc>
          <w:tcPr>
            <w:tcW w:w="3340" w:type="dxa"/>
          </w:tcPr>
          <w:p>
            <w:pPr>
              <w:pStyle w:val="12"/>
              <w:ind w:left="108" w:right="108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игровых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навыков,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умения согласовывать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действия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</w:p>
          <w:p>
            <w:pPr>
              <w:pStyle w:val="12"/>
              <w:spacing w:line="24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других детей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09"/>
              </w:numPr>
              <w:tabs>
                <w:tab w:val="left" w:pos="262"/>
              </w:tabs>
              <w:spacing w:before="0" w:after="0" w:line="240" w:lineRule="exact"/>
              <w:ind w:left="26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«Ласковое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слово»</w:t>
            </w:r>
          </w:p>
          <w:p>
            <w:pPr>
              <w:pStyle w:val="12"/>
              <w:numPr>
                <w:ilvl w:val="0"/>
                <w:numId w:val="109"/>
              </w:numPr>
              <w:tabs>
                <w:tab w:val="left" w:pos="316"/>
              </w:tabs>
              <w:spacing w:before="0" w:after="0" w:line="252" w:lineRule="exact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дорожке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шла»</w:t>
            </w:r>
          </w:p>
          <w:p>
            <w:pPr>
              <w:pStyle w:val="12"/>
              <w:numPr>
                <w:ilvl w:val="0"/>
                <w:numId w:val="109"/>
              </w:numPr>
              <w:tabs>
                <w:tab w:val="left" w:pos="316"/>
              </w:tabs>
              <w:spacing w:before="1" w:after="0" w:line="252" w:lineRule="exact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песочнице «Куличики»</w:t>
            </w:r>
          </w:p>
          <w:p>
            <w:pPr>
              <w:pStyle w:val="12"/>
              <w:numPr>
                <w:ilvl w:val="0"/>
                <w:numId w:val="109"/>
              </w:numPr>
              <w:tabs>
                <w:tab w:val="left" w:pos="316"/>
              </w:tabs>
              <w:spacing w:before="0" w:after="0" w:line="243" w:lineRule="exact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«Котенок»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«Дружный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хоровод»</w:t>
            </w:r>
          </w:p>
        </w:tc>
        <w:tc>
          <w:tcPr>
            <w:tcW w:w="3340" w:type="dxa"/>
          </w:tcPr>
          <w:p>
            <w:pPr>
              <w:pStyle w:val="12"/>
              <w:ind w:left="108" w:right="203"/>
              <w:rPr>
                <w:sz w:val="22"/>
              </w:rPr>
            </w:pPr>
            <w:r>
              <w:rPr>
                <w:sz w:val="22"/>
              </w:rPr>
              <w:t>Цель: развитие игровых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навыков, умения согласовывать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действия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действиями</w:t>
            </w:r>
          </w:p>
          <w:p>
            <w:pPr>
              <w:pStyle w:val="12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других детей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10"/>
              </w:numPr>
              <w:tabs>
                <w:tab w:val="left" w:pos="262"/>
              </w:tabs>
              <w:spacing w:before="0" w:after="0" w:line="243" w:lineRule="exact"/>
              <w:ind w:left="26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«Ласковое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слово»</w:t>
            </w:r>
          </w:p>
          <w:p>
            <w:pPr>
              <w:pStyle w:val="12"/>
              <w:numPr>
                <w:ilvl w:val="0"/>
                <w:numId w:val="110"/>
              </w:numPr>
              <w:tabs>
                <w:tab w:val="left" w:pos="371"/>
              </w:tabs>
              <w:spacing w:before="0" w:after="0" w:line="252" w:lineRule="exact"/>
              <w:ind w:left="371" w:right="0" w:hanging="276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«Ай,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гугу»</w:t>
            </w:r>
          </w:p>
          <w:p>
            <w:pPr>
              <w:pStyle w:val="12"/>
              <w:numPr>
                <w:ilvl w:val="0"/>
                <w:numId w:val="110"/>
              </w:numPr>
              <w:tabs>
                <w:tab w:val="left" w:pos="316"/>
              </w:tabs>
              <w:spacing w:before="0" w:after="0" w:line="252" w:lineRule="exact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«Змейки»</w:t>
            </w:r>
          </w:p>
          <w:p>
            <w:pPr>
              <w:pStyle w:val="12"/>
              <w:numPr>
                <w:ilvl w:val="0"/>
                <w:numId w:val="110"/>
              </w:numPr>
              <w:tabs>
                <w:tab w:val="left" w:pos="316"/>
              </w:tabs>
              <w:spacing w:before="1" w:after="0" w:line="244" w:lineRule="exact"/>
              <w:ind w:left="315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пальчики»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2" w:lineRule="auto"/>
              <w:ind w:left="107" w:right="998"/>
              <w:rPr>
                <w:sz w:val="22"/>
              </w:rPr>
            </w:pPr>
            <w:r>
              <w:rPr>
                <w:sz w:val="22"/>
              </w:rPr>
              <w:t>«Чудесный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мешочек»</w:t>
            </w:r>
          </w:p>
        </w:tc>
        <w:tc>
          <w:tcPr>
            <w:tcW w:w="3340" w:type="dxa"/>
          </w:tcPr>
          <w:p>
            <w:pPr>
              <w:pStyle w:val="12"/>
              <w:tabs>
                <w:tab w:val="left" w:pos="1494"/>
                <w:tab w:val="left" w:pos="3011"/>
              </w:tabs>
              <w:ind w:left="108" w:right="107"/>
              <w:jc w:val="both"/>
              <w:rPr>
                <w:sz w:val="22"/>
              </w:rPr>
            </w:pPr>
            <w:r>
              <w:rPr>
                <w:sz w:val="22"/>
              </w:rPr>
              <w:t>Цель: сближать детей, развивать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навыки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общения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11"/>
              </w:numPr>
              <w:tabs>
                <w:tab w:val="left" w:pos="262"/>
              </w:tabs>
              <w:spacing w:before="0" w:after="0" w:line="241" w:lineRule="exact"/>
              <w:ind w:left="26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«Подари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111"/>
              </w:numPr>
              <w:tabs>
                <w:tab w:val="left" w:pos="371"/>
              </w:tabs>
              <w:spacing w:before="1" w:after="0" w:line="240" w:lineRule="auto"/>
              <w:ind w:left="95" w:right="384" w:firstLine="0"/>
              <w:jc w:val="left"/>
              <w:rPr>
                <w:sz w:val="22"/>
              </w:rPr>
            </w:pPr>
            <w:r>
              <w:rPr>
                <w:sz w:val="22"/>
              </w:rPr>
              <w:t>Игра «Чудесный мешочек»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«Веселые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ладошки»</w:t>
            </w:r>
          </w:p>
          <w:p>
            <w:pPr>
              <w:pStyle w:val="12"/>
              <w:spacing w:before="1" w:line="244" w:lineRule="exact"/>
              <w:ind w:left="95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пальчики»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2046" w:right="20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2189" w:type="dxa"/>
          </w:tcPr>
          <w:p>
            <w:pPr>
              <w:pStyle w:val="12"/>
              <w:spacing w:line="242" w:lineRule="auto"/>
              <w:ind w:left="107" w:right="1036"/>
              <w:rPr>
                <w:sz w:val="22"/>
              </w:rPr>
            </w:pPr>
            <w:r>
              <w:rPr>
                <w:sz w:val="22"/>
              </w:rPr>
              <w:t>«Веселый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петрушка»</w:t>
            </w:r>
          </w:p>
        </w:tc>
        <w:tc>
          <w:tcPr>
            <w:tcW w:w="3340" w:type="dxa"/>
          </w:tcPr>
          <w:p>
            <w:pPr>
              <w:pStyle w:val="12"/>
              <w:ind w:left="108" w:right="81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повышение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уверенности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</w:p>
        </w:tc>
        <w:tc>
          <w:tcPr>
            <w:tcW w:w="4665" w:type="dxa"/>
          </w:tcPr>
          <w:p>
            <w:pPr>
              <w:pStyle w:val="12"/>
              <w:spacing w:line="242" w:lineRule="auto"/>
              <w:ind w:left="121" w:right="1093"/>
              <w:rPr>
                <w:sz w:val="22"/>
              </w:rPr>
            </w:pPr>
            <w:r>
              <w:rPr>
                <w:sz w:val="22"/>
              </w:rPr>
              <w:t>1.Приветствие «Солнечные лучики»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принес тебе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подарок»</w:t>
            </w:r>
          </w:p>
          <w:p>
            <w:pPr>
              <w:pStyle w:val="12"/>
              <w:numPr>
                <w:ilvl w:val="0"/>
                <w:numId w:val="112"/>
              </w:numPr>
              <w:tabs>
                <w:tab w:val="left" w:pos="288"/>
                <w:tab w:val="left" w:pos="1786"/>
                <w:tab w:val="left" w:pos="2206"/>
                <w:tab w:val="left" w:pos="3508"/>
              </w:tabs>
              <w:spacing w:before="0" w:after="0" w:line="240" w:lineRule="auto"/>
              <w:ind w:left="121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«Песочные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рисунки»</w:t>
            </w:r>
          </w:p>
          <w:p>
            <w:pPr>
              <w:pStyle w:val="12"/>
              <w:numPr>
                <w:ilvl w:val="0"/>
                <w:numId w:val="112"/>
              </w:numPr>
              <w:tabs>
                <w:tab w:val="left" w:pos="343"/>
              </w:tabs>
              <w:spacing w:before="0" w:after="0" w:line="244" w:lineRule="exact"/>
              <w:ind w:left="342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«Пальчик-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мальчик»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«Смелые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мышки»</w:t>
            </w:r>
          </w:p>
        </w:tc>
        <w:tc>
          <w:tcPr>
            <w:tcW w:w="3340" w:type="dxa"/>
          </w:tcPr>
          <w:p>
            <w:pPr>
              <w:pStyle w:val="12"/>
              <w:spacing w:line="242" w:lineRule="auto"/>
              <w:ind w:left="108" w:right="20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умения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вести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коллективе детей</w:t>
            </w:r>
          </w:p>
        </w:tc>
        <w:tc>
          <w:tcPr>
            <w:tcW w:w="4665" w:type="dxa"/>
          </w:tcPr>
          <w:p>
            <w:pPr>
              <w:pStyle w:val="12"/>
              <w:spacing w:line="242" w:lineRule="auto"/>
              <w:ind w:left="121" w:right="1093"/>
              <w:rPr>
                <w:sz w:val="22"/>
              </w:rPr>
            </w:pPr>
            <w:r>
              <w:rPr>
                <w:sz w:val="22"/>
              </w:rPr>
              <w:t>1.Приветствие «Солнечные лучики»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«Смелые мышки»</w:t>
            </w:r>
          </w:p>
          <w:p>
            <w:pPr>
              <w:pStyle w:val="12"/>
              <w:numPr>
                <w:ilvl w:val="0"/>
                <w:numId w:val="113"/>
              </w:numPr>
              <w:tabs>
                <w:tab w:val="left" w:pos="288"/>
              </w:tabs>
              <w:spacing w:before="0" w:after="0" w:line="248" w:lineRule="exact"/>
              <w:ind w:left="288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«Спрячь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игрушку»</w:t>
            </w:r>
          </w:p>
          <w:p>
            <w:pPr>
              <w:pStyle w:val="12"/>
              <w:numPr>
                <w:ilvl w:val="0"/>
                <w:numId w:val="113"/>
              </w:numPr>
              <w:tabs>
                <w:tab w:val="left" w:pos="398"/>
              </w:tabs>
              <w:spacing w:before="0" w:after="0" w:line="252" w:lineRule="exact"/>
              <w:ind w:left="397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«Чудесный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мешочек»</w:t>
            </w:r>
          </w:p>
          <w:p>
            <w:pPr>
              <w:pStyle w:val="12"/>
              <w:numPr>
                <w:ilvl w:val="0"/>
                <w:numId w:val="113"/>
              </w:numPr>
              <w:tabs>
                <w:tab w:val="left" w:pos="343"/>
              </w:tabs>
              <w:spacing w:before="0" w:after="0" w:line="243" w:lineRule="exact"/>
              <w:ind w:left="342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«Пальчик-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мальчик»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ind w:left="107" w:right="584" w:firstLine="57"/>
              <w:rPr>
                <w:sz w:val="22"/>
              </w:rPr>
            </w:pPr>
            <w:r>
              <w:rPr>
                <w:spacing w:val="-1"/>
                <w:sz w:val="22"/>
              </w:rPr>
              <w:t>«Разноцветные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ленточки»</w:t>
            </w:r>
          </w:p>
        </w:tc>
        <w:tc>
          <w:tcPr>
            <w:tcW w:w="3340" w:type="dxa"/>
          </w:tcPr>
          <w:p>
            <w:pPr>
              <w:pStyle w:val="12"/>
              <w:ind w:left="108" w:right="81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повышение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уверенности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</w:p>
        </w:tc>
        <w:tc>
          <w:tcPr>
            <w:tcW w:w="4665" w:type="dxa"/>
          </w:tcPr>
          <w:p>
            <w:pPr>
              <w:pStyle w:val="12"/>
              <w:ind w:left="121" w:right="818"/>
              <w:rPr>
                <w:sz w:val="22"/>
              </w:rPr>
            </w:pPr>
            <w:r>
              <w:rPr>
                <w:sz w:val="22"/>
              </w:rPr>
              <w:t>1.Приветствие «Здравствуй друг»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 «Разноцветные ленточки»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«Секретки»</w:t>
            </w:r>
          </w:p>
          <w:p>
            <w:pPr>
              <w:pStyle w:val="12"/>
              <w:spacing w:line="243" w:lineRule="exact"/>
              <w:ind w:left="121"/>
              <w:rPr>
                <w:sz w:val="22"/>
              </w:rPr>
            </w:pPr>
            <w:r>
              <w:rPr>
                <w:sz w:val="22"/>
              </w:rPr>
              <w:t>4.Пальчиковая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«Веселая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семейка»»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tabs>
                <w:tab w:val="left" w:pos="1962"/>
              </w:tabs>
              <w:spacing w:line="242" w:lineRule="auto"/>
              <w:ind w:left="107" w:right="96"/>
              <w:rPr>
                <w:sz w:val="22"/>
              </w:rPr>
            </w:pPr>
            <w:r>
              <w:rPr>
                <w:sz w:val="22"/>
              </w:rPr>
              <w:t>«Воробушки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автомобиль»</w:t>
            </w:r>
          </w:p>
        </w:tc>
        <w:tc>
          <w:tcPr>
            <w:tcW w:w="3340" w:type="dxa"/>
          </w:tcPr>
          <w:p>
            <w:pPr>
              <w:pStyle w:val="12"/>
              <w:tabs>
                <w:tab w:val="left" w:pos="2450"/>
                <w:tab w:val="left" w:pos="3037"/>
              </w:tabs>
              <w:ind w:left="108" w:right="79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словесному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сигналу,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14"/>
              </w:numPr>
              <w:tabs>
                <w:tab w:val="left" w:pos="288"/>
              </w:tabs>
              <w:spacing w:before="0" w:after="0" w:line="241" w:lineRule="exact"/>
              <w:ind w:left="288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  <w:p>
            <w:pPr>
              <w:pStyle w:val="12"/>
              <w:numPr>
                <w:ilvl w:val="0"/>
                <w:numId w:val="114"/>
              </w:numPr>
              <w:tabs>
                <w:tab w:val="left" w:pos="343"/>
              </w:tabs>
              <w:spacing w:before="1" w:after="0" w:line="252" w:lineRule="exact"/>
              <w:ind w:left="342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«Воробушки 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автомобиль»</w:t>
            </w:r>
          </w:p>
          <w:p>
            <w:pPr>
              <w:pStyle w:val="12"/>
              <w:numPr>
                <w:ilvl w:val="0"/>
                <w:numId w:val="114"/>
              </w:numPr>
              <w:tabs>
                <w:tab w:val="left" w:pos="343"/>
              </w:tabs>
              <w:spacing w:before="0" w:after="0" w:line="240" w:lineRule="auto"/>
              <w:ind w:left="121" w:right="880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в песочнице «Забавные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отпечатки»</w:t>
            </w:r>
          </w:p>
          <w:p>
            <w:pPr>
              <w:pStyle w:val="12"/>
              <w:numPr>
                <w:ilvl w:val="0"/>
                <w:numId w:val="114"/>
              </w:numPr>
              <w:tabs>
                <w:tab w:val="left" w:pos="288"/>
              </w:tabs>
              <w:spacing w:before="1" w:after="0" w:line="244" w:lineRule="exact"/>
              <w:ind w:left="288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«Веселая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семейка»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1472" w:right="14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2189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Маланьи»</w:t>
            </w:r>
          </w:p>
        </w:tc>
        <w:tc>
          <w:tcPr>
            <w:tcW w:w="3340" w:type="dxa"/>
          </w:tcPr>
          <w:p>
            <w:pPr>
              <w:pStyle w:val="12"/>
              <w:ind w:left="108" w:right="80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навыков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контакта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другом,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сплочение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  <w:tc>
          <w:tcPr>
            <w:tcW w:w="4665" w:type="dxa"/>
          </w:tcPr>
          <w:p>
            <w:pPr>
              <w:pStyle w:val="12"/>
              <w:numPr>
                <w:ilvl w:val="0"/>
                <w:numId w:val="115"/>
              </w:numPr>
              <w:tabs>
                <w:tab w:val="left" w:pos="288"/>
              </w:tabs>
              <w:spacing w:before="0" w:after="0" w:line="243" w:lineRule="exact"/>
              <w:ind w:left="288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«Подари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115"/>
              </w:numPr>
              <w:tabs>
                <w:tab w:val="left" w:pos="343"/>
              </w:tabs>
              <w:spacing w:before="0" w:after="0" w:line="252" w:lineRule="exact"/>
              <w:ind w:left="342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Маланьи»»</w:t>
            </w:r>
          </w:p>
          <w:p>
            <w:pPr>
              <w:pStyle w:val="12"/>
              <w:numPr>
                <w:ilvl w:val="0"/>
                <w:numId w:val="115"/>
              </w:numPr>
              <w:tabs>
                <w:tab w:val="left" w:pos="288"/>
              </w:tabs>
              <w:spacing w:before="0" w:after="0" w:line="252" w:lineRule="exact"/>
              <w:ind w:left="288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изменилось?»</w:t>
            </w:r>
          </w:p>
          <w:p>
            <w:pPr>
              <w:pStyle w:val="12"/>
              <w:numPr>
                <w:ilvl w:val="0"/>
                <w:numId w:val="115"/>
              </w:numPr>
              <w:tabs>
                <w:tab w:val="left" w:pos="374"/>
              </w:tabs>
              <w:spacing w:before="1" w:after="0" w:line="240" w:lineRule="auto"/>
              <w:ind w:left="121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«Этот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пальчик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рынок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пошел»</w:t>
            </w:r>
          </w:p>
          <w:p>
            <w:pPr>
              <w:pStyle w:val="12"/>
              <w:numPr>
                <w:ilvl w:val="0"/>
                <w:numId w:val="115"/>
              </w:numPr>
              <w:tabs>
                <w:tab w:val="left" w:pos="343"/>
              </w:tabs>
              <w:spacing w:before="1" w:after="0" w:line="244" w:lineRule="exact"/>
              <w:ind w:left="342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«Чудесный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мешочек»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2" w:lineRule="auto"/>
              <w:ind w:left="107" w:right="706"/>
              <w:rPr>
                <w:sz w:val="22"/>
              </w:rPr>
            </w:pPr>
            <w:r>
              <w:rPr>
                <w:sz w:val="22"/>
              </w:rPr>
              <w:t>«Салочки-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выручалочки»</w:t>
            </w:r>
          </w:p>
        </w:tc>
        <w:tc>
          <w:tcPr>
            <w:tcW w:w="3340" w:type="dxa"/>
          </w:tcPr>
          <w:p>
            <w:pPr>
              <w:pStyle w:val="12"/>
              <w:tabs>
                <w:tab w:val="left" w:pos="2421"/>
              </w:tabs>
              <w:spacing w:line="24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</w:p>
          <w:p>
            <w:pPr>
              <w:pStyle w:val="12"/>
              <w:tabs>
                <w:tab w:val="left" w:pos="3129"/>
              </w:tabs>
              <w:spacing w:before="1"/>
              <w:ind w:left="108" w:right="79"/>
              <w:jc w:val="both"/>
              <w:rPr>
                <w:sz w:val="22"/>
              </w:rPr>
            </w:pPr>
            <w:r>
              <w:rPr>
                <w:sz w:val="22"/>
              </w:rPr>
              <w:t>самостоятельности</w:t>
            </w:r>
            <w:r>
              <w:rPr>
                <w:sz w:val="22"/>
              </w:rPr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уверенности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ребенка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установлении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контакта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108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другом</w:t>
            </w:r>
          </w:p>
        </w:tc>
        <w:tc>
          <w:tcPr>
            <w:tcW w:w="4665" w:type="dxa"/>
          </w:tcPr>
          <w:p>
            <w:pPr>
              <w:pStyle w:val="12"/>
              <w:spacing w:line="242" w:lineRule="auto"/>
              <w:ind w:left="121" w:right="1412"/>
              <w:rPr>
                <w:sz w:val="22"/>
              </w:rPr>
            </w:pPr>
            <w:r>
              <w:rPr>
                <w:sz w:val="22"/>
              </w:rPr>
              <w:t>1.Приветствие «Подари улыбку»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«Салочки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выручалочки»</w:t>
            </w:r>
          </w:p>
          <w:p>
            <w:pPr>
              <w:pStyle w:val="12"/>
              <w:ind w:left="121" w:right="97"/>
              <w:rPr>
                <w:sz w:val="22"/>
              </w:rPr>
            </w:pPr>
            <w:r>
              <w:rPr>
                <w:sz w:val="22"/>
              </w:rPr>
              <w:t>3.Упражнение в песочнице «Спрячь игрушку»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4.Пальчиковая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«Этот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пальчик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рынок</w:t>
            </w:r>
          </w:p>
          <w:p>
            <w:pPr>
              <w:pStyle w:val="12"/>
              <w:spacing w:line="244" w:lineRule="exact"/>
              <w:ind w:left="121"/>
              <w:rPr>
                <w:sz w:val="22"/>
              </w:rPr>
            </w:pPr>
            <w:r>
              <w:rPr>
                <w:sz w:val="22"/>
              </w:rPr>
              <w:t>пошел»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2" w:lineRule="auto"/>
              <w:ind w:left="107" w:right="229" w:firstLine="57"/>
              <w:rPr>
                <w:sz w:val="22"/>
              </w:rPr>
            </w:pPr>
            <w:r>
              <w:rPr>
                <w:sz w:val="22"/>
              </w:rPr>
              <w:t>«В гости нам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пришел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Петрушка»</w:t>
            </w:r>
          </w:p>
        </w:tc>
        <w:tc>
          <w:tcPr>
            <w:tcW w:w="3340" w:type="dxa"/>
          </w:tcPr>
          <w:p>
            <w:pPr>
              <w:pStyle w:val="12"/>
              <w:ind w:left="108" w:right="514"/>
              <w:rPr>
                <w:sz w:val="22"/>
              </w:rPr>
            </w:pPr>
            <w:r>
              <w:rPr>
                <w:sz w:val="22"/>
              </w:rPr>
              <w:t>Цель: развивать позитивное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детям,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сделать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приятный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подарок</w:t>
            </w:r>
          </w:p>
        </w:tc>
        <w:tc>
          <w:tcPr>
            <w:tcW w:w="4665" w:type="dxa"/>
          </w:tcPr>
          <w:p>
            <w:pPr>
              <w:pStyle w:val="12"/>
              <w:spacing w:line="242" w:lineRule="auto"/>
              <w:ind w:left="121" w:right="1340"/>
              <w:rPr>
                <w:sz w:val="22"/>
              </w:rPr>
            </w:pPr>
            <w:r>
              <w:rPr>
                <w:sz w:val="22"/>
              </w:rPr>
              <w:t>1.Приветствие «Здравствуй друг»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принес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тебе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подарок»</w:t>
            </w:r>
          </w:p>
          <w:p>
            <w:pPr>
              <w:pStyle w:val="12"/>
              <w:numPr>
                <w:ilvl w:val="0"/>
                <w:numId w:val="116"/>
              </w:numPr>
              <w:tabs>
                <w:tab w:val="left" w:pos="343"/>
              </w:tabs>
              <w:spacing w:before="0" w:after="0" w:line="249" w:lineRule="exact"/>
              <w:ind w:left="342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строим»</w:t>
            </w:r>
          </w:p>
          <w:p>
            <w:pPr>
              <w:pStyle w:val="12"/>
              <w:numPr>
                <w:ilvl w:val="0"/>
                <w:numId w:val="116"/>
              </w:numPr>
              <w:tabs>
                <w:tab w:val="left" w:pos="533"/>
                <w:tab w:val="left" w:pos="535"/>
                <w:tab w:val="left" w:pos="1997"/>
                <w:tab w:val="left" w:pos="2659"/>
                <w:tab w:val="left" w:pos="4137"/>
              </w:tabs>
              <w:spacing w:before="0" w:after="0" w:line="244" w:lineRule="exact"/>
              <w:ind w:left="534" w:right="0" w:hanging="414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игра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«Мышонок»,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«Раз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2"/>
        <w:gridCol w:w="2189"/>
        <w:gridCol w:w="3353"/>
        <w:gridCol w:w="46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442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9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3353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652" w:type="dxa"/>
          </w:tcPr>
          <w:p>
            <w:pPr>
              <w:pStyle w:val="12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слоненку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 обед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tabs>
                <w:tab w:val="left" w:pos="1670"/>
              </w:tabs>
              <w:spacing w:line="242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«Найди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окошко»</w:t>
            </w:r>
          </w:p>
        </w:tc>
        <w:tc>
          <w:tcPr>
            <w:tcW w:w="3353" w:type="dxa"/>
          </w:tcPr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дружеские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между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детьми</w:t>
            </w:r>
          </w:p>
        </w:tc>
        <w:tc>
          <w:tcPr>
            <w:tcW w:w="4652" w:type="dxa"/>
          </w:tcPr>
          <w:p>
            <w:pPr>
              <w:pStyle w:val="12"/>
              <w:spacing w:line="242" w:lineRule="auto"/>
              <w:ind w:left="108" w:right="326"/>
              <w:rPr>
                <w:sz w:val="22"/>
              </w:rPr>
            </w:pPr>
            <w:r>
              <w:rPr>
                <w:sz w:val="22"/>
              </w:rPr>
              <w:t>1.Приветствие «Поздороваемся ладошками»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«Пустое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место»</w:t>
            </w:r>
          </w:p>
          <w:p>
            <w:pPr>
              <w:pStyle w:val="12"/>
              <w:numPr>
                <w:ilvl w:val="0"/>
                <w:numId w:val="117"/>
              </w:numPr>
              <w:tabs>
                <w:tab w:val="left" w:pos="275"/>
              </w:tabs>
              <w:spacing w:before="0" w:after="0" w:line="240" w:lineRule="auto"/>
              <w:ind w:left="108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«Путешествие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песочной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стране»</w:t>
            </w:r>
          </w:p>
          <w:p>
            <w:pPr>
              <w:pStyle w:val="12"/>
              <w:numPr>
                <w:ilvl w:val="0"/>
                <w:numId w:val="117"/>
              </w:numPr>
              <w:tabs>
                <w:tab w:val="left" w:pos="275"/>
              </w:tabs>
              <w:spacing w:before="0" w:after="0" w:line="244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«Мышонок»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2058" w:right="20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«Поиграй-ка»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1144"/>
                <w:tab w:val="left" w:pos="2567"/>
              </w:tabs>
              <w:spacing w:line="242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развивать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умение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управлять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поведением</w:t>
            </w:r>
          </w:p>
        </w:tc>
        <w:tc>
          <w:tcPr>
            <w:tcW w:w="4652" w:type="dxa"/>
          </w:tcPr>
          <w:p>
            <w:pPr>
              <w:pStyle w:val="12"/>
              <w:spacing w:line="242" w:lineRule="auto"/>
              <w:ind w:left="108" w:right="326"/>
              <w:rPr>
                <w:sz w:val="22"/>
              </w:rPr>
            </w:pPr>
            <w:r>
              <w:rPr>
                <w:sz w:val="22"/>
              </w:rPr>
              <w:t>1.Приветствие «Поздороваемся ладошками»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«Принеси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покажи»</w:t>
            </w:r>
          </w:p>
          <w:p>
            <w:pPr>
              <w:pStyle w:val="12"/>
              <w:numPr>
                <w:ilvl w:val="0"/>
                <w:numId w:val="118"/>
              </w:numPr>
              <w:tabs>
                <w:tab w:val="left" w:pos="330"/>
              </w:tabs>
              <w:spacing w:before="0" w:after="0" w:line="248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«Змейки»</w:t>
            </w:r>
          </w:p>
          <w:p>
            <w:pPr>
              <w:pStyle w:val="12"/>
              <w:numPr>
                <w:ilvl w:val="0"/>
                <w:numId w:val="118"/>
              </w:numPr>
              <w:tabs>
                <w:tab w:val="left" w:pos="330"/>
              </w:tabs>
              <w:spacing w:before="0" w:after="0" w:line="244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«Птички»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4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«Чей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коврик лучше»</w:t>
            </w:r>
          </w:p>
        </w:tc>
        <w:tc>
          <w:tcPr>
            <w:tcW w:w="3353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управлять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доброжелательные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</w:p>
        </w:tc>
        <w:tc>
          <w:tcPr>
            <w:tcW w:w="4652" w:type="dxa"/>
          </w:tcPr>
          <w:p>
            <w:pPr>
              <w:pStyle w:val="12"/>
              <w:spacing w:line="242" w:lineRule="auto"/>
              <w:ind w:left="108" w:right="1419"/>
              <w:rPr>
                <w:sz w:val="22"/>
              </w:rPr>
            </w:pPr>
            <w:r>
              <w:rPr>
                <w:sz w:val="22"/>
              </w:rPr>
              <w:t>1.Приветствие «Подари улыбку»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«Чей коврик лучше»</w:t>
            </w:r>
          </w:p>
          <w:p>
            <w:pPr>
              <w:pStyle w:val="12"/>
              <w:numPr>
                <w:ilvl w:val="0"/>
                <w:numId w:val="119"/>
              </w:numPr>
              <w:tabs>
                <w:tab w:val="left" w:pos="275"/>
              </w:tabs>
              <w:spacing w:before="0" w:after="0" w:line="248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«Спрячь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игрушку»</w:t>
            </w:r>
          </w:p>
          <w:p>
            <w:pPr>
              <w:pStyle w:val="12"/>
              <w:numPr>
                <w:ilvl w:val="0"/>
                <w:numId w:val="119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«Птичка»,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«Мышонок»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«Найди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себе друга»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2008"/>
              </w:tabs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формировать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доброжелательные,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дружеские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652" w:type="dxa"/>
          </w:tcPr>
          <w:p>
            <w:pPr>
              <w:pStyle w:val="12"/>
              <w:ind w:left="108" w:right="1085"/>
              <w:rPr>
                <w:sz w:val="22"/>
              </w:rPr>
            </w:pPr>
            <w:r>
              <w:rPr>
                <w:sz w:val="22"/>
              </w:rPr>
              <w:t>1.Приветствие «Солнечные лучики»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«Иду,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иду,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ищу»</w:t>
            </w:r>
          </w:p>
          <w:p>
            <w:pPr>
              <w:pStyle w:val="12"/>
              <w:numPr>
                <w:ilvl w:val="0"/>
                <w:numId w:val="120"/>
              </w:numPr>
              <w:tabs>
                <w:tab w:val="left" w:pos="275"/>
              </w:tabs>
              <w:spacing w:before="0" w:after="0" w:line="252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«Песочный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садик»</w:t>
            </w:r>
          </w:p>
          <w:p>
            <w:pPr>
              <w:pStyle w:val="12"/>
              <w:numPr>
                <w:ilvl w:val="0"/>
                <w:numId w:val="120"/>
              </w:numPr>
              <w:tabs>
                <w:tab w:val="left" w:pos="385"/>
              </w:tabs>
              <w:spacing w:before="0" w:after="0" w:line="246" w:lineRule="exact"/>
              <w:ind w:left="384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«Птички»,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«Большак»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tabs>
                <w:tab w:val="left" w:pos="2008"/>
              </w:tabs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«Мышки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шалунишки»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2421"/>
              </w:tabs>
              <w:spacing w:line="24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</w:p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доброжелательных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управлять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поведением</w:t>
            </w:r>
          </w:p>
        </w:tc>
        <w:tc>
          <w:tcPr>
            <w:tcW w:w="4652" w:type="dxa"/>
          </w:tcPr>
          <w:p>
            <w:pPr>
              <w:pStyle w:val="12"/>
              <w:ind w:left="108" w:right="1419"/>
              <w:rPr>
                <w:sz w:val="22"/>
              </w:rPr>
            </w:pPr>
            <w:r>
              <w:rPr>
                <w:sz w:val="22"/>
              </w:rPr>
              <w:t>1.Приветствие «Подари улыбку»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«Мышки 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шалунишки»</w:t>
            </w:r>
          </w:p>
          <w:p>
            <w:pPr>
              <w:pStyle w:val="12"/>
              <w:ind w:left="108" w:right="315"/>
              <w:rPr>
                <w:sz w:val="22"/>
              </w:rPr>
            </w:pPr>
            <w:r>
              <w:rPr>
                <w:sz w:val="22"/>
              </w:rPr>
              <w:t>3. Упражнение в песочнице «Чей это след?»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4.Пальчиковые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«Большак»,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«Бельчата»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118"/>
              <w:rPr>
                <w:b/>
                <w:sz w:val="22"/>
              </w:rPr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«Веселые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мастера»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1871"/>
              </w:tabs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доброжелательных отношений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детям,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управлять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желаниями</w:t>
            </w:r>
          </w:p>
        </w:tc>
        <w:tc>
          <w:tcPr>
            <w:tcW w:w="4652" w:type="dxa"/>
          </w:tcPr>
          <w:p>
            <w:pPr>
              <w:pStyle w:val="12"/>
              <w:numPr>
                <w:ilvl w:val="0"/>
                <w:numId w:val="121"/>
              </w:numPr>
              <w:tabs>
                <w:tab w:val="left" w:pos="469"/>
              </w:tabs>
              <w:spacing w:before="0" w:after="0" w:line="240" w:lineRule="exact"/>
              <w:ind w:left="46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«Подари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121"/>
              </w:numPr>
              <w:tabs>
                <w:tab w:val="left" w:pos="469"/>
              </w:tabs>
              <w:spacing w:before="0" w:after="0" w:line="252" w:lineRule="exact"/>
              <w:ind w:left="46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«Соберем 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разберем»</w:t>
            </w:r>
          </w:p>
          <w:p>
            <w:pPr>
              <w:pStyle w:val="12"/>
              <w:numPr>
                <w:ilvl w:val="0"/>
                <w:numId w:val="121"/>
              </w:numPr>
              <w:tabs>
                <w:tab w:val="left" w:pos="469"/>
              </w:tabs>
              <w:spacing w:before="1" w:after="0" w:line="253" w:lineRule="exact"/>
              <w:ind w:left="46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«Мир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песка»</w:t>
            </w:r>
          </w:p>
          <w:p>
            <w:pPr>
              <w:pStyle w:val="12"/>
              <w:numPr>
                <w:ilvl w:val="0"/>
                <w:numId w:val="121"/>
              </w:numPr>
              <w:tabs>
                <w:tab w:val="left" w:pos="469"/>
              </w:tabs>
              <w:spacing w:before="0" w:after="0" w:line="254" w:lineRule="exact"/>
              <w:ind w:left="468" w:right="95" w:hanging="360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«Бельчата»,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«Мишка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 лесу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ходил»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«Прятки»</w:t>
            </w:r>
          </w:p>
        </w:tc>
        <w:tc>
          <w:tcPr>
            <w:tcW w:w="3353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сплочение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эмпатии,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навыки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сотрудничества</w:t>
            </w:r>
          </w:p>
        </w:tc>
        <w:tc>
          <w:tcPr>
            <w:tcW w:w="4652" w:type="dxa"/>
          </w:tcPr>
          <w:p>
            <w:pPr>
              <w:pStyle w:val="12"/>
              <w:numPr>
                <w:ilvl w:val="0"/>
                <w:numId w:val="122"/>
              </w:numPr>
              <w:tabs>
                <w:tab w:val="left" w:pos="275"/>
              </w:tabs>
              <w:spacing w:before="0" w:after="0" w:line="240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122"/>
              </w:numPr>
              <w:tabs>
                <w:tab w:val="left" w:pos="275"/>
              </w:tabs>
              <w:spacing w:before="0" w:after="0" w:line="252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«Раз,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два,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три-ищи!»</w:t>
            </w:r>
          </w:p>
          <w:p>
            <w:pPr>
              <w:pStyle w:val="12"/>
              <w:numPr>
                <w:ilvl w:val="0"/>
                <w:numId w:val="122"/>
              </w:numPr>
              <w:tabs>
                <w:tab w:val="left" w:pos="330"/>
              </w:tabs>
              <w:spacing w:before="1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 «Песочный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круг»</w:t>
            </w:r>
          </w:p>
          <w:p>
            <w:pPr>
              <w:pStyle w:val="12"/>
              <w:numPr>
                <w:ilvl w:val="0"/>
                <w:numId w:val="122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«Чудесный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мешочек»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«Угадай-ка»</w:t>
            </w:r>
          </w:p>
        </w:tc>
        <w:tc>
          <w:tcPr>
            <w:tcW w:w="3353" w:type="dxa"/>
          </w:tcPr>
          <w:p>
            <w:pPr>
              <w:pStyle w:val="12"/>
              <w:ind w:left="108" w:right="313"/>
              <w:rPr>
                <w:sz w:val="22"/>
              </w:rPr>
            </w:pPr>
            <w:r>
              <w:rPr>
                <w:sz w:val="22"/>
              </w:rPr>
              <w:t>Цель: сплочение группы,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 эмпатии, обучение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навыкам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сотрудничества</w:t>
            </w:r>
          </w:p>
        </w:tc>
        <w:tc>
          <w:tcPr>
            <w:tcW w:w="4652" w:type="dxa"/>
          </w:tcPr>
          <w:p>
            <w:pPr>
              <w:pStyle w:val="12"/>
              <w:ind w:left="108" w:right="1093"/>
              <w:rPr>
                <w:sz w:val="22"/>
              </w:rPr>
            </w:pPr>
            <w:r>
              <w:rPr>
                <w:sz w:val="22"/>
              </w:rPr>
              <w:t>1.Приветствие «Солнечные лучики»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«Кто сказал?»»</w:t>
            </w:r>
          </w:p>
          <w:p>
            <w:pPr>
              <w:pStyle w:val="12"/>
              <w:numPr>
                <w:ilvl w:val="0"/>
                <w:numId w:val="123"/>
              </w:numPr>
              <w:tabs>
                <w:tab w:val="left" w:pos="337"/>
              </w:tabs>
              <w:spacing w:before="0" w:after="0" w:line="240" w:lineRule="auto"/>
              <w:ind w:left="108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«По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тропинкам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дорожкам»</w:t>
            </w:r>
          </w:p>
          <w:p>
            <w:pPr>
              <w:pStyle w:val="12"/>
              <w:numPr>
                <w:ilvl w:val="0"/>
                <w:numId w:val="123"/>
              </w:numPr>
              <w:tabs>
                <w:tab w:val="left" w:pos="426"/>
              </w:tabs>
              <w:spacing w:before="0" w:after="0" w:line="252" w:lineRule="exact"/>
              <w:ind w:left="108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«Этот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пальчик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лес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пошел...»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«Веселые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друзья»</w:t>
            </w:r>
          </w:p>
        </w:tc>
        <w:tc>
          <w:tcPr>
            <w:tcW w:w="3353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себе и сверстникам,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выполнять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52" w:type="dxa"/>
          </w:tcPr>
          <w:p>
            <w:pPr>
              <w:pStyle w:val="12"/>
              <w:ind w:left="108" w:right="710"/>
              <w:rPr>
                <w:sz w:val="22"/>
              </w:rPr>
            </w:pPr>
            <w:r>
              <w:rPr>
                <w:sz w:val="22"/>
              </w:rPr>
              <w:t>1.Приветствие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 «Иду, иду, дружка себе ищу»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песочнице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«Секретики»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Пальчиковые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«Кролики», «Замок»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442" w:type="dxa"/>
            <w:vMerge w:val="restart"/>
            <w:textDirection w:val="btLr"/>
          </w:tcPr>
          <w:p>
            <w:pPr>
              <w:pStyle w:val="12"/>
              <w:spacing w:before="109"/>
              <w:ind w:left="1315" w:right="13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2189" w:type="dxa"/>
          </w:tcPr>
          <w:p>
            <w:pPr>
              <w:pStyle w:val="12"/>
              <w:ind w:left="107" w:right="598"/>
              <w:rPr>
                <w:sz w:val="22"/>
              </w:rPr>
            </w:pPr>
            <w:r>
              <w:rPr>
                <w:sz w:val="22"/>
              </w:rPr>
              <w:t>«Самые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внимательные»</w:t>
            </w:r>
          </w:p>
        </w:tc>
        <w:tc>
          <w:tcPr>
            <w:tcW w:w="3353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позитивное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 к себе и сверстникам,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выполнять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652" w:type="dxa"/>
          </w:tcPr>
          <w:p>
            <w:pPr>
              <w:pStyle w:val="12"/>
              <w:numPr>
                <w:ilvl w:val="0"/>
                <w:numId w:val="124"/>
              </w:numPr>
              <w:tabs>
                <w:tab w:val="left" w:pos="275"/>
              </w:tabs>
              <w:spacing w:before="0" w:after="0" w:line="243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  <w:p>
            <w:pPr>
              <w:pStyle w:val="12"/>
              <w:numPr>
                <w:ilvl w:val="0"/>
                <w:numId w:val="124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«Раз-два,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говори!»</w:t>
            </w:r>
          </w:p>
          <w:p>
            <w:pPr>
              <w:pStyle w:val="12"/>
              <w:numPr>
                <w:ilvl w:val="0"/>
                <w:numId w:val="124"/>
              </w:numPr>
              <w:tabs>
                <w:tab w:val="left" w:pos="275"/>
                <w:tab w:val="left" w:pos="1790"/>
                <w:tab w:val="left" w:pos="2227"/>
                <w:tab w:val="left" w:pos="3546"/>
                <w:tab w:val="left" w:pos="4443"/>
              </w:tabs>
              <w:spacing w:before="0" w:after="0" w:line="240" w:lineRule="auto"/>
              <w:ind w:left="108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«Игра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игрушками»</w:t>
            </w:r>
          </w:p>
          <w:p>
            <w:pPr>
              <w:pStyle w:val="12"/>
              <w:numPr>
                <w:ilvl w:val="0"/>
                <w:numId w:val="124"/>
              </w:numPr>
              <w:tabs>
                <w:tab w:val="left" w:pos="368"/>
              </w:tabs>
              <w:spacing w:before="0" w:after="0" w:line="254" w:lineRule="exact"/>
              <w:ind w:left="108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«Засиделись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избушке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братцы...»,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«Кролики».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442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tabs>
                <w:tab w:val="left" w:pos="1979"/>
              </w:tabs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«Прятки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игрушками»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1110"/>
                <w:tab w:val="left" w:pos="2410"/>
              </w:tabs>
              <w:spacing w:line="242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эмпатии,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навыков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сотрудничества</w:t>
            </w:r>
          </w:p>
        </w:tc>
        <w:tc>
          <w:tcPr>
            <w:tcW w:w="4652" w:type="dxa"/>
          </w:tcPr>
          <w:p>
            <w:pPr>
              <w:pStyle w:val="12"/>
              <w:numPr>
                <w:ilvl w:val="0"/>
                <w:numId w:val="125"/>
              </w:numPr>
              <w:tabs>
                <w:tab w:val="left" w:pos="275"/>
              </w:tabs>
              <w:spacing w:before="0" w:after="0" w:line="241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«Здравствуй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солнце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золотое»</w:t>
            </w:r>
          </w:p>
          <w:p>
            <w:pPr>
              <w:pStyle w:val="12"/>
              <w:numPr>
                <w:ilvl w:val="0"/>
                <w:numId w:val="125"/>
              </w:numPr>
              <w:tabs>
                <w:tab w:val="left" w:pos="330"/>
              </w:tabs>
              <w:spacing w:before="1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«Прятки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игрушками»</w:t>
            </w:r>
          </w:p>
          <w:p>
            <w:pPr>
              <w:pStyle w:val="12"/>
              <w:numPr>
                <w:ilvl w:val="0"/>
                <w:numId w:val="125"/>
              </w:numPr>
              <w:tabs>
                <w:tab w:val="left" w:pos="506"/>
                <w:tab w:val="left" w:pos="507"/>
                <w:tab w:val="left" w:pos="1922"/>
                <w:tab w:val="left" w:pos="2257"/>
                <w:tab w:val="left" w:pos="3474"/>
              </w:tabs>
              <w:spacing w:before="0" w:after="0" w:line="240" w:lineRule="auto"/>
              <w:ind w:left="108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«Песочный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рисунок»</w:t>
            </w:r>
          </w:p>
          <w:p>
            <w:pPr>
              <w:pStyle w:val="12"/>
              <w:numPr>
                <w:ilvl w:val="0"/>
                <w:numId w:val="125"/>
              </w:numPr>
              <w:tabs>
                <w:tab w:val="left" w:pos="275"/>
              </w:tabs>
              <w:spacing w:before="0" w:after="0" w:line="252" w:lineRule="exact"/>
              <w:ind w:left="108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«Засиделись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избушке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братцы»,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«Стала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Маша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гостей созывать.»</w:t>
            </w:r>
          </w:p>
        </w:tc>
      </w:tr>
    </w:tbl>
    <w:p>
      <w:pPr>
        <w:spacing w:after="0" w:line="252" w:lineRule="exact"/>
        <w:jc w:val="lef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2"/>
        <w:gridCol w:w="2189"/>
        <w:gridCol w:w="3353"/>
        <w:gridCol w:w="46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442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«Дружные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ребята»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2457"/>
              </w:tabs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сплочение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навыков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сотрудничества</w:t>
            </w:r>
          </w:p>
        </w:tc>
        <w:tc>
          <w:tcPr>
            <w:tcW w:w="4652" w:type="dxa"/>
          </w:tcPr>
          <w:p>
            <w:pPr>
              <w:pStyle w:val="12"/>
              <w:numPr>
                <w:ilvl w:val="0"/>
                <w:numId w:val="126"/>
              </w:numPr>
              <w:tabs>
                <w:tab w:val="left" w:pos="275"/>
              </w:tabs>
              <w:spacing w:before="0" w:after="0" w:line="243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126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«Отзовись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зевай!»</w:t>
            </w:r>
          </w:p>
          <w:p>
            <w:pPr>
              <w:pStyle w:val="12"/>
              <w:numPr>
                <w:ilvl w:val="0"/>
                <w:numId w:val="126"/>
              </w:numPr>
              <w:tabs>
                <w:tab w:val="left" w:pos="275"/>
                <w:tab w:val="left" w:pos="1667"/>
                <w:tab w:val="left" w:pos="1982"/>
                <w:tab w:val="left" w:pos="3179"/>
                <w:tab w:val="left" w:pos="4224"/>
              </w:tabs>
              <w:spacing w:before="0" w:after="0" w:line="240" w:lineRule="auto"/>
              <w:ind w:left="108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песочнице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«Угадай,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спрятано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песке»</w:t>
            </w:r>
          </w:p>
          <w:p>
            <w:pPr>
              <w:pStyle w:val="12"/>
              <w:numPr>
                <w:ilvl w:val="0"/>
                <w:numId w:val="126"/>
              </w:numPr>
              <w:tabs>
                <w:tab w:val="left" w:pos="406"/>
              </w:tabs>
              <w:spacing w:before="0" w:after="0" w:line="240" w:lineRule="auto"/>
              <w:ind w:left="108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«Стала,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Маша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гостей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созывать»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«Выручай-ка!»</w:t>
            </w:r>
          </w:p>
        </w:tc>
        <w:tc>
          <w:tcPr>
            <w:tcW w:w="3353" w:type="dxa"/>
          </w:tcPr>
          <w:p>
            <w:pPr>
              <w:pStyle w:val="12"/>
              <w:tabs>
                <w:tab w:val="left" w:pos="1521"/>
                <w:tab w:val="left" w:pos="2790"/>
              </w:tabs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сплочение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умения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быть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внимательными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соблюдать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правила игры</w:t>
            </w:r>
          </w:p>
        </w:tc>
        <w:tc>
          <w:tcPr>
            <w:tcW w:w="4652" w:type="dxa"/>
          </w:tcPr>
          <w:p>
            <w:pPr>
              <w:pStyle w:val="12"/>
              <w:numPr>
                <w:ilvl w:val="0"/>
                <w:numId w:val="127"/>
              </w:numPr>
              <w:tabs>
                <w:tab w:val="left" w:pos="275"/>
              </w:tabs>
              <w:spacing w:before="0" w:after="0" w:line="240" w:lineRule="exact"/>
              <w:ind w:left="27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127"/>
              </w:numPr>
              <w:tabs>
                <w:tab w:val="left" w:pos="330"/>
              </w:tabs>
              <w:spacing w:before="0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«Салочки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выручалочки»»</w:t>
            </w:r>
          </w:p>
          <w:p>
            <w:pPr>
              <w:pStyle w:val="12"/>
              <w:numPr>
                <w:ilvl w:val="0"/>
                <w:numId w:val="127"/>
              </w:numPr>
              <w:tabs>
                <w:tab w:val="left" w:pos="330"/>
              </w:tabs>
              <w:spacing w:before="1" w:after="0" w:line="252" w:lineRule="exact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песочнице «Мир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песка»</w:t>
            </w:r>
          </w:p>
          <w:p>
            <w:pPr>
              <w:pStyle w:val="12"/>
              <w:numPr>
                <w:ilvl w:val="0"/>
                <w:numId w:val="127"/>
              </w:numPr>
              <w:tabs>
                <w:tab w:val="left" w:pos="385"/>
              </w:tabs>
              <w:spacing w:before="0" w:after="0" w:line="252" w:lineRule="exact"/>
              <w:ind w:left="384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«Паучок»</w:t>
            </w:r>
          </w:p>
        </w:tc>
      </w:tr>
    </w:tbl>
    <w:p>
      <w:pPr>
        <w:pStyle w:val="11"/>
        <w:numPr>
          <w:ilvl w:val="2"/>
          <w:numId w:val="60"/>
        </w:numPr>
        <w:tabs>
          <w:tab w:val="left" w:pos="1602"/>
        </w:tabs>
        <w:spacing w:before="0" w:after="0" w:line="240" w:lineRule="auto"/>
        <w:ind w:left="747" w:right="720" w:firstLine="271"/>
        <w:jc w:val="both"/>
        <w:rPr>
          <w:b/>
          <w:sz w:val="26"/>
        </w:rPr>
      </w:pPr>
      <w:r>
        <w:rPr>
          <w:b/>
          <w:sz w:val="26"/>
        </w:rPr>
        <w:t>Программа «Сад общения» разработана учреждением самостоятельно,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учитывает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образовательные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потребности,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интересы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мотивы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детей,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членов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их</w:t>
      </w:r>
    </w:p>
    <w:p>
      <w:pPr>
        <w:pStyle w:val="4"/>
        <w:spacing w:line="296" w:lineRule="exact"/>
        <w:ind w:left="4408"/>
      </w:pPr>
      <w:r>
        <w:t>семей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</w:t>
      </w:r>
    </w:p>
    <w:p>
      <w:pPr>
        <w:pStyle w:val="8"/>
        <w:ind w:right="511" w:firstLine="566"/>
      </w:pPr>
      <w:r>
        <w:t>Программа «Сад общения» учитывает образовательные потребности,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детей (см. стр.28).</w:t>
      </w:r>
    </w:p>
    <w:p>
      <w:pPr>
        <w:pStyle w:val="8"/>
        <w:ind w:right="508" w:firstLine="566"/>
      </w:pPr>
      <w:r>
        <w:t>Программа «Сад общения» учитывает образовательные потребности,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семей</w:t>
      </w:r>
      <w:r>
        <w:rPr>
          <w:spacing w:val="2"/>
        </w:rPr>
        <w:t xml:space="preserve"> </w:t>
      </w:r>
      <w:r>
        <w:t>воспитанников.</w:t>
      </w:r>
    </w:p>
    <w:p>
      <w:pPr>
        <w:pStyle w:val="8"/>
        <w:ind w:right="501" w:firstLine="566"/>
      </w:pPr>
      <w:r>
        <w:t>С целью выбора программ в ДОУ проведено анкетирование родителей. Результаты</w:t>
      </w:r>
      <w:r>
        <w:rPr>
          <w:spacing w:val="1"/>
        </w:rPr>
        <w:t xml:space="preserve"> </w:t>
      </w:r>
      <w:r>
        <w:t>следующие: родители высказали тревогу, что на фоне ранней интеллектуализации детей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 ребенка: тревожности, агрессии, страхов. В тоже время общество определяет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62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высказали пожелание, чтобы с детьми 6-7 лет велась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детей.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общем</w:t>
      </w:r>
      <w:r>
        <w:rPr>
          <w:spacing w:val="-62"/>
        </w:rPr>
        <w:t xml:space="preserve"> </w:t>
      </w:r>
      <w:r>
        <w:t>родительском собрании</w:t>
      </w:r>
      <w:r>
        <w:rPr>
          <w:spacing w:val="1"/>
        </w:rPr>
        <w:t xml:space="preserve"> </w:t>
      </w:r>
      <w:r>
        <w:t>родителям были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 с детьми 6-7 лет следующие программы: «Сад общения», «Ступеньки к</w:t>
      </w:r>
      <w:r>
        <w:rPr>
          <w:spacing w:val="1"/>
        </w:rPr>
        <w:t xml:space="preserve"> </w:t>
      </w:r>
      <w:r>
        <w:t>школе».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голосования</w:t>
      </w:r>
      <w:r>
        <w:rPr>
          <w:spacing w:val="7"/>
        </w:rPr>
        <w:t xml:space="preserve"> </w:t>
      </w:r>
      <w:r>
        <w:t>единогласно</w:t>
      </w:r>
      <w:r>
        <w:rPr>
          <w:spacing w:val="9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была</w:t>
      </w:r>
      <w:r>
        <w:rPr>
          <w:spacing w:val="6"/>
        </w:rPr>
        <w:t xml:space="preserve"> </w:t>
      </w:r>
      <w:r>
        <w:t>выбрана</w:t>
      </w:r>
      <w:r>
        <w:rPr>
          <w:spacing w:val="6"/>
        </w:rPr>
        <w:t xml:space="preserve"> </w:t>
      </w:r>
      <w:r>
        <w:t>программа</w:t>
      </w:r>
    </w:p>
    <w:p>
      <w:pPr>
        <w:pStyle w:val="8"/>
        <w:spacing w:line="299" w:lineRule="exact"/>
      </w:pPr>
      <w:r>
        <w:t>«Сад</w:t>
      </w:r>
      <w:r>
        <w:rPr>
          <w:spacing w:val="-3"/>
        </w:rPr>
        <w:t xml:space="preserve"> </w:t>
      </w:r>
      <w:r>
        <w:t>общения»</w:t>
      </w:r>
      <w:r>
        <w:rPr>
          <w:spacing w:val="-1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общего родительского</w:t>
      </w:r>
      <w:r>
        <w:rPr>
          <w:spacing w:val="-3"/>
        </w:rPr>
        <w:t xml:space="preserve"> </w:t>
      </w:r>
      <w:r>
        <w:t>собрания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26.04.2022</w:t>
      </w:r>
      <w:r>
        <w:rPr>
          <w:spacing w:val="1"/>
        </w:rPr>
        <w:t xml:space="preserve"> </w:t>
      </w:r>
      <w:r>
        <w:t>г.).</w:t>
      </w:r>
    </w:p>
    <w:p>
      <w:pPr>
        <w:pStyle w:val="8"/>
        <w:ind w:right="509" w:firstLine="566"/>
      </w:pPr>
      <w:r>
        <w:t>Программа «Сад общения» учитывает образовательные потребности,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62"/>
        </w:rPr>
        <w:t xml:space="preserve"> </w:t>
      </w:r>
      <w:r>
        <w:t>коллектива.</w:t>
      </w:r>
    </w:p>
    <w:p>
      <w:pPr>
        <w:pStyle w:val="8"/>
        <w:ind w:right="499" w:firstLine="566"/>
      </w:pP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62"/>
        </w:rPr>
        <w:t xml:space="preserve"> </w:t>
      </w:r>
      <w:r>
        <w:t>формирования эмоциональной саморегуляции детей. По мнению педагогов, родители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определяя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дополнительные</w:t>
      </w:r>
      <w:r>
        <w:rPr>
          <w:spacing w:val="10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учреждения,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ведет</w:t>
      </w:r>
      <w:r>
        <w:rPr>
          <w:spacing w:val="-63"/>
        </w:rPr>
        <w:t xml:space="preserve"> </w:t>
      </w:r>
      <w:r>
        <w:t>к интенсивности эмоциональных нагрузок на ребенка и как следствие, наблюдаются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неустойчивого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-62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отметили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эмоциональную саморегуляцию у детей 6-7 лет посредством разных видов деятельности</w:t>
      </w:r>
      <w:r>
        <w:rPr>
          <w:spacing w:val="-6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общения».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реализовать</w:t>
      </w:r>
      <w:r>
        <w:rPr>
          <w:spacing w:val="6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развития эмоциональной саморегуляции детей (наличие в штате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развитию),</w:t>
      </w:r>
      <w:r>
        <w:rPr>
          <w:spacing w:val="1"/>
        </w:rPr>
        <w:t xml:space="preserve"> </w:t>
      </w:r>
      <w:r>
        <w:t>методическая литература, которая подобрана по данному направлению работы, а также</w:t>
      </w:r>
      <w:r>
        <w:rPr>
          <w:spacing w:val="1"/>
        </w:rPr>
        <w:t xml:space="preserve"> </w:t>
      </w:r>
      <w:r>
        <w:t>созданная развивающая предметно-пространственная среда в группах детей 6-7 лет).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сертификат о</w:t>
      </w:r>
      <w:r>
        <w:rPr>
          <w:spacing w:val="1"/>
        </w:rPr>
        <w:t xml:space="preserve"> </w:t>
      </w:r>
      <w:r>
        <w:t>повышении 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«Арт-терапия</w:t>
      </w:r>
    </w:p>
    <w:p>
      <w:pPr>
        <w:spacing w:after="0"/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pStyle w:val="8"/>
        <w:spacing w:before="67"/>
        <w:jc w:val="left"/>
      </w:pPr>
      <w:r>
        <w:t>и</w:t>
      </w:r>
      <w:r>
        <w:rPr>
          <w:spacing w:val="46"/>
        </w:rPr>
        <w:t xml:space="preserve"> </w:t>
      </w:r>
      <w:r>
        <w:t>сказкотерапия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инструмент</w:t>
      </w:r>
      <w:r>
        <w:rPr>
          <w:spacing w:val="45"/>
        </w:rPr>
        <w:t xml:space="preserve"> </w:t>
      </w:r>
      <w:r>
        <w:t>практического</w:t>
      </w:r>
      <w:r>
        <w:rPr>
          <w:spacing w:val="45"/>
        </w:rPr>
        <w:t xml:space="preserve"> </w:t>
      </w:r>
      <w:r>
        <w:t>психолога,</w:t>
      </w:r>
      <w:r>
        <w:rPr>
          <w:spacing w:val="47"/>
        </w:rPr>
        <w:t xml:space="preserve"> </w:t>
      </w:r>
      <w:r>
        <w:t>педагога,</w:t>
      </w:r>
      <w:r>
        <w:rPr>
          <w:spacing w:val="45"/>
        </w:rPr>
        <w:t xml:space="preserve"> </w:t>
      </w:r>
      <w:r>
        <w:t>воспитателя:</w:t>
      </w:r>
      <w:r>
        <w:rPr>
          <w:spacing w:val="-62"/>
        </w:rPr>
        <w:t xml:space="preserve"> </w:t>
      </w:r>
      <w:r>
        <w:t>интегративный</w:t>
      </w:r>
      <w:r>
        <w:rPr>
          <w:spacing w:val="-2"/>
        </w:rPr>
        <w:t xml:space="preserve"> </w:t>
      </w:r>
      <w:r>
        <w:t>подход».</w:t>
      </w:r>
    </w:p>
    <w:p>
      <w:pPr>
        <w:pStyle w:val="4"/>
        <w:spacing w:before="9"/>
        <w:ind w:left="538" w:right="3072" w:firstLine="3696"/>
      </w:pPr>
      <w:r>
        <w:t>Этапы реализации программы</w:t>
      </w:r>
      <w:r>
        <w:rPr>
          <w:spacing w:val="-62"/>
        </w:rPr>
        <w:t xml:space="preserve"> </w:t>
      </w:r>
      <w:r>
        <w:t>1.Знакомство 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«эмоция»</w:t>
      </w:r>
    </w:p>
    <w:p>
      <w:pPr>
        <w:pStyle w:val="8"/>
        <w:ind w:right="503" w:firstLine="566"/>
      </w:pP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прослушать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чувство.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проводятся игры и выполняются упражнения, позволяющие понять ребенку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отображают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арт-терапии.</w:t>
      </w:r>
    </w:p>
    <w:p>
      <w:pPr>
        <w:pStyle w:val="4"/>
        <w:numPr>
          <w:ilvl w:val="0"/>
          <w:numId w:val="128"/>
        </w:numPr>
        <w:tabs>
          <w:tab w:val="left" w:pos="735"/>
        </w:tabs>
        <w:spacing w:before="0" w:after="0" w:line="240" w:lineRule="auto"/>
        <w:ind w:left="538" w:right="506" w:firstLine="0"/>
        <w:jc w:val="both"/>
      </w:pPr>
      <w:r>
        <w:t>Причины возникновения эмоций и последствия их проявления эмоции для себя и</w:t>
      </w:r>
      <w:r>
        <w:rPr>
          <w:spacing w:val="-62"/>
        </w:rPr>
        <w:t xml:space="preserve"> </w:t>
      </w:r>
      <w:r>
        <w:t>других людей</w:t>
      </w:r>
    </w:p>
    <w:p>
      <w:pPr>
        <w:pStyle w:val="8"/>
        <w:ind w:right="510" w:firstLine="566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неконструктивного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6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эмоциональных состояниях.</w:t>
      </w:r>
    </w:p>
    <w:p>
      <w:pPr>
        <w:pStyle w:val="4"/>
        <w:numPr>
          <w:ilvl w:val="0"/>
          <w:numId w:val="128"/>
        </w:numPr>
        <w:tabs>
          <w:tab w:val="left" w:pos="735"/>
        </w:tabs>
        <w:spacing w:before="0" w:after="0" w:line="295" w:lineRule="exact"/>
        <w:ind w:left="734" w:right="0" w:hanging="197"/>
        <w:jc w:val="both"/>
      </w:pPr>
      <w:r>
        <w:t>Проявление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преодоления</w:t>
      </w:r>
    </w:p>
    <w:p>
      <w:pPr>
        <w:pStyle w:val="8"/>
        <w:ind w:right="503" w:firstLine="566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арт-терапии.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обусловлены ее проявлением в теле, в действиях, в словах, т.е. способы эмоциональной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эмоции.</w:t>
      </w:r>
    </w:p>
    <w:p>
      <w:pPr>
        <w:pStyle w:val="8"/>
        <w:ind w:right="506" w:firstLine="566"/>
      </w:pPr>
      <w:r>
        <w:t>Предлагаются игры и упражнения, позволяющие детям почувствовать телесные</w:t>
      </w:r>
      <w:r>
        <w:rPr>
          <w:spacing w:val="1"/>
        </w:rPr>
        <w:t xml:space="preserve"> </w:t>
      </w:r>
      <w:r>
        <w:t>проявления эмоций. Использование методов арт-терапии помогает детям отображать,</w:t>
      </w:r>
      <w:r>
        <w:rPr>
          <w:spacing w:val="1"/>
        </w:rPr>
        <w:t xml:space="preserve"> </w:t>
      </w:r>
      <w:r>
        <w:t>какие части тела у них наиболее напряжены при той или иной эмоции. Исходя из этого,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напряженных</w:t>
      </w:r>
      <w:r>
        <w:rPr>
          <w:spacing w:val="-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тела.</w:t>
      </w:r>
    </w:p>
    <w:p>
      <w:pPr>
        <w:pStyle w:val="4"/>
        <w:numPr>
          <w:ilvl w:val="0"/>
          <w:numId w:val="128"/>
        </w:numPr>
        <w:tabs>
          <w:tab w:val="left" w:pos="735"/>
        </w:tabs>
        <w:spacing w:before="5" w:after="0" w:line="295" w:lineRule="exact"/>
        <w:ind w:left="734" w:right="0" w:hanging="197"/>
        <w:jc w:val="both"/>
      </w:pPr>
      <w:r>
        <w:t>Невербальные</w:t>
      </w:r>
      <w:r>
        <w:rPr>
          <w:spacing w:val="-6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эмоций</w:t>
      </w:r>
    </w:p>
    <w:p>
      <w:pPr>
        <w:pStyle w:val="8"/>
        <w:ind w:right="509" w:firstLine="566"/>
      </w:pPr>
      <w:r>
        <w:t>Используемые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эмоция</w:t>
      </w:r>
      <w:r>
        <w:rPr>
          <w:spacing w:val="1"/>
        </w:rPr>
        <w:t xml:space="preserve"> </w:t>
      </w:r>
      <w:r>
        <w:t>проявляется в действиях ребенка и поиск адекватных, эффективных способов регуляции</w:t>
      </w:r>
      <w:r>
        <w:rPr>
          <w:spacing w:val="-62"/>
        </w:rPr>
        <w:t xml:space="preserve"> </w:t>
      </w:r>
      <w:r>
        <w:t>эмоции.</w:t>
      </w:r>
    </w:p>
    <w:p>
      <w:pPr>
        <w:pStyle w:val="4"/>
        <w:numPr>
          <w:ilvl w:val="0"/>
          <w:numId w:val="128"/>
        </w:numPr>
        <w:tabs>
          <w:tab w:val="left" w:pos="735"/>
        </w:tabs>
        <w:spacing w:before="4" w:after="0" w:line="296" w:lineRule="exact"/>
        <w:ind w:left="734" w:right="0" w:hanging="197"/>
        <w:jc w:val="both"/>
      </w:pPr>
      <w:r>
        <w:t>Вербальные</w:t>
      </w:r>
      <w:r>
        <w:rPr>
          <w:spacing w:val="-3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преодоления</w:t>
      </w:r>
    </w:p>
    <w:p>
      <w:pPr>
        <w:pStyle w:val="8"/>
        <w:ind w:right="510" w:firstLine="566"/>
      </w:pP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проявления эмоции (через слова, фразы), а</w:t>
      </w:r>
      <w:r>
        <w:rPr>
          <w:spacing w:val="1"/>
        </w:rPr>
        <w:t xml:space="preserve"> </w:t>
      </w:r>
      <w:r>
        <w:t>затем проигрываются адекватные способы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эмоции.</w:t>
      </w:r>
    </w:p>
    <w:p>
      <w:pPr>
        <w:pStyle w:val="4"/>
        <w:numPr>
          <w:ilvl w:val="0"/>
          <w:numId w:val="128"/>
        </w:numPr>
        <w:tabs>
          <w:tab w:val="left" w:pos="735"/>
        </w:tabs>
        <w:spacing w:before="3" w:after="0" w:line="296" w:lineRule="exact"/>
        <w:ind w:left="734" w:right="0" w:hanging="197"/>
        <w:jc w:val="both"/>
      </w:pPr>
      <w:r>
        <w:t>Поиск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саморегуляции</w:t>
      </w:r>
    </w:p>
    <w:p>
      <w:pPr>
        <w:pStyle w:val="8"/>
        <w:ind w:left="680" w:right="509" w:firstLine="566"/>
      </w:pPr>
      <w:r>
        <w:t>На данном этапе дети осуществляют поиск новых, ранее не изученных (т.е. не</w:t>
      </w:r>
      <w:r>
        <w:rPr>
          <w:spacing w:val="1"/>
        </w:rPr>
        <w:t xml:space="preserve"> </w:t>
      </w:r>
      <w:r>
        <w:t>предлагавшихся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освоения)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изображают,</w:t>
      </w:r>
      <w:r>
        <w:rPr>
          <w:spacing w:val="62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изобразительной деятельности,</w:t>
      </w:r>
    </w:p>
    <w:p>
      <w:pPr>
        <w:pStyle w:val="4"/>
        <w:numPr>
          <w:ilvl w:val="0"/>
          <w:numId w:val="128"/>
        </w:numPr>
        <w:tabs>
          <w:tab w:val="left" w:pos="735"/>
        </w:tabs>
        <w:spacing w:before="4" w:after="0" w:line="295" w:lineRule="exact"/>
        <w:ind w:left="734" w:right="0" w:hanging="197"/>
        <w:jc w:val="left"/>
      </w:pPr>
      <w:r>
        <w:t>Итоговый</w:t>
      </w:r>
    </w:p>
    <w:p>
      <w:pPr>
        <w:pStyle w:val="8"/>
        <w:ind w:left="680" w:right="503" w:firstLine="566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62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арт-терапевтических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игровой.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найти способ регуляции своей эмоции с использованием разных предметов. 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самостоятельно.</w:t>
      </w:r>
    </w:p>
    <w:p>
      <w:pPr>
        <w:spacing w:after="0"/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pStyle w:val="4"/>
        <w:spacing w:before="74"/>
        <w:ind w:left="2538"/>
        <w:jc w:val="left"/>
        <w:rPr>
          <w:i/>
        </w:rPr>
      </w:pP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63"/>
        </w:rPr>
        <w:t xml:space="preserve"> </w:t>
      </w:r>
      <w:r>
        <w:t>«Сад</w:t>
      </w:r>
      <w:r>
        <w:rPr>
          <w:spacing w:val="4"/>
        </w:rPr>
        <w:t xml:space="preserve"> </w:t>
      </w:r>
      <w:r>
        <w:t>общения</w:t>
      </w:r>
      <w:r>
        <w:rPr>
          <w:i/>
        </w:rPr>
        <w:t>»</w:t>
      </w:r>
    </w:p>
    <w:tbl>
      <w:tblPr>
        <w:tblStyle w:val="7"/>
        <w:tblW w:w="0" w:type="auto"/>
        <w:tblInd w:w="4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110"/>
        <w:gridCol w:w="3276"/>
        <w:gridCol w:w="41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69" w:type="dxa"/>
          </w:tcPr>
          <w:p>
            <w:pPr>
              <w:pStyle w:val="12"/>
              <w:spacing w:line="251" w:lineRule="exact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М-</w:t>
            </w:r>
          </w:p>
          <w:p>
            <w:pPr>
              <w:pStyle w:val="12"/>
              <w:spacing w:before="2"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ц</w:t>
            </w:r>
          </w:p>
        </w:tc>
        <w:tc>
          <w:tcPr>
            <w:tcW w:w="2110" w:type="dxa"/>
          </w:tcPr>
          <w:p>
            <w:pPr>
              <w:pStyle w:val="12"/>
              <w:spacing w:line="251" w:lineRule="exact"/>
              <w:ind w:left="779" w:right="7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3276" w:type="dxa"/>
          </w:tcPr>
          <w:p>
            <w:pPr>
              <w:pStyle w:val="12"/>
              <w:spacing w:line="251" w:lineRule="exact"/>
              <w:ind w:left="954"/>
              <w:rPr>
                <w:b/>
                <w:sz w:val="22"/>
              </w:rPr>
            </w:pPr>
            <w:r>
              <w:rPr>
                <w:b/>
                <w:sz w:val="22"/>
              </w:rPr>
              <w:t>Цель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занятия</w:t>
            </w:r>
          </w:p>
        </w:tc>
        <w:tc>
          <w:tcPr>
            <w:tcW w:w="4184" w:type="dxa"/>
          </w:tcPr>
          <w:p>
            <w:pPr>
              <w:pStyle w:val="12"/>
              <w:spacing w:line="251" w:lineRule="exact"/>
              <w:ind w:left="885"/>
              <w:rPr>
                <w:b/>
                <w:sz w:val="22"/>
              </w:rPr>
            </w:pPr>
            <w:r>
              <w:rPr>
                <w:b/>
                <w:sz w:val="22"/>
              </w:rPr>
              <w:t>Развернутое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содержание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2833" w:right="28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285"/>
              <w:rPr>
                <w:sz w:val="22"/>
              </w:rPr>
            </w:pPr>
            <w:r>
              <w:rPr>
                <w:sz w:val="22"/>
              </w:rPr>
              <w:t>«Знакомьтесь это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я!»</w:t>
            </w:r>
          </w:p>
        </w:tc>
        <w:tc>
          <w:tcPr>
            <w:tcW w:w="3276" w:type="dxa"/>
          </w:tcPr>
          <w:p>
            <w:pPr>
              <w:pStyle w:val="12"/>
              <w:ind w:left="155" w:right="162"/>
              <w:rPr>
                <w:sz w:val="22"/>
              </w:rPr>
            </w:pPr>
            <w:r>
              <w:rPr>
                <w:sz w:val="22"/>
              </w:rPr>
              <w:t>Цель: формирование чувства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доверия детей по отношению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взрослому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 сверстникам</w:t>
            </w:r>
          </w:p>
        </w:tc>
        <w:tc>
          <w:tcPr>
            <w:tcW w:w="4184" w:type="dxa"/>
          </w:tcPr>
          <w:p>
            <w:pPr>
              <w:pStyle w:val="12"/>
              <w:ind w:left="139" w:right="227"/>
              <w:rPr>
                <w:sz w:val="22"/>
              </w:rPr>
            </w:pPr>
            <w:r>
              <w:rPr>
                <w:sz w:val="22"/>
              </w:rPr>
              <w:t>1.Упражнение «Приветствие-улыбка»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2.Рассказывание сказки «Кот-психолог»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3.Обсуждение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детьми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</w:p>
          <w:p>
            <w:pPr>
              <w:pStyle w:val="12"/>
              <w:ind w:left="139" w:right="747"/>
              <w:rPr>
                <w:sz w:val="22"/>
              </w:rPr>
            </w:pPr>
            <w:r>
              <w:rPr>
                <w:sz w:val="22"/>
              </w:rPr>
              <w:t>4.Игра с мячом «Рассказ про себя»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5.Упражнение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«Отдых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берегу»</w:t>
            </w:r>
          </w:p>
          <w:p>
            <w:pPr>
              <w:pStyle w:val="12"/>
              <w:numPr>
                <w:ilvl w:val="0"/>
                <w:numId w:val="129"/>
              </w:numPr>
              <w:tabs>
                <w:tab w:val="left" w:pos="361"/>
              </w:tabs>
              <w:spacing w:before="0" w:after="0" w:line="240" w:lineRule="auto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«Доброе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пожелание»</w:t>
            </w:r>
          </w:p>
          <w:p>
            <w:pPr>
              <w:pStyle w:val="12"/>
              <w:numPr>
                <w:ilvl w:val="0"/>
                <w:numId w:val="129"/>
              </w:numPr>
              <w:tabs>
                <w:tab w:val="left" w:pos="413"/>
              </w:tabs>
              <w:spacing w:before="0" w:after="0" w:line="252" w:lineRule="exact"/>
              <w:ind w:left="105" w:right="99" w:firstLine="33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681"/>
              <w:rPr>
                <w:sz w:val="22"/>
              </w:rPr>
            </w:pPr>
            <w:r>
              <w:rPr>
                <w:sz w:val="22"/>
              </w:rPr>
              <w:t>«Хорошее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настроение!»</w:t>
            </w:r>
          </w:p>
        </w:tc>
        <w:tc>
          <w:tcPr>
            <w:tcW w:w="3276" w:type="dxa"/>
          </w:tcPr>
          <w:p>
            <w:pPr>
              <w:pStyle w:val="12"/>
              <w:ind w:left="155" w:right="861"/>
              <w:rPr>
                <w:sz w:val="22"/>
              </w:rPr>
            </w:pPr>
            <w:r>
              <w:rPr>
                <w:sz w:val="22"/>
              </w:rPr>
              <w:t>Цель: расширение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основных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эмоциях</w:t>
            </w:r>
          </w:p>
        </w:tc>
        <w:tc>
          <w:tcPr>
            <w:tcW w:w="4184" w:type="dxa"/>
          </w:tcPr>
          <w:p>
            <w:pPr>
              <w:pStyle w:val="12"/>
              <w:tabs>
                <w:tab w:val="left" w:pos="1708"/>
                <w:tab w:val="left" w:pos="2214"/>
                <w:tab w:val="left" w:pos="3238"/>
              </w:tabs>
              <w:ind w:right="98" w:firstLine="33"/>
              <w:rPr>
                <w:sz w:val="22"/>
              </w:rPr>
            </w:pPr>
            <w:r>
              <w:rPr>
                <w:sz w:val="22"/>
              </w:rPr>
              <w:t>1.Упражнение «Приветствие-улыбка»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подарок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хорошее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настроение»</w:t>
            </w:r>
          </w:p>
          <w:p>
            <w:pPr>
              <w:pStyle w:val="12"/>
              <w:numPr>
                <w:ilvl w:val="0"/>
                <w:numId w:val="130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Инсценировка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«Сказка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эмоции»</w:t>
            </w:r>
          </w:p>
          <w:p>
            <w:pPr>
              <w:pStyle w:val="12"/>
              <w:numPr>
                <w:ilvl w:val="0"/>
                <w:numId w:val="130"/>
              </w:numPr>
              <w:tabs>
                <w:tab w:val="left" w:pos="361"/>
              </w:tabs>
              <w:spacing w:before="0" w:after="0" w:line="240" w:lineRule="auto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«Невесомость»</w:t>
            </w:r>
          </w:p>
          <w:p>
            <w:pPr>
              <w:pStyle w:val="12"/>
              <w:numPr>
                <w:ilvl w:val="0"/>
                <w:numId w:val="130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«Определи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эмоции»</w:t>
            </w:r>
          </w:p>
          <w:p>
            <w:pPr>
              <w:pStyle w:val="12"/>
              <w:numPr>
                <w:ilvl w:val="0"/>
                <w:numId w:val="130"/>
              </w:numPr>
              <w:tabs>
                <w:tab w:val="left" w:pos="361"/>
              </w:tabs>
              <w:spacing w:before="0" w:after="0" w:line="240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590"/>
              <w:rPr>
                <w:sz w:val="22"/>
              </w:rPr>
            </w:pPr>
            <w:r>
              <w:rPr>
                <w:sz w:val="22"/>
              </w:rPr>
              <w:t>«У всех обида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разная».</w:t>
            </w:r>
          </w:p>
        </w:tc>
        <w:tc>
          <w:tcPr>
            <w:tcW w:w="3276" w:type="dxa"/>
          </w:tcPr>
          <w:p>
            <w:pPr>
              <w:pStyle w:val="12"/>
              <w:ind w:left="155" w:right="525"/>
              <w:rPr>
                <w:sz w:val="22"/>
              </w:rPr>
            </w:pPr>
            <w:r>
              <w:rPr>
                <w:sz w:val="22"/>
              </w:rPr>
              <w:t>Цель: создание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эмоционального комфорта,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осознания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обиды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1"/>
              </w:numPr>
              <w:tabs>
                <w:tab w:val="left" w:pos="361"/>
              </w:tabs>
              <w:spacing w:before="0" w:after="0" w:line="246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«Приветствие-улыбка»</w:t>
            </w:r>
          </w:p>
          <w:p>
            <w:pPr>
              <w:pStyle w:val="12"/>
              <w:numPr>
                <w:ilvl w:val="0"/>
                <w:numId w:val="131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рассказа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«Обида»</w:t>
            </w:r>
          </w:p>
          <w:p>
            <w:pPr>
              <w:pStyle w:val="12"/>
              <w:numPr>
                <w:ilvl w:val="0"/>
                <w:numId w:val="131"/>
              </w:numPr>
              <w:tabs>
                <w:tab w:val="left" w:pos="361"/>
              </w:tabs>
              <w:spacing w:before="0" w:after="0" w:line="240" w:lineRule="auto"/>
              <w:ind w:left="139" w:right="397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«Нарисуй свою обиду»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«Опиши словами»</w:t>
            </w:r>
          </w:p>
          <w:p>
            <w:pPr>
              <w:pStyle w:val="12"/>
              <w:spacing w:line="240" w:lineRule="exact"/>
              <w:ind w:left="13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467"/>
              <w:rPr>
                <w:sz w:val="22"/>
              </w:rPr>
            </w:pPr>
            <w:r>
              <w:rPr>
                <w:sz w:val="22"/>
              </w:rPr>
              <w:t>«Слушаем 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друга!»</w:t>
            </w:r>
          </w:p>
        </w:tc>
        <w:tc>
          <w:tcPr>
            <w:tcW w:w="3276" w:type="dxa"/>
          </w:tcPr>
          <w:p>
            <w:pPr>
              <w:pStyle w:val="12"/>
              <w:ind w:right="123"/>
              <w:rPr>
                <w:sz w:val="22"/>
              </w:rPr>
            </w:pPr>
            <w:r>
              <w:rPr>
                <w:sz w:val="22"/>
              </w:rPr>
              <w:t>Цель: создание эмоционального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комфорта в группе, дать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о негативных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последствиях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обиды</w:t>
            </w:r>
          </w:p>
        </w:tc>
        <w:tc>
          <w:tcPr>
            <w:tcW w:w="4184" w:type="dxa"/>
          </w:tcPr>
          <w:p>
            <w:pPr>
              <w:pStyle w:val="12"/>
              <w:ind w:left="139" w:right="265"/>
              <w:rPr>
                <w:sz w:val="22"/>
              </w:rPr>
            </w:pPr>
            <w:r>
              <w:rPr>
                <w:sz w:val="22"/>
              </w:rPr>
              <w:t>1. Упражнение «Приветствие-улыбка»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 «Я обижаюсь когда»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 «Рассерженные шарики»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«Пожелания»</w:t>
            </w:r>
          </w:p>
          <w:p>
            <w:pPr>
              <w:pStyle w:val="12"/>
              <w:ind w:left="13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3131" w:right="31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2110" w:type="dxa"/>
          </w:tcPr>
          <w:p>
            <w:pPr>
              <w:pStyle w:val="12"/>
              <w:ind w:right="85"/>
              <w:rPr>
                <w:sz w:val="22"/>
              </w:rPr>
            </w:pPr>
            <w:r>
              <w:rPr>
                <w:sz w:val="22"/>
              </w:rPr>
              <w:t>«Как я чувствую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обиду и справляюсь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ней»</w:t>
            </w:r>
          </w:p>
        </w:tc>
        <w:tc>
          <w:tcPr>
            <w:tcW w:w="3276" w:type="dxa"/>
          </w:tcPr>
          <w:p>
            <w:pPr>
              <w:pStyle w:val="12"/>
              <w:ind w:right="117"/>
              <w:rPr>
                <w:sz w:val="22"/>
              </w:rPr>
            </w:pPr>
            <w:r>
              <w:rPr>
                <w:sz w:val="22"/>
              </w:rPr>
              <w:t>Цель: осознания чувства обиды,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дать представления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эффективных способах снятия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мышечного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напряжения</w:t>
            </w:r>
          </w:p>
        </w:tc>
        <w:tc>
          <w:tcPr>
            <w:tcW w:w="4184" w:type="dxa"/>
          </w:tcPr>
          <w:p>
            <w:pPr>
              <w:pStyle w:val="12"/>
              <w:ind w:left="13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«Приветствие-улыбка»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2.Упражнение «Ласковые волны»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«Где живет 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обида»</w:t>
            </w:r>
          </w:p>
          <w:p>
            <w:pPr>
              <w:pStyle w:val="12"/>
              <w:numPr>
                <w:ilvl w:val="0"/>
                <w:numId w:val="132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«Глазки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бегают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кругу»</w:t>
            </w:r>
          </w:p>
          <w:p>
            <w:pPr>
              <w:pStyle w:val="12"/>
              <w:numPr>
                <w:ilvl w:val="0"/>
                <w:numId w:val="132"/>
              </w:numPr>
              <w:tabs>
                <w:tab w:val="left" w:pos="418"/>
              </w:tabs>
              <w:spacing w:before="0" w:after="0" w:line="240" w:lineRule="auto"/>
              <w:ind w:left="105" w:right="100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«Недовольный»,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«Пчела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носу»,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«Надуваем,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втягиваем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щеки»,</w:t>
            </w:r>
          </w:p>
          <w:p>
            <w:pPr>
              <w:pStyle w:val="12"/>
              <w:tabs>
                <w:tab w:val="left" w:pos="1667"/>
                <w:tab w:val="left" w:pos="3125"/>
              </w:tabs>
              <w:ind w:right="98"/>
              <w:rPr>
                <w:sz w:val="22"/>
              </w:rPr>
            </w:pPr>
            <w:r>
              <w:rPr>
                <w:sz w:val="22"/>
              </w:rPr>
              <w:t>«Орешек»,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«Лимон»,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«Дыхание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животом»</w:t>
            </w:r>
          </w:p>
          <w:p>
            <w:pPr>
              <w:pStyle w:val="12"/>
              <w:numPr>
                <w:ilvl w:val="0"/>
                <w:numId w:val="132"/>
              </w:numPr>
              <w:tabs>
                <w:tab w:val="left" w:pos="306"/>
              </w:tabs>
              <w:spacing w:before="0" w:after="0" w:line="252" w:lineRule="exact"/>
              <w:ind w:left="105" w:right="98" w:firstLine="33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763"/>
              <w:rPr>
                <w:sz w:val="22"/>
              </w:rPr>
            </w:pPr>
            <w:r>
              <w:rPr>
                <w:sz w:val="22"/>
              </w:rPr>
              <w:t>«Не опасная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обида»</w:t>
            </w:r>
          </w:p>
        </w:tc>
        <w:tc>
          <w:tcPr>
            <w:tcW w:w="3276" w:type="dxa"/>
          </w:tcPr>
          <w:p>
            <w:pPr>
              <w:pStyle w:val="12"/>
              <w:ind w:right="98"/>
              <w:rPr>
                <w:sz w:val="22"/>
              </w:rPr>
            </w:pPr>
            <w:r>
              <w:rPr>
                <w:sz w:val="22"/>
              </w:rPr>
              <w:t>Цель: расширить представления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о безопасных и социально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приемлемых способах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регуляции обиды посредством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упражнений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3"/>
              </w:numPr>
              <w:tabs>
                <w:tab w:val="left" w:pos="273"/>
                <w:tab w:val="left" w:pos="1703"/>
                <w:tab w:val="left" w:pos="2207"/>
                <w:tab w:val="left" w:pos="2943"/>
                <w:tab w:val="left" w:pos="3598"/>
              </w:tabs>
              <w:spacing w:before="0" w:after="0" w:line="240" w:lineRule="auto"/>
              <w:ind w:left="105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дарю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тебе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свою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133"/>
              </w:numPr>
              <w:tabs>
                <w:tab w:val="left" w:pos="466"/>
              </w:tabs>
              <w:spacing w:before="0" w:after="0" w:line="240" w:lineRule="auto"/>
              <w:ind w:left="139" w:right="613" w:hanging="34"/>
              <w:jc w:val="left"/>
              <w:rPr>
                <w:sz w:val="22"/>
              </w:rPr>
            </w:pPr>
            <w:r>
              <w:rPr>
                <w:sz w:val="22"/>
              </w:rPr>
              <w:t>Беседа «Как узнать обиду»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 «Игры с подушками»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«Ноги топают»</w:t>
            </w:r>
          </w:p>
          <w:p>
            <w:pPr>
              <w:pStyle w:val="12"/>
              <w:ind w:left="139"/>
              <w:rPr>
                <w:sz w:val="22"/>
              </w:rPr>
            </w:pPr>
            <w:r>
              <w:rPr>
                <w:sz w:val="22"/>
              </w:rPr>
              <w:t>5. Упражнение «Разбей башню»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6.Рефлексия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819"/>
              <w:jc w:val="both"/>
              <w:rPr>
                <w:sz w:val="22"/>
              </w:rPr>
            </w:pPr>
            <w:r>
              <w:rPr>
                <w:sz w:val="22"/>
              </w:rPr>
              <w:t>«Как я могу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сказать про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обиду».</w:t>
            </w:r>
          </w:p>
        </w:tc>
        <w:tc>
          <w:tcPr>
            <w:tcW w:w="3276" w:type="dxa"/>
          </w:tcPr>
          <w:p>
            <w:pPr>
              <w:pStyle w:val="12"/>
              <w:ind w:right="365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снятие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психоэмоционального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напряжения, дать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проявлениях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обиды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общении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4"/>
              </w:numPr>
              <w:tabs>
                <w:tab w:val="left" w:pos="361"/>
              </w:tabs>
              <w:spacing w:before="0" w:after="0" w:line="247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Приветствие</w:t>
            </w:r>
          </w:p>
          <w:p>
            <w:pPr>
              <w:pStyle w:val="12"/>
              <w:numPr>
                <w:ilvl w:val="0"/>
                <w:numId w:val="134"/>
              </w:numPr>
              <w:tabs>
                <w:tab w:val="left" w:pos="361"/>
              </w:tabs>
              <w:spacing w:before="1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«Обидные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слова»</w:t>
            </w:r>
          </w:p>
          <w:p>
            <w:pPr>
              <w:pStyle w:val="12"/>
              <w:numPr>
                <w:ilvl w:val="0"/>
                <w:numId w:val="134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«Ворчливый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стаканчик»</w:t>
            </w:r>
          </w:p>
          <w:p>
            <w:pPr>
              <w:pStyle w:val="12"/>
              <w:numPr>
                <w:ilvl w:val="0"/>
                <w:numId w:val="134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«Поделись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обидой»</w:t>
            </w:r>
          </w:p>
          <w:p>
            <w:pPr>
              <w:pStyle w:val="12"/>
              <w:numPr>
                <w:ilvl w:val="0"/>
                <w:numId w:val="134"/>
              </w:numPr>
              <w:tabs>
                <w:tab w:val="left" w:pos="361"/>
              </w:tabs>
              <w:spacing w:before="2" w:after="0" w:line="240" w:lineRule="auto"/>
              <w:ind w:left="139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Рисование детской мандалы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6.Рефлексия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детьми 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142"/>
              <w:rPr>
                <w:sz w:val="22"/>
              </w:rPr>
            </w:pPr>
            <w:r>
              <w:rPr>
                <w:sz w:val="22"/>
              </w:rPr>
              <w:t>«Как я могу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преодолеть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обиду»</w:t>
            </w:r>
          </w:p>
        </w:tc>
        <w:tc>
          <w:tcPr>
            <w:tcW w:w="3276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закрепить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52" w:lineRule="exact"/>
              <w:ind w:right="227"/>
              <w:rPr>
                <w:sz w:val="22"/>
              </w:rPr>
            </w:pPr>
            <w:r>
              <w:rPr>
                <w:sz w:val="22"/>
              </w:rPr>
              <w:t>преставления детей о способах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регулирования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обиды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5"/>
              </w:numPr>
              <w:tabs>
                <w:tab w:val="left" w:pos="361"/>
              </w:tabs>
              <w:spacing w:before="0" w:after="0" w:line="247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«Прошепчи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имя»</w:t>
            </w:r>
          </w:p>
          <w:p>
            <w:pPr>
              <w:pStyle w:val="12"/>
              <w:numPr>
                <w:ilvl w:val="0"/>
                <w:numId w:val="135"/>
              </w:numPr>
              <w:tabs>
                <w:tab w:val="left" w:pos="361"/>
              </w:tabs>
              <w:spacing w:before="1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«Закончи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предложение»</w:t>
            </w:r>
          </w:p>
          <w:p>
            <w:pPr>
              <w:pStyle w:val="12"/>
              <w:numPr>
                <w:ilvl w:val="0"/>
                <w:numId w:val="135"/>
              </w:numPr>
              <w:tabs>
                <w:tab w:val="left" w:pos="416"/>
              </w:tabs>
              <w:spacing w:before="0" w:after="0" w:line="240" w:lineRule="exact"/>
              <w:ind w:left="41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преодолеть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обиду»</w:t>
            </w:r>
          </w:p>
        </w:tc>
      </w:tr>
    </w:tbl>
    <w:p>
      <w:pPr>
        <w:spacing w:after="0" w:line="240" w:lineRule="exact"/>
        <w:jc w:val="left"/>
        <w:rPr>
          <w:sz w:val="22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tbl>
      <w:tblPr>
        <w:tblStyle w:val="7"/>
        <w:tblW w:w="0" w:type="auto"/>
        <w:tblInd w:w="4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110"/>
        <w:gridCol w:w="3276"/>
        <w:gridCol w:w="41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69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276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6"/>
              </w:numPr>
              <w:tabs>
                <w:tab w:val="left" w:pos="416"/>
              </w:tabs>
              <w:spacing w:before="0" w:after="0" w:line="243" w:lineRule="exact"/>
              <w:ind w:left="41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коллажа</w:t>
            </w:r>
          </w:p>
          <w:p>
            <w:pPr>
              <w:pStyle w:val="12"/>
              <w:numPr>
                <w:ilvl w:val="0"/>
                <w:numId w:val="136"/>
              </w:numPr>
              <w:tabs>
                <w:tab w:val="left" w:pos="306"/>
              </w:tabs>
              <w:spacing w:before="0" w:after="0" w:line="252" w:lineRule="exact"/>
              <w:ind w:left="105" w:right="98" w:firstLine="33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4150" w:right="42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ноябрь</w:t>
            </w:r>
          </w:p>
        </w:tc>
        <w:tc>
          <w:tcPr>
            <w:tcW w:w="2110" w:type="dxa"/>
          </w:tcPr>
          <w:p>
            <w:pPr>
              <w:pStyle w:val="12"/>
              <w:ind w:left="155" w:right="746"/>
              <w:rPr>
                <w:sz w:val="22"/>
              </w:rPr>
            </w:pPr>
            <w:r>
              <w:rPr>
                <w:sz w:val="22"/>
              </w:rPr>
              <w:t>«Почему мы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грустим»</w:t>
            </w:r>
          </w:p>
        </w:tc>
        <w:tc>
          <w:tcPr>
            <w:tcW w:w="3276" w:type="dxa"/>
          </w:tcPr>
          <w:p>
            <w:pPr>
              <w:pStyle w:val="12"/>
              <w:ind w:right="183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расширить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 грусти 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причинах ее возникновения,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 навыков общения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7"/>
              </w:numPr>
              <w:tabs>
                <w:tab w:val="left" w:pos="1012"/>
                <w:tab w:val="left" w:pos="1013"/>
                <w:tab w:val="left" w:pos="2904"/>
              </w:tabs>
              <w:spacing w:before="0" w:after="0" w:line="240" w:lineRule="auto"/>
              <w:ind w:left="105" w:right="96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«Необычное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приветствие»</w:t>
            </w:r>
          </w:p>
          <w:p>
            <w:pPr>
              <w:pStyle w:val="12"/>
              <w:numPr>
                <w:ilvl w:val="0"/>
                <w:numId w:val="137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«Друзья»</w:t>
            </w:r>
          </w:p>
          <w:p>
            <w:pPr>
              <w:pStyle w:val="12"/>
              <w:numPr>
                <w:ilvl w:val="0"/>
                <w:numId w:val="137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грустно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когда..»</w:t>
            </w:r>
          </w:p>
          <w:p>
            <w:pPr>
              <w:pStyle w:val="12"/>
              <w:numPr>
                <w:ilvl w:val="0"/>
                <w:numId w:val="137"/>
              </w:numPr>
              <w:tabs>
                <w:tab w:val="left" w:pos="416"/>
              </w:tabs>
              <w:spacing w:before="0" w:after="0" w:line="252" w:lineRule="exact"/>
              <w:ind w:left="41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грусть»</w:t>
            </w:r>
          </w:p>
          <w:p>
            <w:pPr>
              <w:pStyle w:val="12"/>
              <w:numPr>
                <w:ilvl w:val="0"/>
                <w:numId w:val="137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«Салон красоты»</w:t>
            </w:r>
          </w:p>
          <w:p>
            <w:pPr>
              <w:pStyle w:val="12"/>
              <w:numPr>
                <w:ilvl w:val="0"/>
                <w:numId w:val="137"/>
              </w:numPr>
              <w:tabs>
                <w:tab w:val="left" w:pos="413"/>
              </w:tabs>
              <w:spacing w:before="0" w:after="0" w:line="252" w:lineRule="exact"/>
              <w:ind w:left="105" w:right="99" w:firstLine="33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113"/>
              <w:rPr>
                <w:sz w:val="22"/>
              </w:rPr>
            </w:pPr>
            <w:r>
              <w:rPr>
                <w:sz w:val="22"/>
              </w:rPr>
              <w:t>«Как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чувствуем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грусть»</w:t>
            </w:r>
          </w:p>
        </w:tc>
        <w:tc>
          <w:tcPr>
            <w:tcW w:w="3276" w:type="dxa"/>
          </w:tcPr>
          <w:p>
            <w:pPr>
              <w:pStyle w:val="12"/>
              <w:ind w:right="502"/>
              <w:rPr>
                <w:sz w:val="22"/>
              </w:rPr>
            </w:pPr>
            <w:r>
              <w:rPr>
                <w:sz w:val="22"/>
              </w:rPr>
              <w:t>Цель: создать условия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преодоления грусти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посредством двигательной,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деятельностей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8"/>
              </w:numPr>
              <w:tabs>
                <w:tab w:val="left" w:pos="306"/>
              </w:tabs>
              <w:spacing w:before="0" w:after="0" w:line="241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«Поприветствуй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словами»</w:t>
            </w:r>
          </w:p>
          <w:p>
            <w:pPr>
              <w:pStyle w:val="12"/>
              <w:numPr>
                <w:ilvl w:val="0"/>
                <w:numId w:val="138"/>
              </w:numPr>
              <w:tabs>
                <w:tab w:val="left" w:pos="645"/>
                <w:tab w:val="left" w:pos="646"/>
                <w:tab w:val="left" w:pos="2171"/>
                <w:tab w:val="left" w:pos="2619"/>
              </w:tabs>
              <w:spacing w:before="1" w:after="0" w:line="240" w:lineRule="auto"/>
              <w:ind w:left="105" w:right="98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Раскрашивание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фигуры»</w:t>
            </w:r>
          </w:p>
          <w:p>
            <w:pPr>
              <w:pStyle w:val="12"/>
              <w:numPr>
                <w:ilvl w:val="0"/>
                <w:numId w:val="138"/>
              </w:numPr>
              <w:tabs>
                <w:tab w:val="left" w:pos="361"/>
              </w:tabs>
              <w:spacing w:before="1" w:after="0" w:line="253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«Марионетки»</w:t>
            </w:r>
          </w:p>
          <w:p>
            <w:pPr>
              <w:pStyle w:val="12"/>
              <w:numPr>
                <w:ilvl w:val="0"/>
                <w:numId w:val="138"/>
              </w:numPr>
              <w:tabs>
                <w:tab w:val="left" w:pos="856"/>
                <w:tab w:val="left" w:pos="857"/>
                <w:tab w:val="left" w:pos="2589"/>
              </w:tabs>
              <w:spacing w:before="0" w:after="0" w:line="240" w:lineRule="auto"/>
              <w:ind w:left="856" w:right="0" w:hanging="718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«Потягивание»,</w:t>
            </w:r>
          </w:p>
          <w:p>
            <w:pPr>
              <w:pStyle w:val="12"/>
              <w:spacing w:before="1" w:line="252" w:lineRule="exact"/>
              <w:rPr>
                <w:sz w:val="22"/>
              </w:rPr>
            </w:pPr>
            <w:r>
              <w:rPr>
                <w:sz w:val="22"/>
              </w:rPr>
              <w:t>«Качели»,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«Росток»,</w:t>
            </w:r>
            <w:r>
              <w:rPr>
                <w:spacing w:val="100"/>
                <w:sz w:val="22"/>
              </w:rPr>
              <w:t xml:space="preserve"> </w:t>
            </w:r>
            <w:r>
              <w:rPr>
                <w:sz w:val="22"/>
              </w:rPr>
              <w:t>«Веселый</w:t>
            </w:r>
            <w:r>
              <w:rPr>
                <w:spacing w:val="99"/>
                <w:sz w:val="22"/>
              </w:rPr>
              <w:t xml:space="preserve"> </w:t>
            </w:r>
            <w:r>
              <w:rPr>
                <w:sz w:val="22"/>
              </w:rPr>
              <w:t>танец»,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«Смешные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рожицы»</w:t>
            </w:r>
          </w:p>
          <w:p>
            <w:pPr>
              <w:pStyle w:val="12"/>
              <w:numPr>
                <w:ilvl w:val="0"/>
                <w:numId w:val="138"/>
              </w:numPr>
              <w:tabs>
                <w:tab w:val="left" w:pos="361"/>
              </w:tabs>
              <w:spacing w:before="0" w:after="0" w:line="246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1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звезда»</w:t>
            </w:r>
          </w:p>
        </w:tc>
        <w:tc>
          <w:tcPr>
            <w:tcW w:w="3276" w:type="dxa"/>
          </w:tcPr>
          <w:p>
            <w:pPr>
              <w:pStyle w:val="12"/>
              <w:ind w:right="109"/>
              <w:rPr>
                <w:sz w:val="22"/>
              </w:rPr>
            </w:pPr>
            <w:r>
              <w:rPr>
                <w:sz w:val="22"/>
              </w:rPr>
              <w:t>Цель: расширить представления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детей о способах регуляции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грусти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39"/>
              </w:numPr>
              <w:tabs>
                <w:tab w:val="left" w:pos="306"/>
              </w:tabs>
              <w:spacing w:before="0" w:after="0" w:line="240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«Прошепчи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имя»</w:t>
            </w:r>
          </w:p>
          <w:p>
            <w:pPr>
              <w:pStyle w:val="12"/>
              <w:numPr>
                <w:ilvl w:val="0"/>
                <w:numId w:val="139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рассказа «О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мальчике Степа»</w:t>
            </w:r>
          </w:p>
          <w:p>
            <w:pPr>
              <w:pStyle w:val="12"/>
              <w:numPr>
                <w:ilvl w:val="0"/>
                <w:numId w:val="139"/>
              </w:numPr>
              <w:tabs>
                <w:tab w:val="left" w:pos="361"/>
              </w:tabs>
              <w:spacing w:before="1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уникальный»</w:t>
            </w:r>
          </w:p>
          <w:p>
            <w:pPr>
              <w:pStyle w:val="12"/>
              <w:numPr>
                <w:ilvl w:val="0"/>
                <w:numId w:val="139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«Нарисуй свою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звезду»</w:t>
            </w:r>
          </w:p>
          <w:p>
            <w:pPr>
              <w:pStyle w:val="12"/>
              <w:numPr>
                <w:ilvl w:val="0"/>
                <w:numId w:val="139"/>
              </w:numPr>
              <w:tabs>
                <w:tab w:val="left" w:pos="361"/>
              </w:tabs>
              <w:spacing w:before="2" w:after="0" w:line="244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843"/>
              <w:rPr>
                <w:sz w:val="22"/>
              </w:rPr>
            </w:pPr>
            <w:r>
              <w:rPr>
                <w:sz w:val="22"/>
              </w:rPr>
              <w:t>«В гостях 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3276" w:type="dxa"/>
          </w:tcPr>
          <w:p>
            <w:pPr>
              <w:pStyle w:val="12"/>
              <w:ind w:left="155" w:right="548"/>
              <w:rPr>
                <w:sz w:val="22"/>
              </w:rPr>
            </w:pPr>
            <w:r>
              <w:rPr>
                <w:sz w:val="22"/>
              </w:rPr>
              <w:t>Цель: расширить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способах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регуляции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грусти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40"/>
              </w:numPr>
              <w:tabs>
                <w:tab w:val="left" w:pos="361"/>
              </w:tabs>
              <w:spacing w:before="0" w:after="0" w:line="241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«Назови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ласково»</w:t>
            </w:r>
          </w:p>
          <w:p>
            <w:pPr>
              <w:pStyle w:val="12"/>
              <w:numPr>
                <w:ilvl w:val="0"/>
                <w:numId w:val="140"/>
              </w:numPr>
              <w:tabs>
                <w:tab w:val="left" w:pos="361"/>
                <w:tab w:val="left" w:pos="1780"/>
                <w:tab w:val="left" w:pos="3003"/>
              </w:tabs>
              <w:spacing w:before="1" w:after="0" w:line="240" w:lineRule="auto"/>
              <w:ind w:left="105" w:right="97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«Солнечный лучик»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«Помощь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сказочного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персонажа»</w:t>
            </w:r>
          </w:p>
          <w:p>
            <w:pPr>
              <w:pStyle w:val="12"/>
              <w:spacing w:line="252" w:lineRule="exact"/>
              <w:ind w:left="13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Рисование</w:t>
            </w:r>
          </w:p>
          <w:p>
            <w:pPr>
              <w:pStyle w:val="12"/>
              <w:spacing w:line="254" w:lineRule="exact"/>
              <w:ind w:right="95" w:firstLine="33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Рефлексия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 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576"/>
              <w:rPr>
                <w:sz w:val="22"/>
              </w:rPr>
            </w:pPr>
            <w:r>
              <w:rPr>
                <w:sz w:val="22"/>
              </w:rPr>
              <w:t>«Преодоление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грусти»</w:t>
            </w:r>
          </w:p>
        </w:tc>
        <w:tc>
          <w:tcPr>
            <w:tcW w:w="3276" w:type="dxa"/>
          </w:tcPr>
          <w:p>
            <w:pPr>
              <w:pStyle w:val="12"/>
              <w:ind w:right="195"/>
              <w:rPr>
                <w:sz w:val="22"/>
              </w:rPr>
            </w:pPr>
            <w:r>
              <w:rPr>
                <w:sz w:val="22"/>
              </w:rPr>
              <w:t>Цель: закрепить представления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о способах регуляции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грусти</w:t>
            </w:r>
          </w:p>
        </w:tc>
        <w:tc>
          <w:tcPr>
            <w:tcW w:w="4184" w:type="dxa"/>
          </w:tcPr>
          <w:p>
            <w:pPr>
              <w:pStyle w:val="12"/>
              <w:spacing w:line="242" w:lineRule="auto"/>
              <w:ind w:left="139" w:right="127"/>
              <w:rPr>
                <w:sz w:val="22"/>
              </w:rPr>
            </w:pPr>
            <w:r>
              <w:rPr>
                <w:sz w:val="22"/>
              </w:rPr>
              <w:t>1. Упражнение «Я рад тебя видеть»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делать,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если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стало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грустно?»</w:t>
            </w:r>
          </w:p>
          <w:p>
            <w:pPr>
              <w:pStyle w:val="12"/>
              <w:numPr>
                <w:ilvl w:val="0"/>
                <w:numId w:val="141"/>
              </w:numPr>
              <w:tabs>
                <w:tab w:val="left" w:pos="418"/>
              </w:tabs>
              <w:spacing w:before="0" w:after="0" w:line="240" w:lineRule="auto"/>
              <w:ind w:left="105" w:right="100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«Недовольный»,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«Пчела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носу»,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«Надуваем,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втягиваем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щеки»,</w:t>
            </w:r>
          </w:p>
          <w:p>
            <w:pPr>
              <w:pStyle w:val="12"/>
              <w:tabs>
                <w:tab w:val="left" w:pos="1667"/>
                <w:tab w:val="left" w:pos="3125"/>
              </w:tabs>
              <w:ind w:right="98"/>
              <w:rPr>
                <w:sz w:val="22"/>
              </w:rPr>
            </w:pPr>
            <w:r>
              <w:rPr>
                <w:sz w:val="22"/>
              </w:rPr>
              <w:t>«Орешек»,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«Лимон»,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«Дыхание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животом»</w:t>
            </w:r>
          </w:p>
          <w:p>
            <w:pPr>
              <w:pStyle w:val="12"/>
              <w:numPr>
                <w:ilvl w:val="0"/>
                <w:numId w:val="141"/>
              </w:numPr>
              <w:tabs>
                <w:tab w:val="left" w:pos="416"/>
              </w:tabs>
              <w:spacing w:before="0" w:after="0" w:line="252" w:lineRule="exact"/>
              <w:ind w:left="415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</w:p>
          <w:p>
            <w:pPr>
              <w:pStyle w:val="12"/>
              <w:numPr>
                <w:ilvl w:val="0"/>
                <w:numId w:val="141"/>
              </w:numPr>
              <w:tabs>
                <w:tab w:val="left" w:pos="361"/>
              </w:tabs>
              <w:spacing w:before="0" w:after="0" w:line="243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1907" w:right="18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2110" w:type="dxa"/>
          </w:tcPr>
          <w:p>
            <w:pPr>
              <w:pStyle w:val="12"/>
              <w:spacing w:line="243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«Грустный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кот»</w:t>
            </w:r>
          </w:p>
        </w:tc>
        <w:tc>
          <w:tcPr>
            <w:tcW w:w="3276" w:type="dxa"/>
          </w:tcPr>
          <w:p>
            <w:pPr>
              <w:pStyle w:val="12"/>
              <w:ind w:left="155" w:right="542"/>
              <w:rPr>
                <w:sz w:val="22"/>
              </w:rPr>
            </w:pPr>
            <w:r>
              <w:rPr>
                <w:sz w:val="22"/>
              </w:rPr>
              <w:t>Цель: побуждать детей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самостоятельному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использованию средств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способов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регуляции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грусти</w:t>
            </w:r>
          </w:p>
        </w:tc>
        <w:tc>
          <w:tcPr>
            <w:tcW w:w="4184" w:type="dxa"/>
          </w:tcPr>
          <w:p>
            <w:pPr>
              <w:pStyle w:val="12"/>
              <w:tabs>
                <w:tab w:val="left" w:pos="2450"/>
              </w:tabs>
              <w:ind w:right="96" w:firstLine="33"/>
              <w:rPr>
                <w:sz w:val="22"/>
              </w:rPr>
            </w:pPr>
            <w:r>
              <w:rPr>
                <w:sz w:val="22"/>
              </w:rPr>
              <w:t>1.Приветствие «Нежное объятие»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«Эмоциональная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разминка»</w:t>
            </w:r>
          </w:p>
          <w:p>
            <w:pPr>
              <w:pStyle w:val="12"/>
              <w:numPr>
                <w:ilvl w:val="0"/>
                <w:numId w:val="142"/>
              </w:numPr>
              <w:tabs>
                <w:tab w:val="left" w:pos="306"/>
              </w:tabs>
              <w:spacing w:before="0" w:after="0" w:line="252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грустного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кота»</w:t>
            </w:r>
          </w:p>
          <w:p>
            <w:pPr>
              <w:pStyle w:val="12"/>
              <w:numPr>
                <w:ilvl w:val="0"/>
                <w:numId w:val="142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«Сюрприз»</w:t>
            </w:r>
          </w:p>
          <w:p>
            <w:pPr>
              <w:pStyle w:val="12"/>
              <w:numPr>
                <w:ilvl w:val="0"/>
                <w:numId w:val="142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«Уходи,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грусть,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уходи»</w:t>
            </w:r>
          </w:p>
          <w:p>
            <w:pPr>
              <w:pStyle w:val="12"/>
              <w:numPr>
                <w:ilvl w:val="0"/>
                <w:numId w:val="142"/>
              </w:numPr>
              <w:tabs>
                <w:tab w:val="left" w:pos="361"/>
              </w:tabs>
              <w:spacing w:before="0" w:after="0" w:line="243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285"/>
              <w:rPr>
                <w:sz w:val="22"/>
              </w:rPr>
            </w:pPr>
            <w:r>
              <w:rPr>
                <w:sz w:val="22"/>
              </w:rPr>
              <w:t>«Злость.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она?»</w:t>
            </w:r>
          </w:p>
        </w:tc>
        <w:tc>
          <w:tcPr>
            <w:tcW w:w="3276" w:type="dxa"/>
          </w:tcPr>
          <w:p>
            <w:pPr>
              <w:pStyle w:val="12"/>
              <w:ind w:left="155" w:right="134"/>
              <w:rPr>
                <w:sz w:val="22"/>
              </w:rPr>
            </w:pPr>
            <w:r>
              <w:rPr>
                <w:sz w:val="22"/>
              </w:rPr>
              <w:t>Цель: расширить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 злости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вариантах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проявления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43"/>
              </w:numPr>
              <w:tabs>
                <w:tab w:val="left" w:pos="306"/>
              </w:tabs>
              <w:spacing w:before="0" w:after="0" w:line="243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«Прошепчи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имя»</w:t>
            </w:r>
          </w:p>
          <w:p>
            <w:pPr>
              <w:pStyle w:val="12"/>
              <w:numPr>
                <w:ilvl w:val="0"/>
                <w:numId w:val="143"/>
              </w:numPr>
              <w:tabs>
                <w:tab w:val="left" w:pos="490"/>
              </w:tabs>
              <w:spacing w:before="0" w:after="0" w:line="240" w:lineRule="auto"/>
              <w:ind w:left="105" w:right="98" w:firstLine="33"/>
              <w:jc w:val="left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злость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Танечку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Ванечку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плен поймала»</w:t>
            </w:r>
          </w:p>
          <w:p>
            <w:pPr>
              <w:pStyle w:val="12"/>
              <w:numPr>
                <w:ilvl w:val="0"/>
                <w:numId w:val="143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злость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похожа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на...»</w:t>
            </w:r>
          </w:p>
          <w:p>
            <w:pPr>
              <w:pStyle w:val="12"/>
              <w:numPr>
                <w:ilvl w:val="0"/>
                <w:numId w:val="144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«Нарисуй свою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злость»</w:t>
            </w:r>
          </w:p>
          <w:p>
            <w:pPr>
              <w:pStyle w:val="12"/>
              <w:numPr>
                <w:ilvl w:val="0"/>
                <w:numId w:val="144"/>
              </w:numPr>
              <w:tabs>
                <w:tab w:val="left" w:pos="413"/>
              </w:tabs>
              <w:spacing w:before="0" w:after="0" w:line="252" w:lineRule="exact"/>
              <w:ind w:left="105" w:right="99" w:firstLine="33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430"/>
              <w:rPr>
                <w:sz w:val="22"/>
              </w:rPr>
            </w:pPr>
            <w:r>
              <w:rPr>
                <w:sz w:val="22"/>
              </w:rPr>
              <w:t>«Полезная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вредная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злость»</w:t>
            </w:r>
          </w:p>
        </w:tc>
        <w:tc>
          <w:tcPr>
            <w:tcW w:w="3276" w:type="dxa"/>
          </w:tcPr>
          <w:p>
            <w:pPr>
              <w:pStyle w:val="12"/>
              <w:ind w:right="967"/>
              <w:rPr>
                <w:sz w:val="22"/>
              </w:rPr>
            </w:pPr>
            <w:r>
              <w:rPr>
                <w:sz w:val="22"/>
              </w:rPr>
              <w:t>Цель: подвести детей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пониманию причин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злости</w:t>
            </w:r>
          </w:p>
        </w:tc>
        <w:tc>
          <w:tcPr>
            <w:tcW w:w="4184" w:type="dxa"/>
          </w:tcPr>
          <w:p>
            <w:pPr>
              <w:pStyle w:val="12"/>
              <w:ind w:left="139" w:right="911"/>
              <w:rPr>
                <w:sz w:val="22"/>
              </w:rPr>
            </w:pPr>
            <w:r>
              <w:rPr>
                <w:sz w:val="22"/>
              </w:rPr>
              <w:t>1.Приветствие «Назови ласково»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 «Вода, земля, воздух»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«Башня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злости»</w:t>
            </w:r>
          </w:p>
          <w:p>
            <w:pPr>
              <w:pStyle w:val="12"/>
              <w:spacing w:line="243" w:lineRule="exact"/>
              <w:ind w:left="13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«Кипящий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сосуд»</w:t>
            </w:r>
          </w:p>
        </w:tc>
      </w:tr>
    </w:tbl>
    <w:p>
      <w:pPr>
        <w:spacing w:after="0" w:line="243" w:lineRule="exac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4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110"/>
        <w:gridCol w:w="3276"/>
        <w:gridCol w:w="41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276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45"/>
              </w:numPr>
              <w:tabs>
                <w:tab w:val="left" w:pos="361"/>
              </w:tabs>
              <w:spacing w:before="0" w:after="0" w:line="243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«Польза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вред злости»</w:t>
            </w:r>
          </w:p>
          <w:p>
            <w:pPr>
              <w:pStyle w:val="12"/>
              <w:numPr>
                <w:ilvl w:val="0"/>
                <w:numId w:val="145"/>
              </w:numPr>
              <w:tabs>
                <w:tab w:val="left" w:pos="413"/>
              </w:tabs>
              <w:spacing w:before="0" w:after="0" w:line="252" w:lineRule="exact"/>
              <w:ind w:left="105" w:right="99" w:firstLine="33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(рассуждение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569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347"/>
              <w:rPr>
                <w:sz w:val="22"/>
              </w:rPr>
            </w:pPr>
            <w:r>
              <w:rPr>
                <w:sz w:val="22"/>
              </w:rPr>
              <w:t>«Как преодолеть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злость»</w:t>
            </w:r>
          </w:p>
        </w:tc>
        <w:tc>
          <w:tcPr>
            <w:tcW w:w="3276" w:type="dxa"/>
          </w:tcPr>
          <w:p>
            <w:pPr>
              <w:pStyle w:val="12"/>
              <w:ind w:left="155" w:right="573"/>
              <w:rPr>
                <w:sz w:val="22"/>
              </w:rPr>
            </w:pPr>
            <w:r>
              <w:rPr>
                <w:sz w:val="22"/>
              </w:rPr>
              <w:t>Цель: создать условия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преодоления злости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посредством двигательной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4184" w:type="dxa"/>
          </w:tcPr>
          <w:p>
            <w:pPr>
              <w:pStyle w:val="12"/>
              <w:ind w:left="139" w:right="838"/>
              <w:rPr>
                <w:sz w:val="22"/>
              </w:rPr>
            </w:pPr>
            <w:r>
              <w:rPr>
                <w:sz w:val="22"/>
              </w:rPr>
              <w:t>1.Упражнение «Ласковые волны»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«Зеркало»</w:t>
            </w:r>
          </w:p>
          <w:p>
            <w:pPr>
              <w:pStyle w:val="12"/>
              <w:tabs>
                <w:tab w:val="left" w:pos="1775"/>
                <w:tab w:val="left" w:pos="1838"/>
                <w:tab w:val="left" w:pos="2507"/>
                <w:tab w:val="left" w:pos="3059"/>
                <w:tab w:val="left" w:pos="3363"/>
              </w:tabs>
              <w:ind w:right="95" w:firstLine="33"/>
              <w:rPr>
                <w:sz w:val="22"/>
              </w:rPr>
            </w:pPr>
            <w:r>
              <w:rPr>
                <w:sz w:val="22"/>
              </w:rPr>
              <w:t>3.Упражнение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«Где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живет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злость»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«Замок»,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«Орешек»,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«Злюка»,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«Задуваем»</w:t>
            </w:r>
          </w:p>
          <w:p>
            <w:pPr>
              <w:pStyle w:val="12"/>
              <w:spacing w:line="246" w:lineRule="exact"/>
              <w:ind w:left="13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5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2421" w:right="24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2110" w:type="dxa"/>
          </w:tcPr>
          <w:p>
            <w:pPr>
              <w:pStyle w:val="12"/>
              <w:spacing w:line="241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«Когда мы злимся»</w:t>
            </w:r>
          </w:p>
        </w:tc>
        <w:tc>
          <w:tcPr>
            <w:tcW w:w="3276" w:type="dxa"/>
          </w:tcPr>
          <w:p>
            <w:pPr>
              <w:pStyle w:val="12"/>
              <w:ind w:right="127"/>
              <w:rPr>
                <w:sz w:val="22"/>
              </w:rPr>
            </w:pPr>
            <w:r>
              <w:rPr>
                <w:sz w:val="22"/>
              </w:rPr>
              <w:t>Цель: расширить представления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детей о безопасных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социально-приемлемых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способах регуляции злости,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создать условия для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применения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46"/>
              </w:numPr>
              <w:tabs>
                <w:tab w:val="left" w:pos="306"/>
                <w:tab w:val="left" w:pos="1730"/>
                <w:tab w:val="left" w:pos="2224"/>
                <w:tab w:val="left" w:pos="2953"/>
                <w:tab w:val="left" w:pos="3598"/>
              </w:tabs>
              <w:spacing w:before="0" w:after="0" w:line="240" w:lineRule="auto"/>
              <w:ind w:left="105" w:right="98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дарю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тебе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свою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улыбку»</w:t>
            </w:r>
          </w:p>
          <w:p>
            <w:pPr>
              <w:pStyle w:val="12"/>
              <w:numPr>
                <w:ilvl w:val="0"/>
                <w:numId w:val="146"/>
              </w:numPr>
              <w:tabs>
                <w:tab w:val="left" w:pos="306"/>
                <w:tab w:val="left" w:pos="1802"/>
                <w:tab w:val="left" w:pos="2608"/>
                <w:tab w:val="left" w:pos="3440"/>
              </w:tabs>
              <w:spacing w:before="0" w:after="0" w:line="240" w:lineRule="auto"/>
              <w:ind w:left="105" w:right="97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«Градусник настроения»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«Как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наша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злость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проявляется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действиях»</w:t>
            </w:r>
          </w:p>
          <w:p>
            <w:pPr>
              <w:pStyle w:val="12"/>
              <w:numPr>
                <w:ilvl w:val="0"/>
                <w:numId w:val="147"/>
              </w:numPr>
              <w:tabs>
                <w:tab w:val="left" w:pos="306"/>
                <w:tab w:val="left" w:pos="1996"/>
                <w:tab w:val="left" w:pos="3248"/>
              </w:tabs>
              <w:spacing w:before="0" w:after="0" w:line="253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«Разбей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башню»,</w:t>
            </w:r>
          </w:p>
          <w:p>
            <w:pPr>
              <w:pStyle w:val="12"/>
              <w:tabs>
                <w:tab w:val="left" w:pos="1722"/>
                <w:tab w:val="left" w:pos="2867"/>
              </w:tabs>
              <w:ind w:right="97"/>
              <w:rPr>
                <w:sz w:val="22"/>
              </w:rPr>
            </w:pPr>
            <w:r>
              <w:rPr>
                <w:sz w:val="22"/>
              </w:rPr>
              <w:t>«Барабанная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дробь»,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«Разрывание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бумаги»</w:t>
            </w:r>
          </w:p>
          <w:p>
            <w:pPr>
              <w:pStyle w:val="12"/>
              <w:numPr>
                <w:ilvl w:val="0"/>
                <w:numId w:val="147"/>
              </w:numPr>
              <w:tabs>
                <w:tab w:val="left" w:pos="306"/>
              </w:tabs>
              <w:spacing w:before="0" w:after="0" w:line="244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3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«Злые слова»</w:t>
            </w:r>
          </w:p>
        </w:tc>
        <w:tc>
          <w:tcPr>
            <w:tcW w:w="3276" w:type="dxa"/>
          </w:tcPr>
          <w:p>
            <w:pPr>
              <w:pStyle w:val="12"/>
              <w:ind w:right="248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расширить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безопасных и социально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приемлемых способах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регуляции злости посредством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речевых игр</w:t>
            </w:r>
          </w:p>
        </w:tc>
        <w:tc>
          <w:tcPr>
            <w:tcW w:w="4184" w:type="dxa"/>
          </w:tcPr>
          <w:p>
            <w:pPr>
              <w:pStyle w:val="12"/>
              <w:ind w:firstLine="33"/>
              <w:rPr>
                <w:sz w:val="22"/>
              </w:rPr>
            </w:pPr>
            <w:r>
              <w:rPr>
                <w:sz w:val="22"/>
              </w:rPr>
              <w:t>1.Упражнение «Нежное объятие»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«Слова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сопровождающие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злость»</w:t>
            </w:r>
          </w:p>
          <w:p>
            <w:pPr>
              <w:pStyle w:val="12"/>
              <w:numPr>
                <w:ilvl w:val="0"/>
                <w:numId w:val="148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«Когда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зол»</w:t>
            </w:r>
          </w:p>
          <w:p>
            <w:pPr>
              <w:pStyle w:val="12"/>
              <w:numPr>
                <w:ilvl w:val="0"/>
                <w:numId w:val="148"/>
              </w:numPr>
              <w:tabs>
                <w:tab w:val="left" w:pos="306"/>
                <w:tab w:val="left" w:pos="1086"/>
                <w:tab w:val="left" w:pos="2530"/>
                <w:tab w:val="left" w:pos="2972"/>
              </w:tabs>
              <w:spacing w:before="0" w:after="0" w:line="252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«Дразнилки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обзывалки»</w:t>
            </w:r>
          </w:p>
          <w:p>
            <w:pPr>
              <w:pStyle w:val="12"/>
              <w:numPr>
                <w:ilvl w:val="0"/>
                <w:numId w:val="148"/>
              </w:numPr>
              <w:tabs>
                <w:tab w:val="left" w:pos="273"/>
              </w:tabs>
              <w:spacing w:before="0" w:after="0" w:line="252" w:lineRule="exact"/>
              <w:ind w:left="105" w:right="584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«Кричащая трубочка»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6.Рефлексия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104"/>
              <w:rPr>
                <w:sz w:val="22"/>
              </w:rPr>
            </w:pPr>
            <w:r>
              <w:rPr>
                <w:sz w:val="22"/>
              </w:rPr>
              <w:t>«Как я могу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преодолеть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злость»</w:t>
            </w:r>
          </w:p>
        </w:tc>
        <w:tc>
          <w:tcPr>
            <w:tcW w:w="3276" w:type="dxa"/>
          </w:tcPr>
          <w:p>
            <w:pPr>
              <w:pStyle w:val="12"/>
              <w:ind w:right="115"/>
              <w:rPr>
                <w:sz w:val="22"/>
              </w:rPr>
            </w:pPr>
            <w:r>
              <w:rPr>
                <w:sz w:val="22"/>
              </w:rPr>
              <w:t>Цель: закрепить знания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 способах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регулирования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злости</w:t>
            </w:r>
          </w:p>
        </w:tc>
        <w:tc>
          <w:tcPr>
            <w:tcW w:w="4184" w:type="dxa"/>
          </w:tcPr>
          <w:p>
            <w:pPr>
              <w:pStyle w:val="12"/>
              <w:tabs>
                <w:tab w:val="left" w:pos="1996"/>
                <w:tab w:val="left" w:pos="3248"/>
              </w:tabs>
              <w:ind w:left="139" w:right="100"/>
              <w:rPr>
                <w:sz w:val="22"/>
              </w:rPr>
            </w:pPr>
            <w:r>
              <w:rPr>
                <w:sz w:val="22"/>
              </w:rPr>
              <w:t>1.Упражнение «Ласковое объятие»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«Разбей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башню»,</w:t>
            </w:r>
          </w:p>
          <w:p>
            <w:pPr>
              <w:pStyle w:val="12"/>
              <w:tabs>
                <w:tab w:val="left" w:pos="1722"/>
                <w:tab w:val="left" w:pos="2868"/>
              </w:tabs>
              <w:ind w:right="96"/>
              <w:rPr>
                <w:sz w:val="22"/>
              </w:rPr>
            </w:pPr>
            <w:r>
              <w:rPr>
                <w:sz w:val="22"/>
              </w:rPr>
              <w:t>«Барабанная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дробь»,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«Разрывание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бумаги»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«Ласковый дождик»</w:t>
            </w:r>
          </w:p>
          <w:p>
            <w:pPr>
              <w:pStyle w:val="12"/>
              <w:spacing w:line="254" w:lineRule="exact"/>
              <w:ind w:left="139" w:right="694"/>
              <w:rPr>
                <w:sz w:val="22"/>
              </w:rPr>
            </w:pPr>
            <w:r>
              <w:rPr>
                <w:sz w:val="22"/>
              </w:rPr>
              <w:t>3.Игра «Решение проблемы»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4.Рисование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«Преодоление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злости»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57"/>
              <w:ind w:left="3171" w:right="25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2110" w:type="dxa"/>
          </w:tcPr>
          <w:p>
            <w:pPr>
              <w:pStyle w:val="12"/>
              <w:spacing w:line="240" w:lineRule="exact"/>
              <w:ind w:left="155"/>
              <w:rPr>
                <w:sz w:val="22"/>
              </w:rPr>
            </w:pPr>
            <w:r>
              <w:rPr>
                <w:sz w:val="22"/>
              </w:rPr>
              <w:t>«Чувство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страха»</w:t>
            </w:r>
          </w:p>
        </w:tc>
        <w:tc>
          <w:tcPr>
            <w:tcW w:w="3276" w:type="dxa"/>
          </w:tcPr>
          <w:p>
            <w:pPr>
              <w:pStyle w:val="12"/>
              <w:ind w:right="113"/>
              <w:rPr>
                <w:sz w:val="22"/>
              </w:rPr>
            </w:pPr>
            <w:r>
              <w:rPr>
                <w:sz w:val="22"/>
              </w:rPr>
              <w:t>Цель: расширить представление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о страхе и причинах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49"/>
              </w:numPr>
              <w:tabs>
                <w:tab w:val="left" w:pos="306"/>
                <w:tab w:val="left" w:pos="3093"/>
              </w:tabs>
              <w:spacing w:before="0" w:after="0" w:line="242" w:lineRule="auto"/>
              <w:ind w:left="105" w:right="97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«Ласковое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прикосновение»</w:t>
            </w:r>
          </w:p>
          <w:p>
            <w:pPr>
              <w:pStyle w:val="12"/>
              <w:numPr>
                <w:ilvl w:val="0"/>
                <w:numId w:val="149"/>
              </w:numPr>
              <w:tabs>
                <w:tab w:val="left" w:pos="306"/>
              </w:tabs>
              <w:spacing w:before="0" w:after="0" w:line="240" w:lineRule="auto"/>
              <w:ind w:left="105" w:right="99" w:firstLine="33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рассказа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«Про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девочку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Галю»,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«Чего мы боимся»</w:t>
            </w:r>
          </w:p>
          <w:p>
            <w:pPr>
              <w:pStyle w:val="12"/>
              <w:ind w:left="139" w:right="1044"/>
              <w:rPr>
                <w:sz w:val="22"/>
              </w:rPr>
            </w:pPr>
            <w:r>
              <w:rPr>
                <w:sz w:val="22"/>
              </w:rPr>
              <w:t>4.Упражнение «Мой страх»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5.Упражнение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«Отдых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реке»</w:t>
            </w:r>
          </w:p>
          <w:p>
            <w:pPr>
              <w:pStyle w:val="12"/>
              <w:spacing w:line="244" w:lineRule="exact"/>
              <w:ind w:left="139"/>
              <w:rPr>
                <w:sz w:val="22"/>
              </w:rPr>
            </w:pPr>
            <w:r>
              <w:rPr>
                <w:sz w:val="22"/>
              </w:rPr>
              <w:t>6.Рефлексия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1" w:lineRule="exact"/>
              <w:ind w:left="155"/>
              <w:rPr>
                <w:sz w:val="22"/>
              </w:rPr>
            </w:pPr>
            <w:r>
              <w:rPr>
                <w:sz w:val="22"/>
              </w:rPr>
              <w:t>«Чего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 боимся»</w:t>
            </w:r>
          </w:p>
        </w:tc>
        <w:tc>
          <w:tcPr>
            <w:tcW w:w="3276" w:type="dxa"/>
          </w:tcPr>
          <w:p>
            <w:pPr>
              <w:pStyle w:val="12"/>
              <w:ind w:right="113"/>
              <w:rPr>
                <w:sz w:val="22"/>
              </w:rPr>
            </w:pPr>
            <w:r>
              <w:rPr>
                <w:sz w:val="22"/>
              </w:rPr>
              <w:t>Цель: расширить представление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 о страхе и причинах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50"/>
              </w:numPr>
              <w:tabs>
                <w:tab w:val="left" w:pos="306"/>
                <w:tab w:val="left" w:pos="3093"/>
              </w:tabs>
              <w:spacing w:before="0" w:after="0" w:line="242" w:lineRule="auto"/>
              <w:ind w:left="105" w:right="97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«Ласковое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прикосновение»</w:t>
            </w:r>
          </w:p>
          <w:p>
            <w:pPr>
              <w:pStyle w:val="12"/>
              <w:numPr>
                <w:ilvl w:val="0"/>
                <w:numId w:val="150"/>
              </w:numPr>
              <w:tabs>
                <w:tab w:val="left" w:pos="306"/>
                <w:tab w:val="left" w:pos="1343"/>
                <w:tab w:val="left" w:pos="2501"/>
                <w:tab w:val="left" w:pos="3328"/>
              </w:tabs>
              <w:spacing w:before="0" w:after="0" w:line="240" w:lineRule="auto"/>
              <w:ind w:left="105" w:right="97" w:firstLine="33"/>
              <w:jc w:val="left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рассказа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«Как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котенок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потерялся»</w:t>
            </w:r>
          </w:p>
          <w:p>
            <w:pPr>
              <w:pStyle w:val="12"/>
              <w:numPr>
                <w:ilvl w:val="0"/>
                <w:numId w:val="150"/>
              </w:numPr>
              <w:tabs>
                <w:tab w:val="left" w:pos="306"/>
              </w:tabs>
              <w:spacing w:before="0" w:after="0" w:line="252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«Чего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боимся»</w:t>
            </w:r>
          </w:p>
          <w:p>
            <w:pPr>
              <w:pStyle w:val="12"/>
              <w:numPr>
                <w:ilvl w:val="0"/>
                <w:numId w:val="150"/>
              </w:numPr>
              <w:tabs>
                <w:tab w:val="left" w:pos="306"/>
                <w:tab w:val="left" w:pos="1996"/>
                <w:tab w:val="left" w:pos="3248"/>
              </w:tabs>
              <w:spacing w:before="0" w:after="0" w:line="252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«Разбей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башню»,</w:t>
            </w:r>
          </w:p>
          <w:p>
            <w:pPr>
              <w:pStyle w:val="12"/>
              <w:tabs>
                <w:tab w:val="left" w:pos="1722"/>
                <w:tab w:val="left" w:pos="2867"/>
              </w:tabs>
              <w:spacing w:line="252" w:lineRule="exact"/>
              <w:ind w:right="97"/>
              <w:rPr>
                <w:sz w:val="22"/>
              </w:rPr>
            </w:pPr>
            <w:r>
              <w:rPr>
                <w:sz w:val="22"/>
              </w:rPr>
              <w:t>«Барабанная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дробь»,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«Разрывание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бумаги» «Ласковый дождик»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5.Упражнение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«Отдых на реке»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113"/>
              <w:rPr>
                <w:sz w:val="22"/>
              </w:rPr>
            </w:pPr>
            <w:r>
              <w:rPr>
                <w:sz w:val="22"/>
              </w:rPr>
              <w:t>«Как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чувствуем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страх»</w:t>
            </w:r>
          </w:p>
        </w:tc>
        <w:tc>
          <w:tcPr>
            <w:tcW w:w="3276" w:type="dxa"/>
          </w:tcPr>
          <w:p>
            <w:pPr>
              <w:pStyle w:val="12"/>
              <w:ind w:left="155" w:right="452"/>
              <w:rPr>
                <w:sz w:val="22"/>
              </w:rPr>
            </w:pPr>
            <w:r>
              <w:rPr>
                <w:sz w:val="22"/>
              </w:rPr>
              <w:t>Цель: создать условия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преодоления страха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посредством двигательной,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деятельностей</w:t>
            </w:r>
          </w:p>
        </w:tc>
        <w:tc>
          <w:tcPr>
            <w:tcW w:w="4184" w:type="dxa"/>
          </w:tcPr>
          <w:p>
            <w:pPr>
              <w:pStyle w:val="12"/>
              <w:ind w:left="139" w:right="119"/>
              <w:rPr>
                <w:sz w:val="22"/>
              </w:rPr>
            </w:pPr>
            <w:r>
              <w:rPr>
                <w:sz w:val="22"/>
              </w:rPr>
              <w:t>1.Упражнение «Необычное приветствие»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«Зеркало»</w:t>
            </w:r>
          </w:p>
          <w:p>
            <w:pPr>
              <w:pStyle w:val="12"/>
              <w:ind w:left="139" w:right="92"/>
              <w:rPr>
                <w:sz w:val="22"/>
              </w:rPr>
            </w:pPr>
            <w:r>
              <w:rPr>
                <w:sz w:val="22"/>
              </w:rPr>
              <w:t>3.Упражнение «Раскрашивание фигур»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4.Упражнение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«Массаж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живота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мячом»,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«Певец»,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«Качели».</w:t>
            </w:r>
          </w:p>
          <w:p>
            <w:pPr>
              <w:pStyle w:val="12"/>
              <w:spacing w:line="252" w:lineRule="exact"/>
              <w:ind w:left="139" w:right="621"/>
              <w:rPr>
                <w:sz w:val="22"/>
              </w:rPr>
            </w:pPr>
            <w:r>
              <w:rPr>
                <w:sz w:val="22"/>
              </w:rPr>
              <w:t>5.Упражнение «Волшебное облако»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6.Рефлексия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right="156"/>
              <w:rPr>
                <w:sz w:val="22"/>
              </w:rPr>
            </w:pPr>
            <w:r>
              <w:rPr>
                <w:sz w:val="22"/>
              </w:rPr>
              <w:t>«Как справиться 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страхом»</w:t>
            </w:r>
          </w:p>
        </w:tc>
        <w:tc>
          <w:tcPr>
            <w:tcW w:w="3276" w:type="dxa"/>
          </w:tcPr>
          <w:p>
            <w:pPr>
              <w:pStyle w:val="12"/>
              <w:ind w:left="155" w:right="624"/>
              <w:rPr>
                <w:sz w:val="22"/>
              </w:rPr>
            </w:pPr>
            <w:r>
              <w:rPr>
                <w:sz w:val="22"/>
              </w:rPr>
              <w:t>Цель: создать условия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преодоления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страха</w:t>
            </w:r>
          </w:p>
          <w:p>
            <w:pPr>
              <w:pStyle w:val="12"/>
              <w:spacing w:line="244" w:lineRule="exact"/>
              <w:ind w:left="155"/>
              <w:rPr>
                <w:sz w:val="22"/>
              </w:rPr>
            </w:pPr>
            <w:r>
              <w:rPr>
                <w:sz w:val="22"/>
              </w:rPr>
              <w:t>посредством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изобразительной</w:t>
            </w:r>
          </w:p>
        </w:tc>
        <w:tc>
          <w:tcPr>
            <w:tcW w:w="4184" w:type="dxa"/>
          </w:tcPr>
          <w:p>
            <w:pPr>
              <w:pStyle w:val="12"/>
              <w:ind w:left="139" w:right="119"/>
              <w:rPr>
                <w:sz w:val="22"/>
              </w:rPr>
            </w:pPr>
            <w:r>
              <w:rPr>
                <w:sz w:val="22"/>
              </w:rPr>
              <w:t>1.Упражнение «Необычное приветствие»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2.Беседа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 преодолеть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страх»</w:t>
            </w:r>
          </w:p>
          <w:p>
            <w:pPr>
              <w:pStyle w:val="12"/>
              <w:tabs>
                <w:tab w:val="left" w:pos="2510"/>
              </w:tabs>
              <w:spacing w:line="244" w:lineRule="exact"/>
              <w:ind w:left="139"/>
              <w:rPr>
                <w:sz w:val="22"/>
              </w:rPr>
            </w:pPr>
            <w:r>
              <w:rPr>
                <w:sz w:val="22"/>
              </w:rPr>
              <w:t>3.Упражнение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«Раскрашивание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4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110"/>
        <w:gridCol w:w="3276"/>
        <w:gridCol w:w="41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276" w:type="dxa"/>
          </w:tcPr>
          <w:p>
            <w:pPr>
              <w:pStyle w:val="12"/>
              <w:spacing w:line="243" w:lineRule="exact"/>
              <w:ind w:left="155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4184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мандалы»</w:t>
            </w:r>
          </w:p>
          <w:p>
            <w:pPr>
              <w:pStyle w:val="12"/>
              <w:spacing w:line="252" w:lineRule="exact"/>
              <w:ind w:left="139"/>
              <w:rPr>
                <w:sz w:val="22"/>
              </w:rPr>
            </w:pPr>
            <w:r>
              <w:rPr>
                <w:sz w:val="22"/>
              </w:rPr>
              <w:t>4.Упражнение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«Массаж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живота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мячом»,</w:t>
            </w:r>
          </w:p>
          <w:p>
            <w:pPr>
              <w:pStyle w:val="12"/>
              <w:spacing w:line="254" w:lineRule="exact"/>
              <w:ind w:left="139" w:right="2197" w:hanging="34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«Певец», </w:t>
            </w:r>
            <w:r>
              <w:rPr>
                <w:sz w:val="22"/>
              </w:rPr>
              <w:t>«Качели».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2542" w:right="25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545"/>
              <w:rPr>
                <w:sz w:val="22"/>
              </w:rPr>
            </w:pPr>
            <w:r>
              <w:rPr>
                <w:sz w:val="22"/>
              </w:rPr>
              <w:t>«Как победить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страх»</w:t>
            </w:r>
          </w:p>
        </w:tc>
        <w:tc>
          <w:tcPr>
            <w:tcW w:w="3276" w:type="dxa"/>
          </w:tcPr>
          <w:p>
            <w:pPr>
              <w:pStyle w:val="12"/>
              <w:ind w:right="452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познакомить детей со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способом преодоления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страха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посредством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изобразительной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51"/>
              </w:numPr>
              <w:tabs>
                <w:tab w:val="left" w:pos="306"/>
              </w:tabs>
              <w:spacing w:before="0" w:after="0" w:line="241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«Прошепчи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имя»</w:t>
            </w:r>
          </w:p>
          <w:p>
            <w:pPr>
              <w:pStyle w:val="12"/>
              <w:numPr>
                <w:ilvl w:val="0"/>
                <w:numId w:val="151"/>
              </w:numPr>
              <w:tabs>
                <w:tab w:val="left" w:pos="361"/>
              </w:tabs>
              <w:spacing w:before="1" w:after="0" w:line="240" w:lineRule="auto"/>
              <w:ind w:left="139" w:right="593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«Победи свой страх»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3.Упражнение «Волшебный сон»</w:t>
            </w:r>
          </w:p>
          <w:p>
            <w:pPr>
              <w:pStyle w:val="12"/>
              <w:spacing w:before="1" w:line="244" w:lineRule="exact"/>
              <w:ind w:left="139"/>
              <w:rPr>
                <w:sz w:val="22"/>
              </w:rPr>
            </w:pPr>
            <w:r>
              <w:rPr>
                <w:sz w:val="22"/>
              </w:rPr>
              <w:t>4.Рефлексия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3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772"/>
              <w:rPr>
                <w:sz w:val="22"/>
              </w:rPr>
            </w:pPr>
            <w:r>
              <w:rPr>
                <w:sz w:val="22"/>
              </w:rPr>
              <w:t>«Сказочный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сюрприз»</w:t>
            </w:r>
          </w:p>
        </w:tc>
        <w:tc>
          <w:tcPr>
            <w:tcW w:w="3276" w:type="dxa"/>
          </w:tcPr>
          <w:p>
            <w:pPr>
              <w:pStyle w:val="12"/>
              <w:ind w:right="290"/>
              <w:rPr>
                <w:sz w:val="22"/>
              </w:rPr>
            </w:pPr>
            <w:r>
              <w:rPr>
                <w:sz w:val="22"/>
              </w:rPr>
              <w:t>Цель: создать условия,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актуализирующие внутренние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силы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преодоления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страха</w:t>
            </w:r>
          </w:p>
        </w:tc>
        <w:tc>
          <w:tcPr>
            <w:tcW w:w="4184" w:type="dxa"/>
          </w:tcPr>
          <w:p>
            <w:pPr>
              <w:pStyle w:val="12"/>
              <w:ind w:left="139" w:right="783"/>
              <w:rPr>
                <w:sz w:val="22"/>
              </w:rPr>
            </w:pPr>
            <w:r>
              <w:rPr>
                <w:sz w:val="22"/>
              </w:rPr>
              <w:t>1. Упражнение «Ласковые волны»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2.Упражнение «Подарок страху»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3.Рисование страха</w:t>
            </w:r>
          </w:p>
          <w:p>
            <w:pPr>
              <w:pStyle w:val="12"/>
              <w:ind w:left="139" w:right="1693"/>
              <w:rPr>
                <w:sz w:val="22"/>
              </w:rPr>
            </w:pPr>
            <w:r>
              <w:rPr>
                <w:sz w:val="22"/>
              </w:rPr>
              <w:t>4.Упражнение «Фигура»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430"/>
              <w:rPr>
                <w:sz w:val="22"/>
              </w:rPr>
            </w:pPr>
            <w:r>
              <w:rPr>
                <w:sz w:val="22"/>
              </w:rPr>
              <w:t>«Поможем друг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другу»</w:t>
            </w:r>
          </w:p>
        </w:tc>
        <w:tc>
          <w:tcPr>
            <w:tcW w:w="3276" w:type="dxa"/>
          </w:tcPr>
          <w:p>
            <w:pPr>
              <w:pStyle w:val="12"/>
              <w:ind w:right="115"/>
              <w:rPr>
                <w:sz w:val="22"/>
              </w:rPr>
            </w:pPr>
            <w:r>
              <w:rPr>
                <w:sz w:val="22"/>
              </w:rPr>
              <w:t>Цель: закрепить знания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 способах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преодоления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страха</w:t>
            </w:r>
          </w:p>
        </w:tc>
        <w:tc>
          <w:tcPr>
            <w:tcW w:w="4184" w:type="dxa"/>
          </w:tcPr>
          <w:p>
            <w:pPr>
              <w:pStyle w:val="12"/>
              <w:ind w:left="139" w:right="927"/>
              <w:rPr>
                <w:sz w:val="22"/>
              </w:rPr>
            </w:pPr>
            <w:r>
              <w:rPr>
                <w:sz w:val="22"/>
              </w:rPr>
              <w:t>1.Упражнение «Назови ласково»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«Чужие страхи»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«Корабль»</w:t>
            </w:r>
          </w:p>
          <w:p>
            <w:pPr>
              <w:pStyle w:val="12"/>
              <w:spacing w:line="254" w:lineRule="exact"/>
              <w:ind w:left="139" w:right="2812"/>
              <w:rPr>
                <w:sz w:val="22"/>
              </w:rPr>
            </w:pPr>
            <w:r>
              <w:rPr>
                <w:sz w:val="22"/>
              </w:rPr>
              <w:t>4. Рисование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3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39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«Преодолеваем</w:t>
            </w:r>
          </w:p>
          <w:p>
            <w:pPr>
              <w:pStyle w:val="12"/>
              <w:spacing w:before="1"/>
              <w:ind w:left="155"/>
              <w:rPr>
                <w:sz w:val="22"/>
              </w:rPr>
            </w:pPr>
            <w:r>
              <w:rPr>
                <w:sz w:val="22"/>
              </w:rPr>
              <w:t>страх»</w:t>
            </w:r>
          </w:p>
        </w:tc>
        <w:tc>
          <w:tcPr>
            <w:tcW w:w="3276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Цель: побуждать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>
            <w:pPr>
              <w:pStyle w:val="12"/>
              <w:spacing w:before="1"/>
              <w:ind w:right="375"/>
              <w:rPr>
                <w:sz w:val="22"/>
              </w:rPr>
            </w:pPr>
            <w:r>
              <w:rPr>
                <w:sz w:val="22"/>
              </w:rPr>
              <w:t>самостоятельному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использованию средств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способов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преодоления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страха</w:t>
            </w:r>
          </w:p>
        </w:tc>
        <w:tc>
          <w:tcPr>
            <w:tcW w:w="4184" w:type="dxa"/>
          </w:tcPr>
          <w:p>
            <w:pPr>
              <w:pStyle w:val="12"/>
              <w:numPr>
                <w:ilvl w:val="0"/>
                <w:numId w:val="152"/>
              </w:numPr>
              <w:tabs>
                <w:tab w:val="left" w:pos="306"/>
              </w:tabs>
              <w:spacing w:before="0" w:after="0" w:line="239" w:lineRule="exact"/>
              <w:ind w:left="3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«Нежное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объятие»</w:t>
            </w:r>
          </w:p>
          <w:p>
            <w:pPr>
              <w:pStyle w:val="12"/>
              <w:numPr>
                <w:ilvl w:val="0"/>
                <w:numId w:val="152"/>
              </w:numPr>
              <w:tabs>
                <w:tab w:val="left" w:pos="306"/>
              </w:tabs>
              <w:spacing w:before="1" w:after="0" w:line="240" w:lineRule="auto"/>
              <w:ind w:left="139" w:right="101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Упражнение «Преодоление страха»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«Массаж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живота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мячом»,</w:t>
            </w:r>
          </w:p>
          <w:p>
            <w:pPr>
              <w:pStyle w:val="12"/>
              <w:spacing w:before="1" w:line="252" w:lineRule="exact"/>
              <w:rPr>
                <w:sz w:val="22"/>
              </w:rPr>
            </w:pPr>
            <w:r>
              <w:rPr>
                <w:sz w:val="22"/>
              </w:rPr>
              <w:t>«Певец»,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«Качели»</w:t>
            </w:r>
          </w:p>
          <w:p>
            <w:pPr>
              <w:pStyle w:val="12"/>
              <w:ind w:left="139" w:right="621"/>
              <w:rPr>
                <w:sz w:val="22"/>
              </w:rPr>
            </w:pPr>
            <w:r>
              <w:rPr>
                <w:sz w:val="22"/>
              </w:rPr>
              <w:t>4.Упражнение «Волшебное облако»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2560" w:right="25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2110" w:type="dxa"/>
          </w:tcPr>
          <w:p>
            <w:pPr>
              <w:pStyle w:val="12"/>
              <w:spacing w:line="242" w:lineRule="auto"/>
              <w:ind w:left="155" w:right="231"/>
              <w:rPr>
                <w:sz w:val="22"/>
              </w:rPr>
            </w:pPr>
            <w:r>
              <w:rPr>
                <w:sz w:val="22"/>
              </w:rPr>
              <w:t>«Когда и чему 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радуемся?»</w:t>
            </w:r>
          </w:p>
        </w:tc>
        <w:tc>
          <w:tcPr>
            <w:tcW w:w="3276" w:type="dxa"/>
          </w:tcPr>
          <w:p>
            <w:pPr>
              <w:pStyle w:val="12"/>
              <w:ind w:left="155" w:right="490"/>
              <w:rPr>
                <w:sz w:val="22"/>
              </w:rPr>
            </w:pPr>
            <w:r>
              <w:rPr>
                <w:sz w:val="22"/>
              </w:rPr>
              <w:t>Цель: расширить у 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о радости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причинах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</w:p>
        </w:tc>
        <w:tc>
          <w:tcPr>
            <w:tcW w:w="4184" w:type="dxa"/>
          </w:tcPr>
          <w:p>
            <w:pPr>
              <w:pStyle w:val="12"/>
              <w:ind w:right="227" w:firstLine="33"/>
              <w:rPr>
                <w:sz w:val="22"/>
              </w:rPr>
            </w:pPr>
            <w:r>
              <w:rPr>
                <w:sz w:val="22"/>
              </w:rPr>
              <w:t>1.Упражнение «Ласковые волны»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2.Чтение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рассказов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«Умка»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«А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просто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так»</w:t>
            </w:r>
          </w:p>
          <w:p>
            <w:pPr>
              <w:pStyle w:val="12"/>
              <w:ind w:left="139" w:right="828"/>
              <w:rPr>
                <w:sz w:val="22"/>
              </w:rPr>
            </w:pPr>
            <w:r>
              <w:rPr>
                <w:sz w:val="22"/>
              </w:rPr>
              <w:t>3.Упражнение «Я радуюсь когда»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4.Рисунок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«Радость»</w:t>
            </w:r>
          </w:p>
          <w:p>
            <w:pPr>
              <w:pStyle w:val="12"/>
              <w:spacing w:line="244" w:lineRule="exact"/>
              <w:ind w:left="139"/>
              <w:rPr>
                <w:sz w:val="22"/>
              </w:rPr>
            </w:pP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spacing w:line="241" w:lineRule="exact"/>
              <w:ind w:left="155"/>
              <w:rPr>
                <w:sz w:val="22"/>
              </w:rPr>
            </w:pPr>
            <w:r>
              <w:rPr>
                <w:sz w:val="22"/>
              </w:rPr>
              <w:t>«Чему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радуюсь»</w:t>
            </w:r>
          </w:p>
        </w:tc>
        <w:tc>
          <w:tcPr>
            <w:tcW w:w="3276" w:type="dxa"/>
          </w:tcPr>
          <w:p>
            <w:pPr>
              <w:pStyle w:val="12"/>
              <w:ind w:right="111"/>
              <w:rPr>
                <w:sz w:val="22"/>
              </w:rPr>
            </w:pPr>
            <w:r>
              <w:rPr>
                <w:sz w:val="22"/>
              </w:rPr>
              <w:t>Цель: расширить представления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детей о причинах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радости у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людей</w:t>
            </w:r>
          </w:p>
        </w:tc>
        <w:tc>
          <w:tcPr>
            <w:tcW w:w="4184" w:type="dxa"/>
          </w:tcPr>
          <w:p>
            <w:pPr>
              <w:pStyle w:val="12"/>
              <w:ind w:left="139" w:right="733"/>
              <w:rPr>
                <w:sz w:val="22"/>
              </w:rPr>
            </w:pPr>
            <w:r>
              <w:rPr>
                <w:sz w:val="22"/>
              </w:rPr>
              <w:t>1.Упражнение «Прошепчи имя»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«Веселые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ладошки»</w:t>
            </w:r>
          </w:p>
          <w:p>
            <w:pPr>
              <w:pStyle w:val="12"/>
              <w:numPr>
                <w:ilvl w:val="0"/>
                <w:numId w:val="153"/>
              </w:numPr>
              <w:tabs>
                <w:tab w:val="left" w:pos="361"/>
              </w:tabs>
              <w:spacing w:before="0" w:after="0" w:line="252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«Дерево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радости»</w:t>
            </w:r>
          </w:p>
          <w:p>
            <w:pPr>
              <w:pStyle w:val="12"/>
              <w:numPr>
                <w:ilvl w:val="0"/>
                <w:numId w:val="153"/>
              </w:numPr>
              <w:tabs>
                <w:tab w:val="left" w:pos="361"/>
              </w:tabs>
              <w:spacing w:before="0" w:after="0" w:line="246" w:lineRule="exact"/>
              <w:ind w:left="36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108" w:firstLine="57"/>
              <w:rPr>
                <w:sz w:val="22"/>
              </w:rPr>
            </w:pPr>
            <w:r>
              <w:rPr>
                <w:sz w:val="22"/>
              </w:rPr>
              <w:t>«Радость помогает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мешает?»</w:t>
            </w:r>
          </w:p>
        </w:tc>
        <w:tc>
          <w:tcPr>
            <w:tcW w:w="3276" w:type="dxa"/>
          </w:tcPr>
          <w:p>
            <w:pPr>
              <w:pStyle w:val="12"/>
              <w:ind w:left="155" w:right="477"/>
              <w:rPr>
                <w:sz w:val="22"/>
              </w:rPr>
            </w:pPr>
            <w:r>
              <w:rPr>
                <w:sz w:val="22"/>
              </w:rPr>
              <w:t>Цель: предоставить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возможность для осознания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относительности радости</w:t>
            </w:r>
          </w:p>
        </w:tc>
        <w:tc>
          <w:tcPr>
            <w:tcW w:w="4184" w:type="dxa"/>
          </w:tcPr>
          <w:p>
            <w:pPr>
              <w:pStyle w:val="12"/>
              <w:tabs>
                <w:tab w:val="left" w:pos="1298"/>
                <w:tab w:val="left" w:pos="2447"/>
                <w:tab w:val="left" w:pos="3702"/>
              </w:tabs>
              <w:ind w:right="96" w:firstLine="33"/>
              <w:rPr>
                <w:sz w:val="22"/>
              </w:rPr>
            </w:pPr>
            <w:r>
              <w:rPr>
                <w:sz w:val="22"/>
              </w:rPr>
              <w:t>1.Упражнение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«Назови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ласково»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2.Чтение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рассказа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«История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мальчика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Толю»</w:t>
            </w:r>
          </w:p>
          <w:p>
            <w:pPr>
              <w:pStyle w:val="12"/>
              <w:numPr>
                <w:ilvl w:val="0"/>
                <w:numId w:val="154"/>
              </w:numPr>
              <w:tabs>
                <w:tab w:val="left" w:pos="306"/>
              </w:tabs>
              <w:spacing w:before="0" w:after="0" w:line="240" w:lineRule="auto"/>
              <w:ind w:left="105" w:right="97" w:firstLine="33"/>
              <w:jc w:val="left"/>
              <w:rPr>
                <w:sz w:val="22"/>
              </w:rPr>
            </w:pPr>
            <w:r>
              <w:rPr>
                <w:sz w:val="22"/>
              </w:rPr>
              <w:t>Упражнение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«Когда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радость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помогает,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 когда мешает»</w:t>
            </w:r>
          </w:p>
          <w:p>
            <w:pPr>
              <w:pStyle w:val="12"/>
              <w:numPr>
                <w:ilvl w:val="0"/>
                <w:numId w:val="154"/>
              </w:numPr>
              <w:tabs>
                <w:tab w:val="left" w:pos="306"/>
              </w:tabs>
              <w:spacing w:before="0" w:after="0" w:line="252" w:lineRule="exact"/>
              <w:ind w:left="139" w:right="2872" w:firstLine="0"/>
              <w:jc w:val="lef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271"/>
              <w:rPr>
                <w:sz w:val="22"/>
              </w:rPr>
            </w:pPr>
            <w:r>
              <w:rPr>
                <w:sz w:val="22"/>
              </w:rPr>
              <w:t>«Как передать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радость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словами»</w:t>
            </w:r>
          </w:p>
        </w:tc>
        <w:tc>
          <w:tcPr>
            <w:tcW w:w="3276" w:type="dxa"/>
          </w:tcPr>
          <w:p>
            <w:pPr>
              <w:pStyle w:val="12"/>
              <w:ind w:left="155" w:right="526"/>
              <w:rPr>
                <w:sz w:val="22"/>
              </w:rPr>
            </w:pPr>
            <w:r>
              <w:rPr>
                <w:sz w:val="22"/>
              </w:rPr>
              <w:t>Цель: расширить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 детей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способах передачи радости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другому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человеку</w:t>
            </w:r>
          </w:p>
        </w:tc>
        <w:tc>
          <w:tcPr>
            <w:tcW w:w="4184" w:type="dxa"/>
          </w:tcPr>
          <w:p>
            <w:pPr>
              <w:pStyle w:val="12"/>
              <w:ind w:left="139" w:right="747"/>
              <w:rPr>
                <w:sz w:val="22"/>
              </w:rPr>
            </w:pPr>
            <w:r>
              <w:rPr>
                <w:sz w:val="22"/>
              </w:rPr>
              <w:t>1.Упражнение «Нежное объятие»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2.Игра «Комплимент»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3.Упражнение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«Передай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радость»</w:t>
            </w:r>
          </w:p>
          <w:p>
            <w:pPr>
              <w:pStyle w:val="12"/>
              <w:ind w:left="139" w:right="747"/>
              <w:rPr>
                <w:sz w:val="22"/>
              </w:rPr>
            </w:pPr>
            <w:r>
              <w:rPr>
                <w:sz w:val="22"/>
              </w:rPr>
              <w:t>4. Упражнение «Танец»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5.Упражнение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«Волшебный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сон»</w:t>
            </w:r>
          </w:p>
          <w:p>
            <w:pPr>
              <w:pStyle w:val="12"/>
              <w:spacing w:line="244" w:lineRule="exact"/>
              <w:ind w:left="139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  <w:vMerge w:val="restart"/>
            <w:textDirection w:val="btLr"/>
          </w:tcPr>
          <w:p>
            <w:pPr>
              <w:pStyle w:val="12"/>
              <w:spacing w:before="109"/>
              <w:ind w:left="809" w:right="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2110" w:type="dxa"/>
          </w:tcPr>
          <w:p>
            <w:pPr>
              <w:pStyle w:val="12"/>
              <w:ind w:left="155" w:right="364"/>
              <w:rPr>
                <w:sz w:val="22"/>
              </w:rPr>
            </w:pPr>
            <w:r>
              <w:rPr>
                <w:sz w:val="22"/>
              </w:rPr>
              <w:t>«Как доставить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радость другому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человеку»</w:t>
            </w:r>
          </w:p>
        </w:tc>
        <w:tc>
          <w:tcPr>
            <w:tcW w:w="3276" w:type="dxa"/>
          </w:tcPr>
          <w:p>
            <w:pPr>
              <w:pStyle w:val="12"/>
              <w:ind w:left="155"/>
              <w:rPr>
                <w:sz w:val="22"/>
              </w:rPr>
            </w:pPr>
            <w:r>
              <w:rPr>
                <w:sz w:val="22"/>
              </w:rPr>
              <w:t>Цель: предоставить 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возможность осознать,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порадовать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близкого</w:t>
            </w:r>
          </w:p>
          <w:p>
            <w:pPr>
              <w:pStyle w:val="12"/>
              <w:spacing w:line="252" w:lineRule="exact"/>
              <w:ind w:left="155" w:right="128"/>
              <w:rPr>
                <w:sz w:val="22"/>
              </w:rPr>
            </w:pPr>
            <w:r>
              <w:rPr>
                <w:sz w:val="22"/>
              </w:rPr>
              <w:t>человека: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маму,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папу,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бабушку,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дедушку,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т.д.</w:t>
            </w:r>
          </w:p>
        </w:tc>
        <w:tc>
          <w:tcPr>
            <w:tcW w:w="4184" w:type="dxa"/>
          </w:tcPr>
          <w:p>
            <w:pPr>
              <w:pStyle w:val="12"/>
              <w:ind w:firstLine="33"/>
              <w:rPr>
                <w:sz w:val="22"/>
              </w:rPr>
            </w:pPr>
            <w:r>
              <w:rPr>
                <w:sz w:val="22"/>
              </w:rPr>
              <w:t>1.Упражнение «Ласковые волны»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порадовать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другого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человека?»</w:t>
            </w:r>
          </w:p>
          <w:p>
            <w:pPr>
              <w:pStyle w:val="12"/>
              <w:spacing w:line="252" w:lineRule="exact"/>
              <w:ind w:left="160" w:right="824" w:hanging="22"/>
              <w:rPr>
                <w:sz w:val="22"/>
              </w:rPr>
            </w:pPr>
            <w:r>
              <w:rPr>
                <w:sz w:val="22"/>
              </w:rPr>
              <w:t>3.Упражнение «Передай радость»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4.Рефлексия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>
            <w:pPr>
              <w:pStyle w:val="12"/>
              <w:ind w:left="155" w:right="854"/>
              <w:rPr>
                <w:sz w:val="22"/>
              </w:rPr>
            </w:pPr>
            <w:r>
              <w:rPr>
                <w:sz w:val="22"/>
              </w:rPr>
              <w:t>«Управляю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радостью»</w:t>
            </w:r>
          </w:p>
        </w:tc>
        <w:tc>
          <w:tcPr>
            <w:tcW w:w="3276" w:type="dxa"/>
          </w:tcPr>
          <w:p>
            <w:pPr>
              <w:pStyle w:val="12"/>
              <w:ind w:right="812"/>
              <w:rPr>
                <w:sz w:val="22"/>
              </w:rPr>
            </w:pPr>
            <w:r>
              <w:rPr>
                <w:sz w:val="22"/>
              </w:rPr>
              <w:t>Цель: побуждать детей 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самостоятельному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использованию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средств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w="4184" w:type="dxa"/>
          </w:tcPr>
          <w:p>
            <w:pPr>
              <w:pStyle w:val="12"/>
              <w:ind w:left="139" w:right="334"/>
              <w:rPr>
                <w:sz w:val="22"/>
              </w:rPr>
            </w:pPr>
            <w:r>
              <w:rPr>
                <w:sz w:val="22"/>
              </w:rPr>
              <w:t>1.Упражнение «Прошепчи имя»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«Пальчики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мордашки»</w:t>
            </w:r>
          </w:p>
          <w:p>
            <w:pPr>
              <w:pStyle w:val="12"/>
              <w:spacing w:line="244" w:lineRule="exact"/>
              <w:ind w:left="139"/>
              <w:rPr>
                <w:sz w:val="22"/>
              </w:rPr>
            </w:pPr>
            <w:r>
              <w:rPr>
                <w:sz w:val="22"/>
              </w:rPr>
              <w:t>3.Упражнение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«Управляю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радостью»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tbl>
      <w:tblPr>
        <w:tblStyle w:val="7"/>
        <w:tblW w:w="0" w:type="auto"/>
        <w:tblInd w:w="4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110"/>
        <w:gridCol w:w="3276"/>
        <w:gridCol w:w="41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69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10" w:type="dxa"/>
            <w:vMerge w:val="restart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276" w:type="dxa"/>
            <w:tcBorders>
              <w:bottom w:val="nil"/>
            </w:tcBorders>
          </w:tcPr>
          <w:p>
            <w:pPr>
              <w:pStyle w:val="12"/>
              <w:spacing w:line="225" w:lineRule="exact"/>
              <w:rPr>
                <w:sz w:val="22"/>
              </w:rPr>
            </w:pPr>
            <w:r>
              <w:rPr>
                <w:sz w:val="22"/>
              </w:rPr>
              <w:t>способов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регуляции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радости</w:t>
            </w:r>
          </w:p>
        </w:tc>
        <w:tc>
          <w:tcPr>
            <w:tcW w:w="4184" w:type="dxa"/>
            <w:tcBorders>
              <w:bottom w:val="nil"/>
            </w:tcBorders>
          </w:tcPr>
          <w:p>
            <w:pPr>
              <w:pStyle w:val="12"/>
              <w:spacing w:line="225" w:lineRule="exact"/>
              <w:ind w:left="139"/>
              <w:rPr>
                <w:sz w:val="22"/>
              </w:rPr>
            </w:pPr>
            <w:r>
              <w:rPr>
                <w:sz w:val="22"/>
              </w:rPr>
              <w:t>4. Упражнение «Волшебный сон»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vMerge w:val="continue"/>
            <w:tcBorders>
              <w:top w:val="nil"/>
              <w:bottom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tcBorders>
              <w:top w:val="nil"/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4184" w:type="dxa"/>
            <w:tcBorders>
              <w:top w:val="nil"/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139"/>
              <w:rPr>
                <w:sz w:val="22"/>
              </w:rPr>
            </w:pPr>
            <w:r>
              <w:rPr>
                <w:sz w:val="22"/>
              </w:rPr>
              <w:t>5.Рефлексия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single" w:color="000000" w:sz="6" w:space="0"/>
              <w:bottom w:val="nil"/>
            </w:tcBorders>
          </w:tcPr>
          <w:p>
            <w:pPr>
              <w:pStyle w:val="12"/>
              <w:spacing w:line="226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эмоции»</w:t>
            </w:r>
          </w:p>
        </w:tc>
        <w:tc>
          <w:tcPr>
            <w:tcW w:w="3276" w:type="dxa"/>
            <w:tcBorders>
              <w:top w:val="single" w:color="000000" w:sz="6" w:space="0"/>
              <w:bottom w:val="nil"/>
            </w:tcBorders>
          </w:tcPr>
          <w:p>
            <w:pPr>
              <w:pStyle w:val="12"/>
              <w:spacing w:line="226" w:lineRule="exact"/>
              <w:ind w:left="155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закрепление</w:t>
            </w:r>
          </w:p>
        </w:tc>
        <w:tc>
          <w:tcPr>
            <w:tcW w:w="4184" w:type="dxa"/>
            <w:tcBorders>
              <w:top w:val="single" w:color="000000" w:sz="6" w:space="0"/>
              <w:bottom w:val="nil"/>
            </w:tcBorders>
          </w:tcPr>
          <w:p>
            <w:pPr>
              <w:pStyle w:val="12"/>
              <w:spacing w:line="226" w:lineRule="exact"/>
              <w:ind w:left="139"/>
              <w:rPr>
                <w:sz w:val="22"/>
              </w:rPr>
            </w:pPr>
            <w:r>
              <w:rPr>
                <w:sz w:val="22"/>
              </w:rPr>
              <w:t>1.Упражнение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«Приветствие-улыбка»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spacing w:line="222" w:lineRule="exact"/>
              <w:ind w:left="155"/>
              <w:rPr>
                <w:sz w:val="22"/>
              </w:rPr>
            </w:pPr>
            <w:r>
              <w:rPr>
                <w:sz w:val="22"/>
              </w:rPr>
              <w:t>представления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742"/>
                <w:tab w:val="left" w:pos="2248"/>
                <w:tab w:val="left" w:pos="3272"/>
              </w:tabs>
              <w:spacing w:line="222" w:lineRule="exact"/>
              <w:ind w:left="139"/>
              <w:rPr>
                <w:sz w:val="22"/>
              </w:rPr>
            </w:pPr>
            <w:r>
              <w:rPr>
                <w:sz w:val="22"/>
              </w:rPr>
              <w:t>2.Упражнение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подарок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хорошее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55"/>
              <w:rPr>
                <w:sz w:val="22"/>
              </w:rPr>
            </w:pPr>
            <w:r>
              <w:rPr>
                <w:sz w:val="22"/>
              </w:rPr>
              <w:t>основных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эмоциях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настроение»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39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Упражнение «Невесомость»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3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«Определи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эмоции»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327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184" w:type="dxa"/>
            <w:tcBorders>
              <w:top w:val="nil"/>
            </w:tcBorders>
          </w:tcPr>
          <w:p>
            <w:pPr>
              <w:pStyle w:val="12"/>
              <w:spacing w:line="229" w:lineRule="exact"/>
              <w:ind w:left="13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bottom w:val="nil"/>
            </w:tcBorders>
          </w:tcPr>
          <w:p>
            <w:pPr>
              <w:pStyle w:val="12"/>
              <w:spacing w:line="227" w:lineRule="exact"/>
              <w:ind w:left="155"/>
              <w:rPr>
                <w:sz w:val="22"/>
              </w:rPr>
            </w:pPr>
            <w:r>
              <w:rPr>
                <w:sz w:val="22"/>
              </w:rPr>
              <w:t>«Веселая</w:t>
            </w:r>
          </w:p>
        </w:tc>
        <w:tc>
          <w:tcPr>
            <w:tcW w:w="3276" w:type="dxa"/>
            <w:tcBorders>
              <w:bottom w:val="nil"/>
            </w:tcBorders>
          </w:tcPr>
          <w:p>
            <w:pPr>
              <w:pStyle w:val="12"/>
              <w:spacing w:line="227" w:lineRule="exact"/>
              <w:rPr>
                <w:sz w:val="22"/>
              </w:rPr>
            </w:pPr>
            <w:r>
              <w:rPr>
                <w:sz w:val="22"/>
              </w:rPr>
              <w:t>Цель: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создание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атмосферы</w:t>
            </w:r>
          </w:p>
        </w:tc>
        <w:tc>
          <w:tcPr>
            <w:tcW w:w="4184" w:type="dxa"/>
            <w:tcBorders>
              <w:bottom w:val="nil"/>
            </w:tcBorders>
          </w:tcPr>
          <w:p>
            <w:pPr>
              <w:pStyle w:val="12"/>
              <w:spacing w:line="227" w:lineRule="exact"/>
              <w:ind w:left="139"/>
              <w:rPr>
                <w:sz w:val="22"/>
              </w:rPr>
            </w:pPr>
            <w:r>
              <w:rPr>
                <w:sz w:val="22"/>
              </w:rPr>
              <w:t>1.Приветствия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55"/>
              <w:rPr>
                <w:sz w:val="22"/>
              </w:rPr>
            </w:pPr>
            <w:r>
              <w:rPr>
                <w:sz w:val="22"/>
              </w:rPr>
              <w:t>перемена»</w:t>
            </w: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работоспособности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39"/>
              <w:rPr>
                <w:sz w:val="22"/>
              </w:rPr>
            </w:pPr>
            <w:r>
              <w:rPr>
                <w:sz w:val="22"/>
              </w:rPr>
              <w:t>2.Упражнение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мне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нравится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spacing w:line="222" w:lineRule="exact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комфорта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2" w:lineRule="exact"/>
              <w:rPr>
                <w:sz w:val="22"/>
              </w:rPr>
            </w:pPr>
            <w:r>
              <w:rPr>
                <w:sz w:val="22"/>
              </w:rPr>
              <w:t>и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тебе»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членов,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766"/>
                <w:tab w:val="left" w:pos="3096"/>
                <w:tab w:val="left" w:pos="3831"/>
              </w:tabs>
              <w:spacing w:line="223" w:lineRule="exact"/>
              <w:ind w:left="139"/>
              <w:rPr>
                <w:sz w:val="22"/>
              </w:rPr>
            </w:pPr>
            <w:r>
              <w:rPr>
                <w:sz w:val="22"/>
              </w:rPr>
              <w:t>3.Упражнение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«Расскажи,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чему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коммуникативных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навыков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научился?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327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39"/>
              <w:rPr>
                <w:sz w:val="22"/>
              </w:rPr>
            </w:pPr>
            <w:r>
              <w:rPr>
                <w:sz w:val="22"/>
              </w:rPr>
              <w:t>4.Упражнение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«Лепестки»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327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184" w:type="dxa"/>
            <w:tcBorders>
              <w:top w:val="nil"/>
            </w:tcBorders>
          </w:tcPr>
          <w:p>
            <w:pPr>
              <w:pStyle w:val="12"/>
              <w:spacing w:line="229" w:lineRule="exact"/>
              <w:ind w:left="139"/>
              <w:rPr>
                <w:sz w:val="22"/>
              </w:rPr>
            </w:pPr>
            <w:r>
              <w:rPr>
                <w:sz w:val="22"/>
              </w:rPr>
              <w:t>5.Рефлексия</w:t>
            </w:r>
          </w:p>
        </w:tc>
      </w:tr>
    </w:tbl>
    <w:p>
      <w:pPr>
        <w:pStyle w:val="11"/>
        <w:numPr>
          <w:ilvl w:val="2"/>
          <w:numId w:val="60"/>
        </w:numPr>
        <w:tabs>
          <w:tab w:val="left" w:pos="2546"/>
        </w:tabs>
        <w:spacing w:before="0" w:after="0" w:line="240" w:lineRule="auto"/>
        <w:ind w:left="538" w:right="504" w:firstLine="1132"/>
        <w:jc w:val="both"/>
        <w:rPr>
          <w:b/>
          <w:sz w:val="26"/>
        </w:rPr>
      </w:pPr>
      <w:r>
        <w:rPr>
          <w:b/>
          <w:sz w:val="26"/>
        </w:rPr>
        <w:t>Программа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«Веселый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этикет»,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разработана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учреждением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самостоятельно,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учитывает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потребности,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интересы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мотивы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детей,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членов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семей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педагогов</w:t>
      </w:r>
    </w:p>
    <w:p>
      <w:pPr>
        <w:spacing w:before="0" w:line="240" w:lineRule="auto"/>
        <w:ind w:left="538" w:right="500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этикет»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(см. стр.29).</w:t>
      </w:r>
    </w:p>
    <w:p>
      <w:pPr>
        <w:spacing w:before="0"/>
        <w:ind w:left="538" w:right="505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этикет»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 семей воспитанников.</w:t>
      </w:r>
    </w:p>
    <w:p>
      <w:pPr>
        <w:spacing w:before="0"/>
        <w:ind w:left="538" w:right="501" w:firstLine="566"/>
        <w:jc w:val="both"/>
        <w:rPr>
          <w:sz w:val="24"/>
        </w:rPr>
      </w:pPr>
      <w:r>
        <w:rPr>
          <w:sz w:val="24"/>
        </w:rPr>
        <w:t>Отмечено,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по 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воспитанию.</w:t>
      </w:r>
    </w:p>
    <w:p>
      <w:pPr>
        <w:spacing w:before="0"/>
        <w:ind w:left="538" w:right="500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124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>
      <w:pPr>
        <w:spacing w:before="0"/>
        <w:ind w:left="538" w:right="501" w:firstLine="566"/>
        <w:jc w:val="both"/>
        <w:rPr>
          <w:sz w:val="24"/>
        </w:rPr>
      </w:pPr>
      <w:r>
        <w:rPr>
          <w:sz w:val="24"/>
        </w:rPr>
        <w:t>На основе данных, сообщенных в опросе родителями, был составлен следующий 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 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мотивов:</w:t>
      </w:r>
    </w:p>
    <w:p>
      <w:pPr>
        <w:spacing w:before="0"/>
        <w:ind w:left="538" w:right="502" w:firstLine="566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59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этикету.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снижению конфликтных ситуаций в будущем. В связи с этим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высказали пожелание, чтобы в детском саду велась целенаправленная работа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этикету.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этикету: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тона».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 общего родительского собрания было принято единогласное решение о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формируемой участниками образовательных отношений программы «Веселый этикет»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№2</w:t>
      </w:r>
      <w:r>
        <w:rPr>
          <w:spacing w:val="60"/>
          <w:sz w:val="24"/>
        </w:rPr>
        <w:t xml:space="preserve"> </w:t>
      </w:r>
      <w:r>
        <w:rPr>
          <w:sz w:val="24"/>
        </w:rPr>
        <w:t>от 26.04.2022.</w:t>
      </w:r>
    </w:p>
    <w:p>
      <w:pPr>
        <w:spacing w:before="0"/>
        <w:ind w:left="538" w:right="500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этикет»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педагогов. Были проведены беседа с педагогами о программах и анализ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sz w:val="24"/>
        </w:rPr>
        <w:t>ВО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МР</w:t>
      </w:r>
      <w:r>
        <w:rPr>
          <w:spacing w:val="64"/>
          <w:sz w:val="24"/>
        </w:rPr>
        <w:t xml:space="preserve"> </w:t>
      </w:r>
      <w:r>
        <w:rPr>
          <w:sz w:val="24"/>
        </w:rPr>
        <w:t>проведен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  по    нравственному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воспитанию</w:t>
      </w:r>
    </w:p>
    <w:p>
      <w:pPr>
        <w:spacing w:before="0"/>
        <w:ind w:left="538" w:right="0" w:firstLine="0"/>
        <w:jc w:val="both"/>
        <w:rPr>
          <w:sz w:val="24"/>
        </w:rPr>
      </w:pPr>
      <w:r>
        <w:rPr>
          <w:sz w:val="24"/>
        </w:rPr>
        <w:t>«Воспитание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8"/>
          <w:sz w:val="24"/>
        </w:rPr>
        <w:t xml:space="preserve"> </w:t>
      </w:r>
      <w:r>
        <w:rPr>
          <w:sz w:val="24"/>
        </w:rPr>
        <w:t>и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брей-ринг</w:t>
      </w:r>
    </w:p>
    <w:p>
      <w:pPr>
        <w:spacing w:before="0"/>
        <w:ind w:left="538" w:right="499" w:firstLine="0"/>
        <w:jc w:val="both"/>
        <w:rPr>
          <w:sz w:val="24"/>
        </w:rPr>
      </w:pPr>
      <w:r>
        <w:rPr>
          <w:sz w:val="24"/>
        </w:rPr>
        <w:t>«Школа вежливости». Создана   развивающая предметно-пространственная среда в группах 4-5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>
      <w:pPr>
        <w:spacing w:before="0"/>
        <w:ind w:left="1105" w:right="0" w:firstLine="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>
      <w:pPr>
        <w:spacing w:after="0"/>
        <w:jc w:val="both"/>
        <w:rPr>
          <w:sz w:val="24"/>
        </w:rPr>
        <w:sectPr>
          <w:pgSz w:w="11910" w:h="16840"/>
          <w:pgMar w:top="1120" w:right="60" w:bottom="840" w:left="880" w:header="0" w:footer="654" w:gutter="0"/>
          <w:cols w:space="720" w:num="1"/>
        </w:sectPr>
      </w:pPr>
    </w:p>
    <w:p>
      <w:pPr>
        <w:spacing w:before="71"/>
        <w:ind w:left="541" w:right="510" w:firstLine="0"/>
        <w:jc w:val="center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программы:</w:t>
      </w:r>
    </w:p>
    <w:p>
      <w:pPr>
        <w:spacing w:before="0"/>
        <w:ind w:left="524" w:right="7387" w:firstLine="0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общения»</w:t>
      </w:r>
    </w:p>
    <w:p>
      <w:pPr>
        <w:spacing w:before="0" w:line="240" w:lineRule="auto"/>
        <w:ind w:left="538" w:right="505" w:firstLine="360"/>
        <w:jc w:val="both"/>
        <w:rPr>
          <w:sz w:val="24"/>
        </w:rPr>
      </w:pPr>
      <w:r>
        <w:rPr>
          <w:sz w:val="24"/>
        </w:rPr>
        <w:t>На данном этапе изучение правил речевого этикета происходит на основе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 детям. С детьми закрепляется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приветствовать знакомых при встрече,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вежливые слова «спасибо», «пожалуйста» и др. Дети узнают, в каких случаях уместен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кто 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приветствовать первым.</w:t>
      </w:r>
    </w:p>
    <w:p>
      <w:pPr>
        <w:spacing w:before="0"/>
        <w:ind w:left="538" w:right="502" w:firstLine="240"/>
        <w:jc w:val="both"/>
        <w:rPr>
          <w:sz w:val="24"/>
        </w:rPr>
      </w:pP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неуместных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 действий, слов.</w:t>
      </w:r>
    </w:p>
    <w:p>
      <w:pPr>
        <w:spacing w:before="0"/>
        <w:ind w:left="538" w:right="503" w:firstLine="18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 вежливо поступать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 проводятся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окружающим.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телефонного разговора.</w:t>
      </w:r>
    </w:p>
    <w:p>
      <w:pPr>
        <w:spacing w:before="0"/>
        <w:ind w:left="538" w:right="509" w:firstLine="180"/>
        <w:jc w:val="both"/>
        <w:rPr>
          <w:sz w:val="24"/>
        </w:rPr>
      </w:pPr>
      <w:r>
        <w:rPr>
          <w:sz w:val="24"/>
        </w:rPr>
        <w:t>На этапе общения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фразовая речь, 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внимание.</w:t>
      </w:r>
    </w:p>
    <w:p>
      <w:pPr>
        <w:pStyle w:val="11"/>
        <w:numPr>
          <w:ilvl w:val="0"/>
          <w:numId w:val="155"/>
        </w:numPr>
        <w:tabs>
          <w:tab w:val="left" w:pos="779"/>
        </w:tabs>
        <w:spacing w:before="1" w:after="0" w:line="274" w:lineRule="exact"/>
        <w:ind w:left="778" w:right="0" w:hanging="241"/>
        <w:jc w:val="both"/>
        <w:rPr>
          <w:b/>
          <w:sz w:val="24"/>
        </w:rPr>
      </w:pPr>
      <w:r>
        <w:rPr>
          <w:b/>
          <w:sz w:val="24"/>
        </w:rPr>
        <w:t>«Хорошие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манеры»</w:t>
      </w:r>
    </w:p>
    <w:p>
      <w:pPr>
        <w:spacing w:before="0" w:line="240" w:lineRule="auto"/>
        <w:ind w:left="538" w:right="502" w:firstLine="180"/>
        <w:jc w:val="both"/>
        <w:rPr>
          <w:sz w:val="24"/>
        </w:rPr>
      </w:pPr>
      <w:r>
        <w:rPr>
          <w:sz w:val="24"/>
        </w:rPr>
        <w:t>Чтобы дети чувствовали себя в чужом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доме свободно, а в собственном – радушными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приветливыми хозяевами, им необходимо знание гостевого и подарочного 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отрабатываются навыки приема гостей. Чтение и обсуждение многих произведений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гостевого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подарочного этикета.</w:t>
      </w:r>
    </w:p>
    <w:p>
      <w:pPr>
        <w:spacing w:before="0"/>
        <w:ind w:left="538" w:right="504" w:firstLine="1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местах. Детям дают понятие, что в общественных местах особенно важно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 Дети должны не только усвоить правила поведения в общественных местах, 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знакомыми и незнакомыми людьми, для поддержания порядка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11"/>
        <w:numPr>
          <w:ilvl w:val="0"/>
          <w:numId w:val="155"/>
        </w:numPr>
        <w:tabs>
          <w:tab w:val="left" w:pos="779"/>
        </w:tabs>
        <w:spacing w:before="3" w:after="0" w:line="274" w:lineRule="exact"/>
        <w:ind w:left="778" w:right="0" w:hanging="241"/>
        <w:jc w:val="both"/>
        <w:rPr>
          <w:b/>
          <w:sz w:val="24"/>
        </w:rPr>
      </w:pPr>
      <w:r>
        <w:rPr>
          <w:b/>
          <w:sz w:val="24"/>
        </w:rPr>
        <w:t>«Столовый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этикет»</w:t>
      </w:r>
    </w:p>
    <w:p>
      <w:pPr>
        <w:spacing w:before="0" w:line="240" w:lineRule="auto"/>
        <w:ind w:left="538" w:right="508" w:firstLine="240"/>
        <w:jc w:val="both"/>
        <w:rPr>
          <w:sz w:val="24"/>
        </w:rPr>
      </w:pPr>
      <w:r>
        <w:rPr>
          <w:sz w:val="24"/>
        </w:rPr>
        <w:t>На данном этапе знание правил столового этикета позволит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быть уверенным в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 и правильно вести себя за столом, а значит, быть приятным участником застольного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>
      <w:pPr>
        <w:spacing w:before="0"/>
        <w:ind w:left="538" w:right="507" w:firstLine="240"/>
        <w:jc w:val="both"/>
        <w:rPr>
          <w:sz w:val="24"/>
        </w:rPr>
      </w:pPr>
      <w:r>
        <w:rPr>
          <w:sz w:val="24"/>
        </w:rPr>
        <w:t>Различные игры с посудой, настольное лото, вопросы, задаваемые во время сервировки стола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еды у детей, отрабатываются навыки красивого и правильного приема пищи,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столовыми приборами и салфетками.</w:t>
      </w:r>
    </w:p>
    <w:p>
      <w:pPr>
        <w:spacing w:before="0"/>
        <w:ind w:left="538" w:right="863" w:firstLine="0"/>
        <w:jc w:val="both"/>
        <w:rPr>
          <w:sz w:val="24"/>
        </w:rPr>
      </w:pPr>
      <w:r>
        <w:rPr>
          <w:sz w:val="24"/>
        </w:rPr>
        <w:t>Отличительно особенностью программы является то, что знания про этикет дети закрепляют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сказок.</w:t>
      </w:r>
    </w:p>
    <w:p>
      <w:pPr>
        <w:spacing w:before="0"/>
        <w:ind w:left="538" w:right="500" w:firstLine="180"/>
        <w:jc w:val="both"/>
        <w:rPr>
          <w:sz w:val="24"/>
        </w:rPr>
      </w:pPr>
      <w:r>
        <w:rPr>
          <w:sz w:val="24"/>
        </w:rPr>
        <w:t>Детям предлагается прослушать небольшие сказки с целью формирования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безнравственным.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 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человека.</w:t>
      </w:r>
    </w:p>
    <w:p>
      <w:pPr>
        <w:spacing w:after="0"/>
        <w:jc w:val="both"/>
        <w:rPr>
          <w:sz w:val="24"/>
        </w:rPr>
        <w:sectPr>
          <w:pgSz w:w="11910" w:h="16840"/>
          <w:pgMar w:top="1040" w:right="60" w:bottom="920" w:left="880" w:header="0" w:footer="654" w:gutter="0"/>
          <w:cols w:space="720" w:num="1"/>
        </w:sectPr>
      </w:pPr>
    </w:p>
    <w:p>
      <w:pPr>
        <w:spacing w:before="62"/>
        <w:ind w:left="3248" w:right="3131" w:firstLine="0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spacing w:before="0"/>
        <w:ind w:left="3248" w:right="3133" w:firstLine="0"/>
        <w:jc w:val="center"/>
        <w:rPr>
          <w:b/>
          <w:sz w:val="24"/>
        </w:rPr>
      </w:pPr>
      <w:r>
        <w:rPr>
          <w:b/>
          <w:sz w:val="24"/>
        </w:rPr>
        <w:t>«Веселый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этикет»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4-5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>
      <w:pPr>
        <w:pStyle w:val="8"/>
        <w:spacing w:before="4"/>
        <w:ind w:left="0"/>
        <w:jc w:val="left"/>
        <w:rPr>
          <w:b/>
          <w:sz w:val="24"/>
        </w:r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2273"/>
        <w:gridCol w:w="3836"/>
        <w:gridCol w:w="3409"/>
        <w:gridCol w:w="2838"/>
        <w:gridCol w:w="137"/>
        <w:gridCol w:w="21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16" w:type="dxa"/>
            <w:vMerge w:val="restart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>
            <w:pPr>
              <w:pStyle w:val="12"/>
              <w:ind w:left="107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6109" w:type="dxa"/>
            <w:gridSpan w:val="2"/>
          </w:tcPr>
          <w:p>
            <w:pPr>
              <w:pStyle w:val="12"/>
              <w:spacing w:line="256" w:lineRule="exact"/>
              <w:ind w:left="13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409" w:type="dxa"/>
            <w:vMerge w:val="restart"/>
          </w:tcPr>
          <w:p>
            <w:pPr>
              <w:pStyle w:val="12"/>
              <w:ind w:left="118" w:right="11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работы (виды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детей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особенностей)</w:t>
            </w:r>
          </w:p>
        </w:tc>
        <w:tc>
          <w:tcPr>
            <w:tcW w:w="2975" w:type="dxa"/>
            <w:gridSpan w:val="2"/>
            <w:vMerge w:val="restart"/>
          </w:tcPr>
          <w:p>
            <w:pPr>
              <w:pStyle w:val="12"/>
              <w:ind w:left="428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132" w:type="dxa"/>
            <w:vMerge w:val="restart"/>
          </w:tcPr>
          <w:p>
            <w:pPr>
              <w:pStyle w:val="12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>
            <w:pPr>
              <w:pStyle w:val="12"/>
              <w:ind w:left="208" w:right="20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>
            <w:pPr>
              <w:pStyle w:val="12"/>
              <w:spacing w:line="259" w:lineRule="exact"/>
              <w:ind w:left="14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ситуации</w:t>
            </w:r>
          </w:p>
        </w:tc>
        <w:tc>
          <w:tcPr>
            <w:tcW w:w="3836" w:type="dxa"/>
          </w:tcPr>
          <w:p>
            <w:pPr>
              <w:pStyle w:val="12"/>
              <w:ind w:left="1187" w:right="637" w:hanging="53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4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041" w:type="dxa"/>
            <w:gridSpan w:val="7"/>
          </w:tcPr>
          <w:p>
            <w:pPr>
              <w:pStyle w:val="12"/>
              <w:spacing w:line="315" w:lineRule="exact"/>
              <w:ind w:left="4973"/>
              <w:rPr>
                <w:sz w:val="23"/>
              </w:rPr>
            </w:pPr>
            <w:r>
              <w:rPr>
                <w:i/>
                <w:sz w:val="28"/>
              </w:rPr>
              <w:t>Сентябрь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«Страна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вежливости»</w:t>
            </w:r>
            <w:r>
              <w:rPr>
                <w:i/>
                <w:spacing w:val="43"/>
                <w:sz w:val="28"/>
              </w:rPr>
              <w:t xml:space="preserve"> </w:t>
            </w:r>
            <w:r>
              <w:rPr>
                <w:sz w:val="23"/>
              </w:rPr>
              <w:t>Культура 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3" w:hRule="atLeast"/>
        </w:trPr>
        <w:tc>
          <w:tcPr>
            <w:tcW w:w="416" w:type="dxa"/>
          </w:tcPr>
          <w:p>
            <w:pPr>
              <w:pStyle w:val="12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</w:tcPr>
          <w:p>
            <w:pPr>
              <w:pStyle w:val="12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</w:tc>
        <w:tc>
          <w:tcPr>
            <w:tcW w:w="3836" w:type="dxa"/>
          </w:tcPr>
          <w:p>
            <w:pPr>
              <w:pStyle w:val="12"/>
              <w:ind w:left="160" w:right="82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  <w:p>
            <w:pPr>
              <w:pStyle w:val="12"/>
              <w:ind w:left="160" w:right="251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</w:p>
          <w:p>
            <w:pPr>
              <w:pStyle w:val="12"/>
              <w:ind w:left="160" w:right="2"/>
              <w:rPr>
                <w:sz w:val="24"/>
              </w:rPr>
            </w:pPr>
            <w:r>
              <w:rPr>
                <w:sz w:val="24"/>
              </w:rPr>
              <w:t>В.: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3409" w:type="dxa"/>
          </w:tcPr>
          <w:p>
            <w:pPr>
              <w:pStyle w:val="12"/>
              <w:ind w:left="78" w:right="300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встрече»</w:t>
            </w:r>
          </w:p>
          <w:p>
            <w:pPr>
              <w:pStyle w:val="12"/>
              <w:ind w:left="78" w:right="744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«Вредная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ворона»</w:t>
            </w:r>
          </w:p>
          <w:p>
            <w:pPr>
              <w:pStyle w:val="12"/>
              <w:ind w:left="78" w:right="560"/>
              <w:rPr>
                <w:sz w:val="24"/>
              </w:rPr>
            </w:pPr>
            <w:r>
              <w:rPr>
                <w:sz w:val="24"/>
              </w:rPr>
              <w:t>-Пальчиковая игра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Иван»</w:t>
            </w:r>
          </w:p>
        </w:tc>
        <w:tc>
          <w:tcPr>
            <w:tcW w:w="2838" w:type="dxa"/>
          </w:tcPr>
          <w:p>
            <w:pPr>
              <w:pStyle w:val="12"/>
              <w:ind w:left="161" w:right="77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ind w:left="161" w:right="759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Иван»</w:t>
            </w:r>
          </w:p>
        </w:tc>
        <w:tc>
          <w:tcPr>
            <w:tcW w:w="2269" w:type="dxa"/>
            <w:gridSpan w:val="2"/>
          </w:tcPr>
          <w:p>
            <w:pPr>
              <w:pStyle w:val="12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58" w:right="87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</w:t>
            </w:r>
          </w:p>
          <w:p>
            <w:pPr>
              <w:pStyle w:val="12"/>
              <w:ind w:left="158"/>
              <w:rPr>
                <w:sz w:val="24"/>
              </w:rPr>
            </w:pPr>
            <w:r>
              <w:rPr>
                <w:sz w:val="24"/>
              </w:rPr>
              <w:t>-Е.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58" w:right="617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6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3" w:type="dxa"/>
          </w:tcPr>
          <w:p>
            <w:pPr>
              <w:pStyle w:val="12"/>
              <w:ind w:left="133" w:right="124" w:firstLine="64"/>
              <w:rPr>
                <w:sz w:val="24"/>
              </w:rPr>
            </w:pPr>
            <w:r>
              <w:rPr>
                <w:sz w:val="24"/>
              </w:rPr>
              <w:t>Все начинается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«здравствуй»</w:t>
            </w:r>
          </w:p>
        </w:tc>
        <w:tc>
          <w:tcPr>
            <w:tcW w:w="3836" w:type="dxa"/>
          </w:tcPr>
          <w:p>
            <w:pPr>
              <w:pStyle w:val="12"/>
              <w:ind w:left="107" w:right="772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приветствиях</w:t>
            </w:r>
          </w:p>
          <w:p>
            <w:pPr>
              <w:pStyle w:val="12"/>
              <w:ind w:left="107" w:right="438"/>
              <w:rPr>
                <w:sz w:val="24"/>
              </w:rPr>
            </w:pPr>
            <w:r>
              <w:rPr>
                <w:sz w:val="24"/>
              </w:rPr>
              <w:t>Р.: развивать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>
            <w:pPr>
              <w:pStyle w:val="12"/>
              <w:spacing w:line="270" w:lineRule="atLeast"/>
              <w:ind w:left="107" w:right="414"/>
              <w:rPr>
                <w:sz w:val="24"/>
              </w:rPr>
            </w:pPr>
            <w:r>
              <w:rPr>
                <w:sz w:val="24"/>
              </w:rPr>
              <w:t>В.: воспитывать в 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3409" w:type="dxa"/>
          </w:tcPr>
          <w:p>
            <w:pPr>
              <w:pStyle w:val="12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приветствии</w:t>
            </w:r>
          </w:p>
          <w:p>
            <w:pPr>
              <w:pStyle w:val="12"/>
              <w:ind w:left="176"/>
              <w:rPr>
                <w:sz w:val="24"/>
              </w:rPr>
            </w:pPr>
            <w:r>
              <w:rPr>
                <w:sz w:val="24"/>
              </w:rPr>
              <w:t>«Добрый день»</w:t>
            </w:r>
          </w:p>
          <w:p>
            <w:pPr>
              <w:pStyle w:val="12"/>
              <w:ind w:left="176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>
            <w:pPr>
              <w:pStyle w:val="12"/>
              <w:ind w:left="176"/>
              <w:rPr>
                <w:sz w:val="24"/>
              </w:rPr>
            </w:pPr>
            <w:r>
              <w:rPr>
                <w:sz w:val="24"/>
              </w:rPr>
              <w:t>-С/р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</w:tc>
        <w:tc>
          <w:tcPr>
            <w:tcW w:w="2838" w:type="dxa"/>
          </w:tcPr>
          <w:p>
            <w:pPr>
              <w:pStyle w:val="12"/>
              <w:ind w:left="161" w:right="45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приветствия»</w:t>
            </w:r>
          </w:p>
        </w:tc>
        <w:tc>
          <w:tcPr>
            <w:tcW w:w="2269" w:type="dxa"/>
            <w:gridSpan w:val="2"/>
          </w:tcPr>
          <w:p>
            <w:pPr>
              <w:pStyle w:val="12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58" w:right="87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16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3" w:type="dxa"/>
          </w:tcPr>
          <w:p>
            <w:pPr>
              <w:pStyle w:val="12"/>
              <w:ind w:left="654" w:right="121" w:hanging="514"/>
              <w:rPr>
                <w:sz w:val="24"/>
              </w:rPr>
            </w:pPr>
            <w:r>
              <w:rPr>
                <w:sz w:val="24"/>
              </w:rPr>
              <w:t>Совершаем добрые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836" w:type="dxa"/>
          </w:tcPr>
          <w:p>
            <w:pPr>
              <w:pStyle w:val="12"/>
              <w:ind w:left="107" w:right="539"/>
              <w:rPr>
                <w:sz w:val="24"/>
              </w:rPr>
            </w:pPr>
            <w:r>
              <w:rPr>
                <w:sz w:val="24"/>
              </w:rPr>
              <w:t>О.: формировать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  <w:p>
            <w:pPr>
              <w:pStyle w:val="12"/>
              <w:ind w:left="107" w:right="746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>
            <w:pPr>
              <w:pStyle w:val="12"/>
              <w:spacing w:line="270" w:lineRule="atLeast"/>
              <w:ind w:left="107" w:right="125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409" w:type="dxa"/>
          </w:tcPr>
          <w:p>
            <w:pPr>
              <w:pStyle w:val="12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-Пальчиковые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ind w:left="176"/>
              <w:rPr>
                <w:sz w:val="24"/>
              </w:rPr>
            </w:pPr>
            <w:r>
              <w:rPr>
                <w:sz w:val="24"/>
              </w:rPr>
              <w:t>«Пальчики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здороваются»,</w:t>
            </w:r>
          </w:p>
          <w:p>
            <w:pPr>
              <w:pStyle w:val="12"/>
              <w:ind w:left="176"/>
              <w:rPr>
                <w:sz w:val="24"/>
              </w:rPr>
            </w:pPr>
            <w:r>
              <w:rPr>
                <w:sz w:val="24"/>
              </w:rPr>
              <w:t>«Здравствуй»</w:t>
            </w:r>
          </w:p>
          <w:p>
            <w:pPr>
              <w:pStyle w:val="12"/>
              <w:ind w:left="176" w:right="300"/>
              <w:rPr>
                <w:sz w:val="24"/>
              </w:rPr>
            </w:pPr>
            <w:r>
              <w:rPr>
                <w:sz w:val="24"/>
              </w:rPr>
              <w:t>-Беседа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чем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близких»</w:t>
            </w:r>
          </w:p>
          <w:p>
            <w:pPr>
              <w:pStyle w:val="12"/>
              <w:ind w:left="176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вежливее?»</w:t>
            </w:r>
          </w:p>
        </w:tc>
        <w:tc>
          <w:tcPr>
            <w:tcW w:w="2838" w:type="dxa"/>
          </w:tcPr>
          <w:p>
            <w:pPr>
              <w:pStyle w:val="12"/>
              <w:ind w:left="161" w:right="246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«Нарисуй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друга»</w:t>
            </w:r>
          </w:p>
        </w:tc>
        <w:tc>
          <w:tcPr>
            <w:tcW w:w="2269" w:type="dxa"/>
            <w:gridSpan w:val="2"/>
          </w:tcPr>
          <w:p>
            <w:pPr>
              <w:pStyle w:val="12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58" w:right="617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27, 62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416" w:type="dxa"/>
          </w:tcPr>
          <w:p>
            <w:pPr>
              <w:pStyle w:val="12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3" w:type="dxa"/>
          </w:tcPr>
          <w:p>
            <w:pPr>
              <w:pStyle w:val="12"/>
              <w:ind w:left="498" w:right="262" w:hanging="216"/>
              <w:rPr>
                <w:sz w:val="24"/>
              </w:rPr>
            </w:pPr>
            <w:r>
              <w:rPr>
                <w:sz w:val="24"/>
              </w:rPr>
              <w:t>Правила этикета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</w:tc>
        <w:tc>
          <w:tcPr>
            <w:tcW w:w="3836" w:type="dxa"/>
          </w:tcPr>
          <w:p>
            <w:pPr>
              <w:pStyle w:val="12"/>
              <w:ind w:left="107" w:right="382"/>
              <w:rPr>
                <w:sz w:val="24"/>
              </w:rPr>
            </w:pPr>
            <w:r>
              <w:rPr>
                <w:sz w:val="24"/>
              </w:rPr>
              <w:t>О.: способствовать 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409" w:type="dxa"/>
          </w:tcPr>
          <w:p>
            <w:pPr>
              <w:pStyle w:val="12"/>
              <w:ind w:left="109" w:right="246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«Невежливый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бобренок»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2838" w:type="dxa"/>
          </w:tcPr>
          <w:p>
            <w:pPr>
              <w:pStyle w:val="12"/>
              <w:ind w:left="161" w:right="649" w:firstLine="6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приветствия»</w:t>
            </w:r>
          </w:p>
        </w:tc>
        <w:tc>
          <w:tcPr>
            <w:tcW w:w="2269" w:type="dxa"/>
            <w:gridSpan w:val="2"/>
          </w:tcPr>
          <w:p>
            <w:pPr>
              <w:pStyle w:val="12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spacing w:line="270" w:lineRule="atLeast"/>
              <w:ind w:left="158" w:right="87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</w:p>
        </w:tc>
      </w:tr>
    </w:tbl>
    <w:p>
      <w:pPr>
        <w:spacing w:after="0" w:line="270" w:lineRule="atLeast"/>
        <w:rPr>
          <w:sz w:val="24"/>
        </w:rPr>
        <w:sectPr>
          <w:footerReference r:id="rId6" w:type="default"/>
          <w:pgSz w:w="16840" w:h="11910" w:orient="landscape"/>
          <w:pgMar w:top="96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38"/>
        <w:gridCol w:w="3406"/>
        <w:gridCol w:w="2837"/>
        <w:gridCol w:w="22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38" w:type="dxa"/>
          </w:tcPr>
          <w:p>
            <w:pPr>
              <w:pStyle w:val="12"/>
              <w:ind w:left="108" w:right="820"/>
              <w:rPr>
                <w:sz w:val="24"/>
              </w:rPr>
            </w:pPr>
            <w:r>
              <w:rPr>
                <w:sz w:val="24"/>
              </w:rPr>
              <w:t>В.: воспитывать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406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приветствия</w:t>
            </w:r>
          </w:p>
          <w:p>
            <w:pPr>
              <w:pStyle w:val="12"/>
              <w:spacing w:line="270" w:lineRule="atLeast"/>
              <w:ind w:left="108" w:right="456"/>
              <w:rPr>
                <w:sz w:val="24"/>
              </w:rPr>
            </w:pPr>
            <w:r>
              <w:rPr>
                <w:sz w:val="24"/>
              </w:rPr>
              <w:t>-Инсценировка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«Вежливый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мышонок»</w:t>
            </w:r>
          </w:p>
        </w:tc>
        <w:tc>
          <w:tcPr>
            <w:tcW w:w="283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стр.17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37" w:type="dxa"/>
            <w:gridSpan w:val="6"/>
          </w:tcPr>
          <w:p>
            <w:pPr>
              <w:pStyle w:val="12"/>
              <w:spacing w:line="301" w:lineRule="exact"/>
              <w:ind w:left="2623" w:right="2461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Октябрь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много слов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прекрасных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добрых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слов»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</w:t>
            </w:r>
          </w:p>
        </w:tc>
        <w:tc>
          <w:tcPr>
            <w:tcW w:w="3838" w:type="dxa"/>
          </w:tcPr>
          <w:p>
            <w:pPr>
              <w:pStyle w:val="12"/>
              <w:ind w:left="108" w:right="188"/>
              <w:rPr>
                <w:sz w:val="24"/>
              </w:rPr>
            </w:pPr>
            <w:r>
              <w:rPr>
                <w:sz w:val="24"/>
              </w:rPr>
              <w:t>О.: формировать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добрые отношения.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речевые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>
            <w:pPr>
              <w:pStyle w:val="12"/>
              <w:spacing w:line="276" w:lineRule="exact"/>
              <w:ind w:left="108" w:right="376"/>
              <w:rPr>
                <w:sz w:val="24"/>
              </w:rPr>
            </w:pPr>
            <w:r>
              <w:rPr>
                <w:sz w:val="24"/>
              </w:rPr>
              <w:t>В.: воспитывать 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3406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«Вежливых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>
            <w:pPr>
              <w:pStyle w:val="12"/>
              <w:ind w:left="108" w:right="801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вежливо»</w:t>
            </w:r>
          </w:p>
        </w:tc>
        <w:tc>
          <w:tcPr>
            <w:tcW w:w="2837" w:type="dxa"/>
          </w:tcPr>
          <w:p>
            <w:pPr>
              <w:pStyle w:val="12"/>
              <w:ind w:left="163" w:right="175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</w:p>
        </w:tc>
        <w:tc>
          <w:tcPr>
            <w:tcW w:w="2268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1" w:right="83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0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38" w:type="dxa"/>
          </w:tcPr>
          <w:p>
            <w:pPr>
              <w:pStyle w:val="12"/>
              <w:ind w:left="108" w:right="563"/>
              <w:rPr>
                <w:sz w:val="24"/>
              </w:rPr>
            </w:pPr>
            <w:r>
              <w:rPr>
                <w:sz w:val="24"/>
              </w:rPr>
              <w:t>О.: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в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>
            <w:pPr>
              <w:pStyle w:val="12"/>
              <w:ind w:left="108" w:right="452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>
            <w:pPr>
              <w:pStyle w:val="12"/>
              <w:ind w:left="108" w:right="1251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406" w:type="dxa"/>
          </w:tcPr>
          <w:p>
            <w:pPr>
              <w:pStyle w:val="12"/>
              <w:ind w:left="108" w:right="288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попугай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учил»</w:t>
            </w:r>
          </w:p>
          <w:p>
            <w:pPr>
              <w:pStyle w:val="12"/>
              <w:ind w:left="108" w:right="108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письмо»</w:t>
            </w:r>
          </w:p>
        </w:tc>
        <w:tc>
          <w:tcPr>
            <w:tcW w:w="2837" w:type="dxa"/>
          </w:tcPr>
          <w:p>
            <w:pPr>
              <w:pStyle w:val="12"/>
              <w:ind w:left="163" w:right="26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покажу,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 отгадай»</w:t>
            </w:r>
          </w:p>
        </w:tc>
        <w:tc>
          <w:tcPr>
            <w:tcW w:w="2268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1" w:right="83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стр.22</w:t>
            </w:r>
          </w:p>
          <w:p>
            <w:pPr>
              <w:pStyle w:val="12"/>
              <w:ind w:left="161"/>
              <w:rPr>
                <w:sz w:val="24"/>
              </w:rPr>
            </w:pPr>
            <w:r>
              <w:rPr>
                <w:sz w:val="24"/>
              </w:rPr>
              <w:t>-Е.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spacing w:line="242" w:lineRule="auto"/>
              <w:ind w:left="161" w:right="613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5" w:type="dxa"/>
          </w:tcPr>
          <w:p>
            <w:pPr>
              <w:pStyle w:val="12"/>
              <w:ind w:left="556" w:right="321" w:hanging="214"/>
              <w:rPr>
                <w:sz w:val="24"/>
              </w:rPr>
            </w:pPr>
            <w:r>
              <w:rPr>
                <w:sz w:val="24"/>
              </w:rPr>
              <w:t>Как много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хороших…</w:t>
            </w:r>
          </w:p>
        </w:tc>
        <w:tc>
          <w:tcPr>
            <w:tcW w:w="3838" w:type="dxa"/>
          </w:tcPr>
          <w:p>
            <w:pPr>
              <w:pStyle w:val="12"/>
              <w:ind w:left="108" w:right="480"/>
              <w:rPr>
                <w:sz w:val="24"/>
              </w:rPr>
            </w:pPr>
            <w:r>
              <w:rPr>
                <w:sz w:val="24"/>
              </w:rPr>
              <w:t>О.: упражнять в использовании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  <w:p>
            <w:pPr>
              <w:pStyle w:val="12"/>
              <w:ind w:left="108" w:right="540"/>
              <w:rPr>
                <w:sz w:val="24"/>
              </w:rPr>
            </w:pPr>
            <w:r>
              <w:rPr>
                <w:sz w:val="24"/>
              </w:rPr>
              <w:t>Р.: развивать у детей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  <w:p>
            <w:pPr>
              <w:pStyle w:val="12"/>
              <w:ind w:left="108" w:right="587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приятными</w:t>
            </w:r>
          </w:p>
        </w:tc>
        <w:tc>
          <w:tcPr>
            <w:tcW w:w="3406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«Вежливые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>
            <w:pPr>
              <w:pStyle w:val="12"/>
              <w:ind w:left="108" w:right="3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«Хрюша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</w:tc>
        <w:tc>
          <w:tcPr>
            <w:tcW w:w="2837" w:type="dxa"/>
          </w:tcPr>
          <w:p>
            <w:pPr>
              <w:pStyle w:val="12"/>
              <w:ind w:left="163" w:right="28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268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1" w:right="83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стр.27</w:t>
            </w:r>
          </w:p>
          <w:p>
            <w:pPr>
              <w:pStyle w:val="12"/>
              <w:ind w:left="161"/>
              <w:rPr>
                <w:sz w:val="24"/>
              </w:rPr>
            </w:pPr>
            <w:r>
              <w:rPr>
                <w:sz w:val="24"/>
              </w:rPr>
              <w:t>-Е.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1" w:right="625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>
            <w:pPr>
              <w:pStyle w:val="12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стр.17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5" w:type="dxa"/>
          </w:tcPr>
          <w:p>
            <w:pPr>
              <w:pStyle w:val="12"/>
              <w:ind w:left="398" w:right="394" w:firstLine="1"/>
              <w:jc w:val="center"/>
              <w:rPr>
                <w:sz w:val="24"/>
              </w:rPr>
            </w:pPr>
            <w:r>
              <w:rPr>
                <w:sz w:val="24"/>
              </w:rPr>
              <w:t>Вежливые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–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3838" w:type="dxa"/>
          </w:tcPr>
          <w:p>
            <w:pPr>
              <w:pStyle w:val="12"/>
              <w:ind w:left="108" w:right="20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вежливые слова и выражения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>
            <w:pPr>
              <w:pStyle w:val="12"/>
              <w:ind w:left="108" w:right="156"/>
              <w:rPr>
                <w:sz w:val="24"/>
              </w:rPr>
            </w:pPr>
            <w:r>
              <w:rPr>
                <w:sz w:val="24"/>
              </w:rPr>
              <w:t>Р.: развивать слуховое внимание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</w:p>
          <w:p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406" w:type="dxa"/>
          </w:tcPr>
          <w:p>
            <w:pPr>
              <w:pStyle w:val="12"/>
              <w:ind w:left="108" w:right="766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-Этюд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«Прятки»</w:t>
            </w:r>
          </w:p>
        </w:tc>
        <w:tc>
          <w:tcPr>
            <w:tcW w:w="2837" w:type="dxa"/>
          </w:tcPr>
          <w:p>
            <w:pPr>
              <w:pStyle w:val="12"/>
              <w:ind w:left="163" w:right="175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«Нарисуй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2268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1" w:right="83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стр.27</w:t>
            </w:r>
          </w:p>
          <w:p>
            <w:pPr>
              <w:pStyle w:val="12"/>
              <w:ind w:left="1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spacing w:line="270" w:lineRule="atLeast"/>
              <w:ind w:left="161" w:right="613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7"/>
        <w:gridCol w:w="2272"/>
        <w:gridCol w:w="3839"/>
        <w:gridCol w:w="3407"/>
        <w:gridCol w:w="2838"/>
        <w:gridCol w:w="2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1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39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приглашать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</w:p>
        </w:tc>
        <w:tc>
          <w:tcPr>
            <w:tcW w:w="340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42" w:type="dxa"/>
            <w:gridSpan w:val="6"/>
          </w:tcPr>
          <w:p>
            <w:pPr>
              <w:pStyle w:val="12"/>
              <w:tabs>
                <w:tab w:val="left" w:pos="6329"/>
              </w:tabs>
              <w:spacing w:line="301" w:lineRule="exact"/>
              <w:ind w:left="156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Ноябрь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идем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гости 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принимаем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гостей»</w:t>
            </w:r>
            <w:r>
              <w:rPr>
                <w:i/>
                <w:sz w:val="28"/>
              </w:rPr>
              <w:tab/>
            </w:r>
            <w:r>
              <w:rPr>
                <w:sz w:val="23"/>
              </w:rPr>
              <w:t>Хорошие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манеры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41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2" w:type="dxa"/>
          </w:tcPr>
          <w:p>
            <w:pPr>
              <w:pStyle w:val="12"/>
              <w:ind w:left="432" w:right="404"/>
              <w:rPr>
                <w:sz w:val="24"/>
              </w:rPr>
            </w:pPr>
            <w:r>
              <w:rPr>
                <w:sz w:val="24"/>
              </w:rPr>
              <w:t>Гости в дом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</w:tc>
        <w:tc>
          <w:tcPr>
            <w:tcW w:w="3839" w:type="dxa"/>
          </w:tcPr>
          <w:p>
            <w:pPr>
              <w:pStyle w:val="12"/>
              <w:ind w:left="107" w:right="173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разговора с гостем;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своим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гостем</w:t>
            </w:r>
          </w:p>
          <w:p>
            <w:pPr>
              <w:pStyle w:val="12"/>
              <w:ind w:left="107" w:right="782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  <w:p>
            <w:pPr>
              <w:pStyle w:val="12"/>
              <w:spacing w:line="270" w:lineRule="atLeast"/>
              <w:ind w:left="107" w:right="378"/>
              <w:rPr>
                <w:sz w:val="24"/>
              </w:rPr>
            </w:pPr>
            <w:r>
              <w:rPr>
                <w:sz w:val="24"/>
              </w:rPr>
              <w:t>В.: воспитывать 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407" w:type="dxa"/>
          </w:tcPr>
          <w:p>
            <w:pPr>
              <w:pStyle w:val="12"/>
              <w:ind w:left="106" w:right="217"/>
              <w:rPr>
                <w:sz w:val="24"/>
              </w:rPr>
            </w:pPr>
            <w:r>
              <w:rPr>
                <w:sz w:val="24"/>
              </w:rPr>
              <w:t>Беседа о правильном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«Приглашаем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  <w:p>
            <w:pPr>
              <w:pStyle w:val="12"/>
              <w:spacing w:line="276" w:lineRule="auto"/>
              <w:ind w:left="106" w:right="94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гостей»</w:t>
            </w:r>
          </w:p>
        </w:tc>
        <w:tc>
          <w:tcPr>
            <w:tcW w:w="2838" w:type="dxa"/>
          </w:tcPr>
          <w:p>
            <w:pPr>
              <w:pStyle w:val="12"/>
              <w:ind w:left="160" w:right="425"/>
              <w:rPr>
                <w:sz w:val="24"/>
              </w:rPr>
            </w:pPr>
            <w:r>
              <w:rPr>
                <w:sz w:val="24"/>
              </w:rPr>
              <w:t>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гостей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характером.</w:t>
            </w:r>
          </w:p>
        </w:tc>
        <w:tc>
          <w:tcPr>
            <w:tcW w:w="2269" w:type="dxa"/>
          </w:tcPr>
          <w:p>
            <w:pPr>
              <w:pStyle w:val="12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57" w:right="8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стр.46</w:t>
            </w:r>
          </w:p>
          <w:p>
            <w:pPr>
              <w:pStyle w:val="12"/>
              <w:ind w:left="128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38" w:right="152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1" w:hRule="atLeast"/>
        </w:trPr>
        <w:tc>
          <w:tcPr>
            <w:tcW w:w="41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2" w:type="dxa"/>
          </w:tcPr>
          <w:p>
            <w:pPr>
              <w:pStyle w:val="12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</w:p>
        </w:tc>
        <w:tc>
          <w:tcPr>
            <w:tcW w:w="3839" w:type="dxa"/>
          </w:tcPr>
          <w:p>
            <w:pPr>
              <w:pStyle w:val="12"/>
              <w:ind w:left="107" w:right="206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ритуала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похода в гости;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</w:p>
          <w:p>
            <w:pPr>
              <w:pStyle w:val="12"/>
              <w:ind w:left="107" w:right="188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  <w:p>
            <w:pPr>
              <w:pStyle w:val="12"/>
              <w:ind w:left="107" w:right="1243"/>
              <w:rPr>
                <w:sz w:val="24"/>
              </w:rPr>
            </w:pPr>
            <w:r>
              <w:rPr>
                <w:sz w:val="24"/>
              </w:rPr>
              <w:t>В.: воспитывать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407" w:type="dxa"/>
          </w:tcPr>
          <w:p>
            <w:pPr>
              <w:pStyle w:val="12"/>
              <w:ind w:left="106" w:right="424"/>
              <w:rPr>
                <w:sz w:val="24"/>
              </w:rPr>
            </w:pPr>
            <w:r>
              <w:rPr>
                <w:sz w:val="24"/>
              </w:rPr>
              <w:t>Беседа «Я в гостях у друга»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>
            <w:pPr>
              <w:pStyle w:val="12"/>
              <w:ind w:left="106" w:right="434"/>
              <w:rPr>
                <w:sz w:val="24"/>
              </w:rPr>
            </w:pPr>
            <w:r>
              <w:rPr>
                <w:sz w:val="24"/>
              </w:rPr>
              <w:t>«Моя любимая игрушка»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106" w:right="666"/>
              <w:rPr>
                <w:sz w:val="24"/>
              </w:rPr>
            </w:pPr>
            <w:r>
              <w:rPr>
                <w:sz w:val="24"/>
              </w:rPr>
              <w:t>«Игра в гостей» (по стих.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Рахилло)</w:t>
            </w:r>
          </w:p>
        </w:tc>
        <w:tc>
          <w:tcPr>
            <w:tcW w:w="2838" w:type="dxa"/>
          </w:tcPr>
          <w:p>
            <w:pPr>
              <w:pStyle w:val="12"/>
              <w:ind w:left="160" w:right="28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269" w:type="dxa"/>
          </w:tcPr>
          <w:p>
            <w:pPr>
              <w:pStyle w:val="12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57" w:right="8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стр.48</w:t>
            </w:r>
          </w:p>
          <w:p>
            <w:pPr>
              <w:pStyle w:val="12"/>
              <w:ind w:left="1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57" w:right="61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стр.53</w:t>
            </w:r>
          </w:p>
          <w:p>
            <w:pPr>
              <w:pStyle w:val="12"/>
              <w:ind w:left="157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spacing w:line="270" w:lineRule="atLeast"/>
              <w:ind w:left="157" w:right="133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8" w:hRule="atLeast"/>
        </w:trPr>
        <w:tc>
          <w:tcPr>
            <w:tcW w:w="41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>
            <w:pPr>
              <w:pStyle w:val="12"/>
              <w:ind w:left="598" w:right="535" w:hanging="51"/>
              <w:jc w:val="both"/>
              <w:rPr>
                <w:sz w:val="24"/>
              </w:rPr>
            </w:pPr>
            <w:r>
              <w:rPr>
                <w:sz w:val="24"/>
              </w:rPr>
              <w:t>Вручение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</w:p>
        </w:tc>
        <w:tc>
          <w:tcPr>
            <w:tcW w:w="3839" w:type="dxa"/>
          </w:tcPr>
          <w:p>
            <w:pPr>
              <w:pStyle w:val="12"/>
              <w:ind w:left="169" w:right="12"/>
              <w:rPr>
                <w:sz w:val="24"/>
              </w:rPr>
            </w:pPr>
            <w:r>
              <w:rPr>
                <w:sz w:val="24"/>
              </w:rPr>
              <w:t>О.: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</w:p>
          <w:p>
            <w:pPr>
              <w:pStyle w:val="12"/>
              <w:ind w:left="169" w:right="414"/>
              <w:rPr>
                <w:sz w:val="24"/>
              </w:rPr>
            </w:pPr>
            <w:r>
              <w:rPr>
                <w:sz w:val="24"/>
              </w:rPr>
              <w:t>Р.: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ind w:left="169" w:right="759"/>
              <w:rPr>
                <w:sz w:val="24"/>
              </w:rPr>
            </w:pPr>
            <w:r>
              <w:rPr>
                <w:sz w:val="24"/>
              </w:rPr>
              <w:t>В.: воспитывать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407" w:type="dxa"/>
          </w:tcPr>
          <w:p>
            <w:pPr>
              <w:pStyle w:val="12"/>
              <w:ind w:left="140" w:right="151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рождения»</w:t>
            </w:r>
          </w:p>
          <w:p>
            <w:pPr>
              <w:pStyle w:val="12"/>
              <w:ind w:left="14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2838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2269" w:type="dxa"/>
          </w:tcPr>
          <w:p>
            <w:pPr>
              <w:pStyle w:val="12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57" w:right="8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стр.54</w:t>
            </w:r>
          </w:p>
          <w:p>
            <w:pPr>
              <w:pStyle w:val="12"/>
              <w:ind w:left="1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38" w:right="617" w:firstLine="19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1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2" w:type="dxa"/>
          </w:tcPr>
          <w:p>
            <w:pPr>
              <w:pStyle w:val="12"/>
              <w:spacing w:line="268" w:lineRule="exact"/>
              <w:ind w:left="332" w:right="32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>
            <w:pPr>
              <w:pStyle w:val="12"/>
              <w:spacing w:line="264" w:lineRule="exact"/>
              <w:ind w:left="326" w:right="321"/>
              <w:jc w:val="center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</w:p>
        </w:tc>
        <w:tc>
          <w:tcPr>
            <w:tcW w:w="3839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07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>
            <w:pPr>
              <w:pStyle w:val="12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Кати»</w:t>
            </w:r>
          </w:p>
        </w:tc>
        <w:tc>
          <w:tcPr>
            <w:tcW w:w="2838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  <w:p>
            <w:pPr>
              <w:pStyle w:val="12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деятельность: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«Нарисуй</w:t>
            </w:r>
          </w:p>
        </w:tc>
        <w:tc>
          <w:tcPr>
            <w:tcW w:w="2269" w:type="dxa"/>
          </w:tcPr>
          <w:p>
            <w:pPr>
              <w:pStyle w:val="12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«Беседы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этикете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2267"/>
        <w:gridCol w:w="3837"/>
        <w:gridCol w:w="3405"/>
        <w:gridCol w:w="2836"/>
        <w:gridCol w:w="22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42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37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  <w:p>
            <w:pPr>
              <w:pStyle w:val="12"/>
              <w:ind w:left="109" w:right="308"/>
              <w:rPr>
                <w:sz w:val="24"/>
              </w:rPr>
            </w:pPr>
            <w:r>
              <w:rPr>
                <w:sz w:val="24"/>
              </w:rPr>
              <w:t>Р.: уточнить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гостевом этикете,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</w:p>
          <w:p>
            <w:pPr>
              <w:pStyle w:val="12"/>
              <w:spacing w:line="270" w:lineRule="atLeast"/>
              <w:ind w:left="109" w:right="274" w:firstLine="60"/>
              <w:rPr>
                <w:sz w:val="24"/>
              </w:rPr>
            </w:pPr>
            <w:r>
              <w:rPr>
                <w:sz w:val="24"/>
              </w:rPr>
              <w:t>В.: воспитывать в детях 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приятными</w:t>
            </w:r>
          </w:p>
        </w:tc>
        <w:tc>
          <w:tcPr>
            <w:tcW w:w="3405" w:type="dxa"/>
          </w:tcPr>
          <w:p>
            <w:pPr>
              <w:pStyle w:val="12"/>
              <w:ind w:left="110" w:right="38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кукле»</w:t>
            </w:r>
          </w:p>
        </w:tc>
        <w:tc>
          <w:tcPr>
            <w:tcW w:w="2267" w:type="dxa"/>
          </w:tcPr>
          <w:p>
            <w:pPr>
              <w:pStyle w:val="12"/>
              <w:ind w:left="165" w:right="351"/>
              <w:rPr>
                <w:sz w:val="24"/>
              </w:rPr>
            </w:pPr>
            <w:r>
              <w:rPr>
                <w:sz w:val="24"/>
              </w:rPr>
              <w:t>с 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стр.54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65" w:right="123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32" w:type="dxa"/>
            <w:gridSpan w:val="6"/>
          </w:tcPr>
          <w:p>
            <w:pPr>
              <w:pStyle w:val="12"/>
              <w:spacing w:line="301" w:lineRule="exact"/>
              <w:ind w:left="3714" w:right="3545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Декабрь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правильно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вести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себя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столом»</w:t>
            </w:r>
            <w:r>
              <w:rPr>
                <w:i/>
                <w:spacing w:val="46"/>
                <w:sz w:val="28"/>
              </w:rPr>
              <w:t xml:space="preserve"> </w:t>
            </w:r>
            <w:r>
              <w:rPr>
                <w:sz w:val="23"/>
              </w:rPr>
              <w:t>Столовый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этикет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</w:tcPr>
          <w:p>
            <w:pPr>
              <w:pStyle w:val="12"/>
              <w:ind w:left="744" w:right="144" w:hanging="584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приоры</w:t>
            </w:r>
          </w:p>
        </w:tc>
        <w:tc>
          <w:tcPr>
            <w:tcW w:w="3837" w:type="dxa"/>
          </w:tcPr>
          <w:p>
            <w:pPr>
              <w:pStyle w:val="12"/>
              <w:ind w:left="109" w:right="167"/>
              <w:rPr>
                <w:sz w:val="24"/>
              </w:rPr>
            </w:pPr>
            <w:r>
              <w:rPr>
                <w:sz w:val="24"/>
              </w:rPr>
              <w:t>О.: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столовыми приборами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посудой;</w:t>
            </w:r>
          </w:p>
          <w:p>
            <w:pPr>
              <w:pStyle w:val="12"/>
              <w:ind w:left="109" w:right="175"/>
              <w:rPr>
                <w:sz w:val="24"/>
              </w:rPr>
            </w:pPr>
            <w:r>
              <w:rPr>
                <w:sz w:val="24"/>
              </w:rPr>
              <w:t>Р.: развивать умение 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назначению приборами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</w:p>
          <w:p>
            <w:pPr>
              <w:pStyle w:val="12"/>
              <w:spacing w:line="270" w:lineRule="atLeast"/>
              <w:ind w:left="109" w:right="1018"/>
              <w:rPr>
                <w:sz w:val="24"/>
              </w:rPr>
            </w:pPr>
            <w:r>
              <w:rPr>
                <w:sz w:val="24"/>
              </w:rPr>
              <w:t>В.: воспитывать 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вещам</w:t>
            </w:r>
          </w:p>
        </w:tc>
        <w:tc>
          <w:tcPr>
            <w:tcW w:w="3405" w:type="dxa"/>
          </w:tcPr>
          <w:p>
            <w:pPr>
              <w:pStyle w:val="12"/>
              <w:ind w:left="110" w:right="1099"/>
              <w:rPr>
                <w:sz w:val="24"/>
              </w:rPr>
            </w:pPr>
            <w:r>
              <w:rPr>
                <w:sz w:val="24"/>
              </w:rPr>
              <w:t>Беседа о посуде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>
            <w:pPr>
              <w:pStyle w:val="12"/>
              <w:ind w:left="110" w:right="297"/>
              <w:rPr>
                <w:sz w:val="24"/>
              </w:rPr>
            </w:pPr>
            <w:r>
              <w:rPr>
                <w:sz w:val="24"/>
              </w:rPr>
              <w:t>Дидактическая игра 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2836" w:type="dxa"/>
          </w:tcPr>
          <w:p>
            <w:pPr>
              <w:pStyle w:val="12"/>
              <w:ind w:left="145" w:right="45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65" w:right="123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стр.14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spacing w:line="270" w:lineRule="atLeast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7" w:type="dxa"/>
          </w:tcPr>
          <w:p>
            <w:pPr>
              <w:pStyle w:val="12"/>
              <w:ind w:left="273" w:right="262" w:hanging="3"/>
              <w:jc w:val="center"/>
              <w:rPr>
                <w:sz w:val="24"/>
              </w:rPr>
            </w:pPr>
            <w:r>
              <w:rPr>
                <w:sz w:val="24"/>
              </w:rPr>
              <w:t>Как правильно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 накрыть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3837" w:type="dxa"/>
          </w:tcPr>
          <w:p>
            <w:pPr>
              <w:pStyle w:val="12"/>
              <w:ind w:left="109" w:right="1196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>
            <w:pPr>
              <w:pStyle w:val="12"/>
              <w:ind w:left="109" w:right="261"/>
              <w:rPr>
                <w:sz w:val="24"/>
              </w:rPr>
            </w:pPr>
            <w:r>
              <w:rPr>
                <w:sz w:val="24"/>
              </w:rPr>
              <w:t>Р.: развивать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своим внешним видом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 воспитывать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405" w:type="dxa"/>
          </w:tcPr>
          <w:p>
            <w:pPr>
              <w:pStyle w:val="12"/>
              <w:ind w:left="110" w:right="15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«Чучело»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«Накроем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кукле стол»</w:t>
            </w:r>
          </w:p>
          <w:p>
            <w:pPr>
              <w:pStyle w:val="12"/>
              <w:ind w:left="110" w:right="226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</w:p>
        </w:tc>
        <w:tc>
          <w:tcPr>
            <w:tcW w:w="2836" w:type="dxa"/>
          </w:tcPr>
          <w:p>
            <w:pPr>
              <w:pStyle w:val="12"/>
              <w:ind w:left="166" w:right="46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65" w:right="123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стр.16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spacing w:line="270" w:lineRule="atLeast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</w:tcPr>
          <w:p>
            <w:pPr>
              <w:pStyle w:val="12"/>
              <w:ind w:left="773" w:right="419" w:hanging="322"/>
              <w:rPr>
                <w:sz w:val="24"/>
              </w:rPr>
            </w:pPr>
            <w:r>
              <w:rPr>
                <w:sz w:val="24"/>
              </w:rPr>
              <w:t>Поведение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</w:tc>
        <w:tc>
          <w:tcPr>
            <w:tcW w:w="3837" w:type="dxa"/>
          </w:tcPr>
          <w:p>
            <w:pPr>
              <w:pStyle w:val="12"/>
              <w:ind w:left="109" w:right="290"/>
              <w:rPr>
                <w:sz w:val="24"/>
              </w:rPr>
            </w:pPr>
            <w:r>
              <w:rPr>
                <w:sz w:val="24"/>
              </w:rPr>
              <w:t>О.: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 культурно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продолжать развивать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неконфликтные 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вежливость.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«За столом»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>
            <w:pPr>
              <w:pStyle w:val="12"/>
              <w:ind w:left="145"/>
              <w:rPr>
                <w:sz w:val="24"/>
              </w:rPr>
            </w:pPr>
            <w:r>
              <w:rPr>
                <w:sz w:val="24"/>
              </w:rPr>
              <w:t>«К 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65" w:right="123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стр.19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spacing w:line="270" w:lineRule="atLeast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3837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>
            <w:pPr>
              <w:pStyle w:val="12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 «Проделки</w:t>
            </w:r>
          </w:p>
          <w:p>
            <w:pPr>
              <w:pStyle w:val="12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обезьянки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Манки»</w:t>
            </w:r>
          </w:p>
        </w:tc>
        <w:tc>
          <w:tcPr>
            <w:tcW w:w="2836" w:type="dxa"/>
          </w:tcPr>
          <w:p>
            <w:pPr>
              <w:pStyle w:val="12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2267"/>
        <w:gridCol w:w="3837"/>
        <w:gridCol w:w="3405"/>
        <w:gridCol w:w="2836"/>
        <w:gridCol w:w="22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2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37" w:type="dxa"/>
          </w:tcPr>
          <w:p>
            <w:pPr>
              <w:pStyle w:val="12"/>
              <w:ind w:left="109" w:right="764"/>
              <w:rPr>
                <w:sz w:val="24"/>
              </w:rPr>
            </w:pPr>
            <w:r>
              <w:rPr>
                <w:sz w:val="24"/>
              </w:rPr>
              <w:t>Р.: развивать навыки 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  <w:p>
            <w:pPr>
              <w:pStyle w:val="12"/>
              <w:ind w:left="109" w:right="1063"/>
              <w:rPr>
                <w:sz w:val="24"/>
              </w:rPr>
            </w:pPr>
            <w:r>
              <w:rPr>
                <w:sz w:val="24"/>
              </w:rPr>
              <w:t>В.: воспитывать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«Угощение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гостей»</w:t>
            </w:r>
          </w:p>
        </w:tc>
        <w:tc>
          <w:tcPr>
            <w:tcW w:w="2836" w:type="dxa"/>
          </w:tcPr>
          <w:p>
            <w:pPr>
              <w:pStyle w:val="12"/>
              <w:spacing w:line="271" w:lineRule="exact"/>
              <w:ind w:left="145"/>
              <w:rPr>
                <w:sz w:val="24"/>
              </w:rPr>
            </w:pPr>
            <w:r>
              <w:rPr>
                <w:sz w:val="24"/>
              </w:rPr>
              <w:t>«Поручение»</w:t>
            </w:r>
          </w:p>
        </w:tc>
        <w:tc>
          <w:tcPr>
            <w:tcW w:w="2267" w:type="dxa"/>
          </w:tcPr>
          <w:p>
            <w:pPr>
              <w:pStyle w:val="12"/>
              <w:ind w:left="165" w:right="123"/>
              <w:rPr>
                <w:sz w:val="24"/>
              </w:rPr>
            </w:pPr>
            <w:r>
              <w:rPr>
                <w:sz w:val="24"/>
              </w:rPr>
              <w:t>поведении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стр.26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spacing w:line="270" w:lineRule="atLeast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32" w:type="dxa"/>
            <w:gridSpan w:val="6"/>
          </w:tcPr>
          <w:p>
            <w:pPr>
              <w:pStyle w:val="12"/>
              <w:spacing w:line="301" w:lineRule="exact"/>
              <w:ind w:left="3710" w:right="3545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Январь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«Дошколята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хорошие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ребята»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sz w:val="23"/>
              </w:rPr>
              <w:t>Хорошие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манеры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837" w:type="dxa"/>
          </w:tcPr>
          <w:p>
            <w:pPr>
              <w:pStyle w:val="12"/>
              <w:ind w:left="109" w:right="183"/>
              <w:rPr>
                <w:sz w:val="24"/>
              </w:rPr>
            </w:pPr>
            <w:r>
              <w:rPr>
                <w:sz w:val="24"/>
              </w:rPr>
              <w:t>О.: формировать внимательное,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>
            <w:pPr>
              <w:pStyle w:val="12"/>
              <w:spacing w:line="270" w:lineRule="atLeast"/>
              <w:ind w:left="109" w:right="454"/>
              <w:rPr>
                <w:sz w:val="24"/>
              </w:rPr>
            </w:pPr>
            <w:r>
              <w:rPr>
                <w:sz w:val="24"/>
              </w:rPr>
              <w:t>В.: воспитывать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добрые поступки, 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3405" w:type="dxa"/>
          </w:tcPr>
          <w:p>
            <w:pPr>
              <w:pStyle w:val="12"/>
              <w:ind w:left="110" w:right="652"/>
              <w:rPr>
                <w:sz w:val="24"/>
              </w:rPr>
            </w:pPr>
            <w:r>
              <w:rPr>
                <w:sz w:val="24"/>
              </w:rPr>
              <w:t>Пальчиковые игры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</w:t>
            </w:r>
          </w:p>
        </w:tc>
        <w:tc>
          <w:tcPr>
            <w:tcW w:w="2836" w:type="dxa"/>
          </w:tcPr>
          <w:p>
            <w:pPr>
              <w:pStyle w:val="12"/>
              <w:ind w:left="166" w:right="67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27, 44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7" w:type="dxa"/>
          </w:tcPr>
          <w:p>
            <w:pPr>
              <w:pStyle w:val="12"/>
              <w:ind w:left="657" w:right="112" w:hanging="514"/>
              <w:rPr>
                <w:sz w:val="24"/>
              </w:rPr>
            </w:pPr>
            <w:r>
              <w:rPr>
                <w:sz w:val="24"/>
              </w:rPr>
              <w:t>Совершаем добрые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837" w:type="dxa"/>
          </w:tcPr>
          <w:p>
            <w:pPr>
              <w:pStyle w:val="12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«доброта»,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«добрый»,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«милосердный»</w:t>
            </w:r>
          </w:p>
          <w:p>
            <w:pPr>
              <w:pStyle w:val="12"/>
              <w:ind w:left="109" w:right="493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внутренний мир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405" w:type="dxa"/>
          </w:tcPr>
          <w:p>
            <w:pPr>
              <w:pStyle w:val="12"/>
              <w:ind w:left="110" w:right="406"/>
              <w:rPr>
                <w:sz w:val="24"/>
              </w:rPr>
            </w:pPr>
            <w:r>
              <w:rPr>
                <w:sz w:val="24"/>
              </w:rPr>
              <w:t>Труд в уголке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«Спасаем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доброту»</w:t>
            </w:r>
          </w:p>
          <w:p>
            <w:pPr>
              <w:pStyle w:val="12"/>
              <w:ind w:left="17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«Печенье»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3837" w:type="dxa"/>
          </w:tcPr>
          <w:p>
            <w:pPr>
              <w:pStyle w:val="12"/>
              <w:ind w:left="109" w:right="173"/>
              <w:rPr>
                <w:sz w:val="24"/>
              </w:rPr>
            </w:pPr>
            <w:r>
              <w:rPr>
                <w:sz w:val="24"/>
              </w:rPr>
              <w:t>О.: формировать умение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форме создавать хорошее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>
            <w:pPr>
              <w:pStyle w:val="12"/>
              <w:ind w:left="109" w:right="643"/>
              <w:rPr>
                <w:sz w:val="24"/>
              </w:rPr>
            </w:pPr>
            <w:r>
              <w:rPr>
                <w:sz w:val="24"/>
              </w:rPr>
              <w:t>Р.: развивать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суждениям,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 диалог</w:t>
            </w:r>
          </w:p>
          <w:p>
            <w:pPr>
              <w:pStyle w:val="12"/>
              <w:ind w:left="109" w:right="814"/>
              <w:rPr>
                <w:sz w:val="24"/>
              </w:rPr>
            </w:pPr>
            <w:r>
              <w:rPr>
                <w:sz w:val="24"/>
              </w:rPr>
              <w:t>В.: воспитывать 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других</w:t>
            </w:r>
          </w:p>
        </w:tc>
        <w:tc>
          <w:tcPr>
            <w:tcW w:w="3405" w:type="dxa"/>
          </w:tcPr>
          <w:p>
            <w:pPr>
              <w:pStyle w:val="12"/>
              <w:ind w:left="110" w:right="414"/>
              <w:rPr>
                <w:sz w:val="24"/>
              </w:rPr>
            </w:pPr>
            <w:r>
              <w:rPr>
                <w:sz w:val="24"/>
              </w:rPr>
              <w:t>Беседа «Наше настроение»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>
            <w:pPr>
              <w:pStyle w:val="12"/>
              <w:ind w:left="110" w:right="1153"/>
              <w:rPr>
                <w:sz w:val="24"/>
              </w:rPr>
            </w:pPr>
            <w:r>
              <w:rPr>
                <w:sz w:val="24"/>
              </w:rPr>
              <w:t>«Поделись хорошим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настроением»</w:t>
            </w:r>
          </w:p>
        </w:tc>
        <w:tc>
          <w:tcPr>
            <w:tcW w:w="2836" w:type="dxa"/>
          </w:tcPr>
          <w:p>
            <w:pPr>
              <w:pStyle w:val="12"/>
              <w:ind w:left="166" w:right="2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6" w:right="3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>
            <w:pPr>
              <w:pStyle w:val="12"/>
              <w:ind w:left="146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</w:tcPr>
          <w:p>
            <w:pPr>
              <w:pStyle w:val="12"/>
              <w:ind w:left="357" w:right="346" w:hanging="4"/>
              <w:jc w:val="center"/>
              <w:rPr>
                <w:sz w:val="24"/>
              </w:rPr>
            </w:pPr>
            <w:r>
              <w:rPr>
                <w:sz w:val="24"/>
              </w:rPr>
              <w:t>В 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Доброландия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Злосландия</w:t>
            </w:r>
          </w:p>
        </w:tc>
        <w:tc>
          <w:tcPr>
            <w:tcW w:w="3837" w:type="dxa"/>
          </w:tcPr>
          <w:p>
            <w:pPr>
              <w:pStyle w:val="12"/>
              <w:ind w:left="109" w:right="276"/>
              <w:rPr>
                <w:sz w:val="24"/>
              </w:rPr>
            </w:pPr>
            <w:r>
              <w:rPr>
                <w:sz w:val="24"/>
              </w:rPr>
              <w:t>О.: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 правильно выражать,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злости</w:t>
            </w:r>
          </w:p>
          <w:p>
            <w:pPr>
              <w:pStyle w:val="12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пантомимическую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капельки»,</w:t>
            </w:r>
          </w:p>
          <w:p>
            <w:pPr>
              <w:pStyle w:val="12"/>
              <w:ind w:left="110" w:right="185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другом», «Карабас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Барабас»</w:t>
            </w:r>
          </w:p>
          <w:p>
            <w:pPr>
              <w:pStyle w:val="12"/>
              <w:spacing w:line="270" w:lineRule="atLeast"/>
              <w:ind w:left="110" w:right="48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«Брыкающая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лошадь»</w:t>
            </w:r>
          </w:p>
        </w:tc>
        <w:tc>
          <w:tcPr>
            <w:tcW w:w="2836" w:type="dxa"/>
          </w:tcPr>
          <w:p>
            <w:pPr>
              <w:pStyle w:val="12"/>
              <w:ind w:left="166" w:right="23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«Нарисуй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Доброландия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Злосландия»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стр.45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2267"/>
        <w:gridCol w:w="3837"/>
        <w:gridCol w:w="3405"/>
        <w:gridCol w:w="2836"/>
        <w:gridCol w:w="22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42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37" w:type="dxa"/>
          </w:tcPr>
          <w:p>
            <w:pPr>
              <w:pStyle w:val="12"/>
              <w:ind w:left="109" w:right="414"/>
              <w:rPr>
                <w:sz w:val="24"/>
              </w:rPr>
            </w:pPr>
            <w:r>
              <w:rPr>
                <w:sz w:val="24"/>
              </w:rPr>
              <w:t>выразительность, невербальные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общения,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расслабляться</w:t>
            </w:r>
          </w:p>
          <w:p>
            <w:pPr>
              <w:pStyle w:val="12"/>
              <w:spacing w:line="270" w:lineRule="atLeast"/>
              <w:ind w:left="109" w:right="852"/>
              <w:rPr>
                <w:sz w:val="24"/>
              </w:rPr>
            </w:pPr>
            <w:r>
              <w:rPr>
                <w:sz w:val="24"/>
              </w:rPr>
              <w:t>В.: воспитывать негативное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капризам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упрямству, агрессивному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</w:p>
        </w:tc>
        <w:tc>
          <w:tcPr>
            <w:tcW w:w="283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32" w:type="dxa"/>
            <w:gridSpan w:val="6"/>
          </w:tcPr>
          <w:p>
            <w:pPr>
              <w:pStyle w:val="12"/>
              <w:spacing w:line="301" w:lineRule="exact"/>
              <w:ind w:left="3712" w:right="3545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Февраль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«Спорь,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вздорь»</w:t>
            </w:r>
            <w:r>
              <w:rPr>
                <w:i/>
                <w:spacing w:val="30"/>
                <w:sz w:val="28"/>
              </w:rPr>
              <w:t xml:space="preserve"> </w:t>
            </w:r>
            <w:r>
              <w:rPr>
                <w:sz w:val="23"/>
              </w:rPr>
              <w:t>Культура 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0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вздорь</w:t>
            </w:r>
          </w:p>
        </w:tc>
        <w:tc>
          <w:tcPr>
            <w:tcW w:w="3837" w:type="dxa"/>
          </w:tcPr>
          <w:p>
            <w:pPr>
              <w:pStyle w:val="12"/>
              <w:ind w:left="109" w:right="134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>
            <w:pPr>
              <w:pStyle w:val="12"/>
              <w:ind w:left="109" w:right="428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 зрения,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культуры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вежливость.</w:t>
            </w:r>
          </w:p>
        </w:tc>
        <w:tc>
          <w:tcPr>
            <w:tcW w:w="3405" w:type="dxa"/>
          </w:tcPr>
          <w:p>
            <w:pPr>
              <w:pStyle w:val="12"/>
              <w:ind w:left="110" w:right="186"/>
              <w:rPr>
                <w:sz w:val="24"/>
              </w:rPr>
            </w:pPr>
            <w:r>
              <w:rPr>
                <w:sz w:val="24"/>
              </w:rPr>
              <w:t>Рассматривание иллюстрации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изображением спорящих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>
            <w:pPr>
              <w:pStyle w:val="12"/>
              <w:ind w:left="110" w:right="4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сороки»</w:t>
            </w:r>
          </w:p>
        </w:tc>
        <w:tc>
          <w:tcPr>
            <w:tcW w:w="2836" w:type="dxa"/>
          </w:tcPr>
          <w:p>
            <w:pPr>
              <w:pStyle w:val="12"/>
              <w:ind w:left="166" w:right="57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покажу,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отгадай»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3837" w:type="dxa"/>
          </w:tcPr>
          <w:p>
            <w:pPr>
              <w:pStyle w:val="12"/>
              <w:ind w:left="109" w:right="618"/>
              <w:rPr>
                <w:sz w:val="24"/>
              </w:rPr>
            </w:pPr>
            <w:r>
              <w:rPr>
                <w:sz w:val="24"/>
              </w:rPr>
              <w:t>О.: Упражнять детей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смоделированную 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«Беседа»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«Поручения</w:t>
            </w:r>
          </w:p>
          <w:p>
            <w:pPr>
              <w:pStyle w:val="12"/>
              <w:ind w:left="110" w:right="597"/>
              <w:rPr>
                <w:sz w:val="24"/>
              </w:rPr>
            </w:pPr>
            <w:r>
              <w:rPr>
                <w:sz w:val="24"/>
              </w:rPr>
              <w:t>- обращения»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хорошо, и 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836" w:type="dxa"/>
          </w:tcPr>
          <w:p>
            <w:pPr>
              <w:pStyle w:val="12"/>
              <w:ind w:left="166" w:right="69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«Желтая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птичка»</w:t>
            </w:r>
          </w:p>
        </w:tc>
        <w:tc>
          <w:tcPr>
            <w:tcW w:w="3837" w:type="dxa"/>
          </w:tcPr>
          <w:p>
            <w:pPr>
              <w:pStyle w:val="12"/>
              <w:ind w:left="10" w:right="71" w:firstLine="60"/>
              <w:rPr>
                <w:sz w:val="24"/>
              </w:rPr>
            </w:pPr>
            <w:r>
              <w:rPr>
                <w:sz w:val="24"/>
              </w:rPr>
              <w:t>О.: формировать умение вести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разговоре, не вмешиваться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 дослушивать сказанное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  <w:p>
            <w:pPr>
              <w:pStyle w:val="12"/>
              <w:ind w:left="70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>
            <w:pPr>
              <w:pStyle w:val="12"/>
              <w:spacing w:line="270" w:lineRule="atLeast"/>
              <w:ind w:left="10" w:right="434" w:firstLine="6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3405" w:type="dxa"/>
          </w:tcPr>
          <w:p>
            <w:pPr>
              <w:pStyle w:val="12"/>
              <w:ind w:left="148" w:right="8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«Желтая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птичка»</w:t>
            </w:r>
          </w:p>
          <w:p>
            <w:pPr>
              <w:pStyle w:val="12"/>
              <w:ind w:left="148" w:right="268"/>
              <w:rPr>
                <w:sz w:val="24"/>
              </w:rPr>
            </w:pPr>
            <w:r>
              <w:rPr>
                <w:sz w:val="24"/>
              </w:rPr>
              <w:t>Словесная игра «Угадай,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зовет?»</w:t>
            </w:r>
          </w:p>
        </w:tc>
        <w:tc>
          <w:tcPr>
            <w:tcW w:w="2836" w:type="dxa"/>
          </w:tcPr>
          <w:p>
            <w:pPr>
              <w:pStyle w:val="12"/>
              <w:ind w:left="166" w:right="115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«Что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хорошо,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837" w:type="dxa"/>
          </w:tcPr>
          <w:p>
            <w:pPr>
              <w:pStyle w:val="12"/>
              <w:ind w:left="109" w:right="275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>
            <w:pPr>
              <w:pStyle w:val="12"/>
              <w:spacing w:line="270" w:lineRule="atLeast"/>
              <w:ind w:left="109" w:right="462"/>
              <w:rPr>
                <w:sz w:val="24"/>
              </w:rPr>
            </w:pPr>
            <w:r>
              <w:rPr>
                <w:spacing w:val="-1"/>
                <w:sz w:val="24"/>
              </w:rPr>
              <w:t>Р.: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«Приглашение»</w:t>
            </w:r>
          </w:p>
          <w:p>
            <w:pPr>
              <w:pStyle w:val="12"/>
              <w:spacing w:line="270" w:lineRule="atLeast"/>
              <w:ind w:left="110" w:right="228"/>
              <w:rPr>
                <w:sz w:val="24"/>
              </w:rPr>
            </w:pPr>
            <w:r>
              <w:rPr>
                <w:sz w:val="24"/>
              </w:rPr>
              <w:t>Разучивание 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836" w:type="dxa"/>
          </w:tcPr>
          <w:p>
            <w:pPr>
              <w:pStyle w:val="12"/>
              <w:ind w:left="166" w:right="2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</w:p>
          <w:p>
            <w:pPr>
              <w:pStyle w:val="12"/>
              <w:spacing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2"/>
              <w:spacing w:line="270" w:lineRule="atLeast"/>
              <w:ind w:left="165" w:right="245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2273"/>
        <w:gridCol w:w="3832"/>
        <w:gridCol w:w="3405"/>
        <w:gridCol w:w="2836"/>
        <w:gridCol w:w="22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2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32" w:type="dxa"/>
          </w:tcPr>
          <w:p>
            <w:pPr>
              <w:pStyle w:val="12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>
            <w:pPr>
              <w:pStyle w:val="12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приятными</w:t>
            </w:r>
          </w:p>
        </w:tc>
        <w:tc>
          <w:tcPr>
            <w:tcW w:w="340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33" w:type="dxa"/>
            <w:gridSpan w:val="6"/>
          </w:tcPr>
          <w:p>
            <w:pPr>
              <w:pStyle w:val="12"/>
              <w:spacing w:line="301" w:lineRule="exact"/>
              <w:ind w:left="3621" w:right="3454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Март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вести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себя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общественных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местах»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sz w:val="23"/>
              </w:rPr>
              <w:t>Хорошие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манеры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</w:tcPr>
          <w:p>
            <w:pPr>
              <w:pStyle w:val="12"/>
              <w:ind w:left="900" w:right="112" w:hanging="76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3832" w:type="dxa"/>
          </w:tcPr>
          <w:p>
            <w:pPr>
              <w:pStyle w:val="12"/>
              <w:ind w:left="9" w:right="491" w:firstLine="60"/>
              <w:rPr>
                <w:sz w:val="24"/>
              </w:rPr>
            </w:pPr>
            <w:r>
              <w:rPr>
                <w:sz w:val="24"/>
              </w:rPr>
              <w:t>О.: формировать 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нечистоплотности,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неаккуратности</w:t>
            </w:r>
          </w:p>
          <w:p>
            <w:pPr>
              <w:pStyle w:val="12"/>
              <w:ind w:left="9" w:right="1325" w:firstLine="60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</w:p>
          <w:p>
            <w:pPr>
              <w:pStyle w:val="12"/>
              <w:spacing w:line="276" w:lineRule="exact"/>
              <w:ind w:left="9" w:right="92" w:firstLine="6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сверстникам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12"/>
              <w:ind w:left="147" w:right="145"/>
              <w:rPr>
                <w:sz w:val="24"/>
              </w:rPr>
            </w:pPr>
            <w:r>
              <w:rPr>
                <w:sz w:val="24"/>
              </w:rPr>
              <w:t>А. Барто «Девочка чумазая»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 отрывка 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«Мойдодыр»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 – 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Валя шла»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165" w:right="563"/>
              <w:rPr>
                <w:sz w:val="24"/>
              </w:rPr>
            </w:pPr>
            <w:r>
              <w:rPr>
                <w:sz w:val="24"/>
              </w:rPr>
              <w:t>«Наведем порядок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Тани»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4" w:right="609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3" w:type="dxa"/>
          </w:tcPr>
          <w:p>
            <w:pPr>
              <w:pStyle w:val="12"/>
              <w:ind w:left="835" w:right="221" w:hanging="60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3832" w:type="dxa"/>
          </w:tcPr>
          <w:p>
            <w:pPr>
              <w:pStyle w:val="12"/>
              <w:ind w:left="9" w:right="218" w:firstLine="60"/>
              <w:rPr>
                <w:sz w:val="24"/>
              </w:rPr>
            </w:pPr>
            <w:r>
              <w:rPr>
                <w:sz w:val="24"/>
              </w:rPr>
              <w:t>О.: формировать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 общественных местах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Р.: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spacing w:line="270" w:lineRule="atLeast"/>
              <w:ind w:left="9" w:right="849" w:firstLine="60"/>
              <w:rPr>
                <w:sz w:val="24"/>
              </w:rPr>
            </w:pPr>
            <w:r>
              <w:rPr>
                <w:sz w:val="24"/>
              </w:rPr>
              <w:t>В.: воспитывать 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405" w:type="dxa"/>
          </w:tcPr>
          <w:p>
            <w:pPr>
              <w:pStyle w:val="12"/>
              <w:ind w:left="147" w:right="405"/>
              <w:rPr>
                <w:sz w:val="24"/>
              </w:rPr>
            </w:pPr>
            <w:r>
              <w:rPr>
                <w:sz w:val="24"/>
              </w:rPr>
              <w:t>Чтение стихотворения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пешеход»,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  <w:p>
            <w:pPr>
              <w:pStyle w:val="12"/>
              <w:spacing w:line="270" w:lineRule="atLeast"/>
              <w:ind w:left="147" w:right="128"/>
              <w:rPr>
                <w:sz w:val="24"/>
              </w:rPr>
            </w:pPr>
            <w:r>
              <w:rPr>
                <w:sz w:val="24"/>
              </w:rPr>
              <w:t>Дидактическая игра «Правила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836" w:type="dxa"/>
          </w:tcPr>
          <w:p>
            <w:pPr>
              <w:pStyle w:val="12"/>
              <w:ind w:left="165" w:right="118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«Я 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4" w:right="79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3" w:type="dxa"/>
          </w:tcPr>
          <w:p>
            <w:pPr>
              <w:pStyle w:val="12"/>
              <w:ind w:left="154" w:right="145"/>
              <w:jc w:val="center"/>
              <w:rPr>
                <w:sz w:val="24"/>
              </w:rPr>
            </w:pPr>
            <w:r>
              <w:rPr>
                <w:sz w:val="24"/>
              </w:rPr>
              <w:t>Что можно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 делать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3832" w:type="dxa"/>
          </w:tcPr>
          <w:p>
            <w:pPr>
              <w:pStyle w:val="12"/>
              <w:ind w:left="108" w:right="79"/>
              <w:rPr>
                <w:sz w:val="24"/>
              </w:rPr>
            </w:pPr>
            <w:r>
              <w:rPr>
                <w:sz w:val="24"/>
              </w:rPr>
              <w:t>О.: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поведения в 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>
            <w:pPr>
              <w:pStyle w:val="12"/>
              <w:ind w:left="108" w:right="448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>
            <w:pPr>
              <w:pStyle w:val="12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В.: воспитывать желание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и реальных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109" w:right="695"/>
              <w:rPr>
                <w:sz w:val="24"/>
              </w:rPr>
            </w:pPr>
            <w:r>
              <w:rPr>
                <w:sz w:val="24"/>
              </w:rPr>
              <w:t>«Что можно и что 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«В магазине»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2"/>
              <w:ind w:left="164" w:right="246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3" w:type="dxa"/>
          </w:tcPr>
          <w:p>
            <w:pPr>
              <w:pStyle w:val="12"/>
              <w:spacing w:line="268" w:lineRule="exact"/>
              <w:ind w:left="154" w:right="146"/>
              <w:jc w:val="center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3832" w:type="dxa"/>
          </w:tcPr>
          <w:p>
            <w:pPr>
              <w:pStyle w:val="12"/>
              <w:ind w:left="108" w:right="132"/>
              <w:rPr>
                <w:sz w:val="24"/>
              </w:rPr>
            </w:pPr>
            <w:r>
              <w:rPr>
                <w:sz w:val="24"/>
              </w:rPr>
              <w:t>О.: совершенствовать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речевые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>
            <w:pPr>
              <w:pStyle w:val="12"/>
              <w:spacing w:line="270" w:lineRule="atLeast"/>
              <w:ind w:left="108" w:right="388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405" w:type="dxa"/>
          </w:tcPr>
          <w:p>
            <w:pPr>
              <w:pStyle w:val="12"/>
              <w:ind w:left="109" w:right="187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изображением 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</w:t>
            </w:r>
          </w:p>
          <w:p>
            <w:pPr>
              <w:pStyle w:val="12"/>
              <w:ind w:left="109" w:right="228" w:firstLine="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театре»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«Кинотеатр»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76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4" w:right="79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73, 85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5033" w:type="dxa"/>
            <w:gridSpan w:val="6"/>
          </w:tcPr>
          <w:p>
            <w:pPr>
              <w:pStyle w:val="12"/>
              <w:spacing w:line="304" w:lineRule="exact"/>
              <w:ind w:left="3620" w:right="3454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Апрель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«Телефонный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этикет»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sz w:val="23"/>
              </w:rPr>
              <w:t>Культура 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20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</w:tcPr>
          <w:p>
            <w:pPr>
              <w:pStyle w:val="12"/>
              <w:spacing w:line="256" w:lineRule="exact"/>
              <w:ind w:left="154" w:right="141"/>
              <w:jc w:val="center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3832" w:type="dxa"/>
          </w:tcPr>
          <w:p>
            <w:pPr>
              <w:pStyle w:val="12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5" w:type="dxa"/>
          </w:tcPr>
          <w:p>
            <w:pPr>
              <w:pStyle w:val="12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«Телефонный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2836" w:type="dxa"/>
          </w:tcPr>
          <w:p>
            <w:pPr>
              <w:pStyle w:val="12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267" w:type="dxa"/>
          </w:tcPr>
          <w:p>
            <w:pPr>
              <w:pStyle w:val="12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2279"/>
        <w:gridCol w:w="3825"/>
        <w:gridCol w:w="3405"/>
        <w:gridCol w:w="2836"/>
        <w:gridCol w:w="22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42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9" w:type="dxa"/>
          </w:tcPr>
          <w:p>
            <w:pPr>
              <w:pStyle w:val="12"/>
              <w:ind w:left="638" w:right="456" w:hanging="154"/>
              <w:rPr>
                <w:sz w:val="24"/>
              </w:rPr>
            </w:pPr>
            <w:r>
              <w:rPr>
                <w:sz w:val="24"/>
              </w:rPr>
              <w:t>телефонного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</w:p>
        </w:tc>
        <w:tc>
          <w:tcPr>
            <w:tcW w:w="3825" w:type="dxa"/>
          </w:tcPr>
          <w:p>
            <w:pPr>
              <w:pStyle w:val="12"/>
              <w:ind w:left="109" w:right="346"/>
              <w:jc w:val="both"/>
              <w:rPr>
                <w:sz w:val="24"/>
              </w:rPr>
            </w:pPr>
            <w:r>
              <w:rPr>
                <w:sz w:val="24"/>
              </w:rPr>
              <w:t>правилами телефонного этикета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  <w:p>
            <w:pPr>
              <w:pStyle w:val="12"/>
              <w:spacing w:line="270" w:lineRule="atLeast"/>
              <w:ind w:left="109" w:right="360"/>
              <w:jc w:val="both"/>
              <w:rPr>
                <w:sz w:val="24"/>
              </w:rPr>
            </w:pPr>
            <w:r>
              <w:rPr>
                <w:sz w:val="24"/>
              </w:rPr>
              <w:t>В.: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</w:p>
        </w:tc>
        <w:tc>
          <w:tcPr>
            <w:tcW w:w="3405" w:type="dxa"/>
          </w:tcPr>
          <w:p>
            <w:pPr>
              <w:pStyle w:val="12"/>
              <w:ind w:left="110" w:right="146"/>
              <w:jc w:val="both"/>
              <w:rPr>
                <w:sz w:val="24"/>
              </w:rPr>
            </w:pPr>
            <w:r>
              <w:rPr>
                <w:sz w:val="24"/>
              </w:rPr>
              <w:t>Игра «Испорченный телефон»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правил разговора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телефону</w:t>
            </w:r>
          </w:p>
        </w:tc>
        <w:tc>
          <w:tcPr>
            <w:tcW w:w="2836" w:type="dxa"/>
          </w:tcPr>
          <w:p>
            <w:pPr>
              <w:pStyle w:val="12"/>
              <w:ind w:left="166" w:right="79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</w:p>
        </w:tc>
        <w:tc>
          <w:tcPr>
            <w:tcW w:w="2267" w:type="dxa"/>
          </w:tcPr>
          <w:p>
            <w:pPr>
              <w:pStyle w:val="12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9" w:type="dxa"/>
          </w:tcPr>
          <w:p>
            <w:pPr>
              <w:pStyle w:val="12"/>
              <w:ind w:left="504" w:right="155" w:hanging="32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телефону</w:t>
            </w:r>
          </w:p>
        </w:tc>
        <w:tc>
          <w:tcPr>
            <w:tcW w:w="3825" w:type="dxa"/>
          </w:tcPr>
          <w:p>
            <w:pPr>
              <w:pStyle w:val="12"/>
              <w:ind w:left="109" w:right="999"/>
              <w:rPr>
                <w:sz w:val="24"/>
              </w:rPr>
            </w:pPr>
            <w:r>
              <w:rPr>
                <w:sz w:val="24"/>
              </w:rPr>
              <w:t>О.: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телефонным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аппаратом</w:t>
            </w:r>
          </w:p>
          <w:p>
            <w:pPr>
              <w:pStyle w:val="12"/>
              <w:ind w:left="109" w:right="147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</w:p>
          <w:p>
            <w:pPr>
              <w:pStyle w:val="12"/>
              <w:spacing w:line="270" w:lineRule="atLeast"/>
              <w:ind w:left="109" w:right="1256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3405" w:type="dxa"/>
          </w:tcPr>
          <w:p>
            <w:pPr>
              <w:pStyle w:val="12"/>
              <w:ind w:left="110" w:right="247"/>
              <w:rPr>
                <w:sz w:val="24"/>
              </w:rPr>
            </w:pPr>
            <w:r>
              <w:rPr>
                <w:sz w:val="24"/>
              </w:rPr>
              <w:t>Беседа «Наши добрые слова»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110" w:right="239"/>
              <w:rPr>
                <w:sz w:val="24"/>
              </w:rPr>
            </w:pPr>
            <w:r>
              <w:rPr>
                <w:sz w:val="24"/>
              </w:rPr>
              <w:t>«Вежливый ручеек»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отрывка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зазвонил телефон»</w:t>
            </w:r>
          </w:p>
        </w:tc>
        <w:tc>
          <w:tcPr>
            <w:tcW w:w="2836" w:type="dxa"/>
          </w:tcPr>
          <w:p>
            <w:pPr>
              <w:pStyle w:val="12"/>
              <w:ind w:left="824" w:right="594" w:hanging="5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«Разные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телефоны»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6" w:right="3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>
            <w:pPr>
              <w:pStyle w:val="12"/>
              <w:ind w:left="16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9" w:type="dxa"/>
          </w:tcPr>
          <w:p>
            <w:pPr>
              <w:pStyle w:val="12"/>
              <w:ind w:left="717" w:right="266" w:hanging="428"/>
              <w:rPr>
                <w:sz w:val="24"/>
              </w:rPr>
            </w:pPr>
            <w:r>
              <w:rPr>
                <w:sz w:val="24"/>
              </w:rPr>
              <w:t>У меня зазвонил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3825" w:type="dxa"/>
          </w:tcPr>
          <w:p>
            <w:pPr>
              <w:pStyle w:val="12"/>
              <w:ind w:left="145" w:right="226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>
            <w:pPr>
              <w:pStyle w:val="12"/>
              <w:ind w:left="145" w:right="403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>
            <w:pPr>
              <w:pStyle w:val="12"/>
              <w:spacing w:line="270" w:lineRule="atLeast"/>
              <w:ind w:left="145" w:right="544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приятными</w:t>
            </w:r>
          </w:p>
        </w:tc>
        <w:tc>
          <w:tcPr>
            <w:tcW w:w="3405" w:type="dxa"/>
          </w:tcPr>
          <w:p>
            <w:pPr>
              <w:pStyle w:val="12"/>
              <w:ind w:left="148" w:right="27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ремонтной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мастерской»</w:t>
            </w:r>
          </w:p>
          <w:p>
            <w:pPr>
              <w:pStyle w:val="12"/>
              <w:ind w:left="14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«Телефонный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узел»</w:t>
            </w:r>
          </w:p>
        </w:tc>
        <w:tc>
          <w:tcPr>
            <w:tcW w:w="2836" w:type="dxa"/>
          </w:tcPr>
          <w:p>
            <w:pPr>
              <w:pStyle w:val="12"/>
              <w:ind w:left="147" w:right="2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9" w:type="dxa"/>
          </w:tcPr>
          <w:p>
            <w:pPr>
              <w:pStyle w:val="12"/>
              <w:ind w:left="499" w:right="486" w:hanging="1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телефоном</w:t>
            </w:r>
          </w:p>
        </w:tc>
        <w:tc>
          <w:tcPr>
            <w:tcW w:w="3825" w:type="dxa"/>
          </w:tcPr>
          <w:p>
            <w:pPr>
              <w:pStyle w:val="12"/>
              <w:ind w:left="109" w:right="242"/>
              <w:rPr>
                <w:sz w:val="24"/>
              </w:rPr>
            </w:pPr>
            <w:r>
              <w:rPr>
                <w:sz w:val="24"/>
              </w:rPr>
              <w:t>О.: уточнить и закрепить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>
            <w:pPr>
              <w:pStyle w:val="12"/>
              <w:ind w:left="109" w:right="457"/>
              <w:rPr>
                <w:sz w:val="24"/>
              </w:rPr>
            </w:pPr>
            <w:r>
              <w:rPr>
                <w:sz w:val="24"/>
              </w:rPr>
              <w:t>Р.: Закрепить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</w:p>
          <w:p>
            <w:pPr>
              <w:pStyle w:val="12"/>
              <w:spacing w:line="27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В.: воспитывать коммуникативные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навыки.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«Телефон»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110" w:right="642"/>
              <w:rPr>
                <w:sz w:val="24"/>
              </w:rPr>
            </w:pPr>
            <w:r>
              <w:rPr>
                <w:sz w:val="24"/>
              </w:rPr>
              <w:t>«Разговор двух друзей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телефон»</w:t>
            </w:r>
          </w:p>
        </w:tc>
        <w:tc>
          <w:tcPr>
            <w:tcW w:w="2836" w:type="dxa"/>
          </w:tcPr>
          <w:p>
            <w:pPr>
              <w:pStyle w:val="12"/>
              <w:ind w:left="147" w:right="555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  <w:p>
            <w:pPr>
              <w:pStyle w:val="12"/>
              <w:ind w:left="147"/>
              <w:rPr>
                <w:sz w:val="24"/>
              </w:rPr>
            </w:pPr>
            <w:r>
              <w:rPr>
                <w:sz w:val="24"/>
              </w:rPr>
              <w:t>«Вежливые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5" w:right="78"/>
              <w:rPr>
                <w:sz w:val="24"/>
              </w:rPr>
            </w:pPr>
            <w:r>
              <w:rPr>
                <w:sz w:val="24"/>
              </w:rPr>
              <w:t>«Беседы об этикете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5-8лет»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032" w:type="dxa"/>
            <w:gridSpan w:val="6"/>
          </w:tcPr>
          <w:p>
            <w:pPr>
              <w:pStyle w:val="12"/>
              <w:spacing w:line="301" w:lineRule="exact"/>
              <w:ind w:left="3709" w:right="354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«Путешествие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мир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9" w:type="dxa"/>
          </w:tcPr>
          <w:p>
            <w:pPr>
              <w:pStyle w:val="12"/>
              <w:ind w:left="9" w:right="243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</w:tc>
        <w:tc>
          <w:tcPr>
            <w:tcW w:w="3825" w:type="dxa"/>
          </w:tcPr>
          <w:p>
            <w:pPr>
              <w:pStyle w:val="12"/>
              <w:ind w:left="145" w:right="131" w:firstLine="60"/>
              <w:rPr>
                <w:sz w:val="24"/>
              </w:rPr>
            </w:pPr>
            <w:r>
              <w:rPr>
                <w:sz w:val="24"/>
              </w:rPr>
              <w:t>О.: формировать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 героев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у детей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>
            <w:pPr>
              <w:pStyle w:val="12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>
            <w:pPr>
              <w:pStyle w:val="12"/>
              <w:ind w:left="12" w:right="13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«Волшебная </w:t>
            </w:r>
            <w:r>
              <w:rPr>
                <w:sz w:val="24"/>
              </w:rPr>
              <w:t>страна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  <w:p>
            <w:pPr>
              <w:pStyle w:val="12"/>
              <w:ind w:left="12" w:right="435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«Феи и эльфы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</w:tc>
        <w:tc>
          <w:tcPr>
            <w:tcW w:w="2836" w:type="dxa"/>
          </w:tcPr>
          <w:p>
            <w:pPr>
              <w:pStyle w:val="12"/>
              <w:ind w:left="147" w:right="2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420" w:type="dxa"/>
          </w:tcPr>
          <w:p>
            <w:pPr>
              <w:pStyle w:val="12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9" w:type="dxa"/>
          </w:tcPr>
          <w:p>
            <w:pPr>
              <w:pStyle w:val="12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</w:p>
          <w:p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эльфов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</w:tc>
        <w:tc>
          <w:tcPr>
            <w:tcW w:w="3825" w:type="dxa"/>
          </w:tcPr>
          <w:p>
            <w:pPr>
              <w:pStyle w:val="12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3405" w:type="dxa"/>
          </w:tcPr>
          <w:p>
            <w:pPr>
              <w:pStyle w:val="12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>
            <w:pPr>
              <w:pStyle w:val="12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эльфов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</w:tc>
        <w:tc>
          <w:tcPr>
            <w:tcW w:w="2836" w:type="dxa"/>
          </w:tcPr>
          <w:p>
            <w:pPr>
              <w:pStyle w:val="12"/>
              <w:spacing w:line="270" w:lineRule="exact"/>
              <w:ind w:left="14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2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67" w:type="dxa"/>
          </w:tcPr>
          <w:p>
            <w:pPr>
              <w:pStyle w:val="12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2279"/>
        <w:gridCol w:w="3825"/>
        <w:gridCol w:w="3405"/>
        <w:gridCol w:w="2836"/>
        <w:gridCol w:w="22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2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79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Грубости»</w:t>
            </w:r>
          </w:p>
        </w:tc>
        <w:tc>
          <w:tcPr>
            <w:tcW w:w="3825" w:type="dxa"/>
          </w:tcPr>
          <w:p>
            <w:pPr>
              <w:pStyle w:val="12"/>
              <w:ind w:left="109" w:right="189"/>
              <w:rPr>
                <w:sz w:val="24"/>
              </w:rPr>
            </w:pPr>
            <w:r>
              <w:rPr>
                <w:sz w:val="24"/>
              </w:rPr>
              <w:t>Р.: развивать умение 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сказку,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  <w:p>
            <w:pPr>
              <w:pStyle w:val="12"/>
              <w:spacing w:line="270" w:lineRule="atLeast"/>
              <w:ind w:left="109" w:right="573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похожими на 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Грубости»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«Встреча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другом»</w:t>
            </w:r>
          </w:p>
        </w:tc>
        <w:tc>
          <w:tcPr>
            <w:tcW w:w="2836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47, 102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9" w:type="dxa"/>
          </w:tcPr>
          <w:p>
            <w:pPr>
              <w:pStyle w:val="12"/>
              <w:ind w:left="108" w:right="193"/>
              <w:rPr>
                <w:sz w:val="24"/>
              </w:rPr>
            </w:pPr>
            <w:r>
              <w:rPr>
                <w:sz w:val="24"/>
              </w:rPr>
              <w:t>«Происки злой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гномов»</w:t>
            </w:r>
          </w:p>
        </w:tc>
        <w:tc>
          <w:tcPr>
            <w:tcW w:w="3825" w:type="dxa"/>
          </w:tcPr>
          <w:p>
            <w:pPr>
              <w:pStyle w:val="12"/>
              <w:ind w:left="109" w:right="167"/>
              <w:rPr>
                <w:sz w:val="24"/>
              </w:rPr>
            </w:pPr>
            <w:r>
              <w:rPr>
                <w:sz w:val="24"/>
              </w:rPr>
              <w:t>О.: закрепить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 героев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умение общаться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>
            <w:pPr>
              <w:pStyle w:val="12"/>
              <w:spacing w:line="270" w:lineRule="atLeast"/>
              <w:ind w:left="109" w:right="1192" w:firstLine="6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>
            <w:pPr>
              <w:pStyle w:val="12"/>
              <w:ind w:left="110" w:right="629"/>
              <w:rPr>
                <w:sz w:val="24"/>
              </w:rPr>
            </w:pPr>
            <w:r>
              <w:rPr>
                <w:sz w:val="24"/>
              </w:rPr>
              <w:t>«Происки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Старухи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гномов»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Этюд 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стихии»</w:t>
            </w:r>
          </w:p>
        </w:tc>
        <w:tc>
          <w:tcPr>
            <w:tcW w:w="2836" w:type="dxa"/>
          </w:tcPr>
          <w:p>
            <w:pPr>
              <w:pStyle w:val="12"/>
              <w:ind w:left="0" w:right="10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>
            <w:pPr>
              <w:pStyle w:val="12"/>
              <w:ind w:left="0" w:right="1023"/>
              <w:jc w:val="center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стихии»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стр.33,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42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9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«Бомба»</w:t>
            </w:r>
          </w:p>
        </w:tc>
        <w:tc>
          <w:tcPr>
            <w:tcW w:w="3825" w:type="dxa"/>
          </w:tcPr>
          <w:p>
            <w:pPr>
              <w:pStyle w:val="12"/>
              <w:ind w:left="109" w:right="732"/>
              <w:rPr>
                <w:sz w:val="24"/>
              </w:rPr>
            </w:pPr>
            <w:r>
              <w:rPr>
                <w:sz w:val="24"/>
              </w:rPr>
              <w:t>О.: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 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>
            <w:pPr>
              <w:pStyle w:val="12"/>
              <w:spacing w:line="270" w:lineRule="atLeast"/>
              <w:ind w:left="109" w:right="818" w:firstLine="60"/>
              <w:rPr>
                <w:sz w:val="24"/>
              </w:rPr>
            </w:pPr>
            <w:r>
              <w:rPr>
                <w:sz w:val="24"/>
              </w:rPr>
              <w:t>Р.: развивать 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405" w:type="dxa"/>
          </w:tcPr>
          <w:p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>
            <w:pPr>
              <w:pStyle w:val="12"/>
              <w:ind w:left="110"/>
              <w:rPr>
                <w:sz w:val="24"/>
              </w:rPr>
            </w:pPr>
            <w:r>
              <w:rPr>
                <w:sz w:val="24"/>
              </w:rPr>
              <w:t>«Бомба»</w:t>
            </w:r>
          </w:p>
          <w:p>
            <w:pPr>
              <w:pStyle w:val="12"/>
              <w:ind w:left="110" w:right="33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зло»</w:t>
            </w:r>
          </w:p>
        </w:tc>
        <w:tc>
          <w:tcPr>
            <w:tcW w:w="2836" w:type="dxa"/>
          </w:tcPr>
          <w:p>
            <w:pPr>
              <w:pStyle w:val="12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212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этикета»</w:t>
            </w:r>
          </w:p>
        </w:tc>
        <w:tc>
          <w:tcPr>
            <w:tcW w:w="2267" w:type="dxa"/>
          </w:tcPr>
          <w:p>
            <w:pPr>
              <w:pStyle w:val="12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5" w:right="608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72, 109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p>
      <w:pPr>
        <w:spacing w:before="62"/>
        <w:ind w:left="3247" w:right="3133" w:firstLine="0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spacing w:before="0"/>
        <w:ind w:left="3248" w:right="3131" w:firstLine="0"/>
        <w:jc w:val="center"/>
        <w:rPr>
          <w:b/>
          <w:sz w:val="24"/>
        </w:rPr>
      </w:pPr>
      <w:r>
        <w:rPr>
          <w:b/>
          <w:sz w:val="24"/>
        </w:rPr>
        <w:t>«Веселый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этикет»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>
      <w:pPr>
        <w:pStyle w:val="8"/>
        <w:ind w:left="0"/>
        <w:jc w:val="left"/>
        <w:rPr>
          <w:b/>
          <w:sz w:val="20"/>
        </w:rPr>
      </w:pPr>
    </w:p>
    <w:p>
      <w:pPr>
        <w:pStyle w:val="8"/>
        <w:spacing w:before="4"/>
        <w:ind w:left="0"/>
        <w:jc w:val="left"/>
        <w:rPr>
          <w:b/>
          <w:sz w:val="28"/>
        </w:r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2976"/>
        <w:gridCol w:w="19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13" w:type="dxa"/>
            <w:vMerge w:val="restart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>
            <w:pPr>
              <w:pStyle w:val="12"/>
              <w:ind w:left="107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6115" w:type="dxa"/>
            <w:gridSpan w:val="2"/>
          </w:tcPr>
          <w:p>
            <w:pPr>
              <w:pStyle w:val="12"/>
              <w:spacing w:line="256" w:lineRule="exact"/>
              <w:ind w:left="135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403" w:type="dxa"/>
            <w:vMerge w:val="restart"/>
          </w:tcPr>
          <w:p>
            <w:pPr>
              <w:pStyle w:val="12"/>
              <w:ind w:left="118" w:right="1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работы (виды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детей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особенностей)</w:t>
            </w:r>
          </w:p>
        </w:tc>
        <w:tc>
          <w:tcPr>
            <w:tcW w:w="2976" w:type="dxa"/>
            <w:vMerge w:val="restart"/>
          </w:tcPr>
          <w:p>
            <w:pPr>
              <w:pStyle w:val="12"/>
              <w:ind w:left="431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87" w:type="dxa"/>
            <w:vMerge w:val="restart"/>
          </w:tcPr>
          <w:p>
            <w:pPr>
              <w:pStyle w:val="12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1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>
            <w:pPr>
              <w:pStyle w:val="12"/>
              <w:spacing w:line="273" w:lineRule="exact"/>
              <w:ind w:left="94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>
            <w:pPr>
              <w:pStyle w:val="12"/>
              <w:spacing w:line="270" w:lineRule="atLeast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3840" w:type="dxa"/>
          </w:tcPr>
          <w:p>
            <w:pPr>
              <w:pStyle w:val="12"/>
              <w:ind w:left="1188" w:right="640" w:hanging="53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40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894" w:type="dxa"/>
            <w:gridSpan w:val="6"/>
          </w:tcPr>
          <w:p>
            <w:pPr>
              <w:pStyle w:val="12"/>
              <w:spacing w:line="315" w:lineRule="exact"/>
              <w:ind w:left="4901"/>
              <w:rPr>
                <w:sz w:val="23"/>
              </w:rPr>
            </w:pPr>
            <w:r>
              <w:rPr>
                <w:i/>
                <w:sz w:val="28"/>
              </w:rPr>
              <w:t>Сентябрь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«Страна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вежливости»</w:t>
            </w:r>
            <w:r>
              <w:rPr>
                <w:i/>
                <w:spacing w:val="43"/>
                <w:sz w:val="28"/>
              </w:rPr>
              <w:t xml:space="preserve"> </w:t>
            </w:r>
            <w:r>
              <w:rPr>
                <w:sz w:val="23"/>
              </w:rPr>
              <w:t>Культура 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840" w:type="dxa"/>
          </w:tcPr>
          <w:p>
            <w:pPr>
              <w:pStyle w:val="12"/>
              <w:ind w:left="161" w:right="443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 гостях,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</w:t>
            </w:r>
          </w:p>
          <w:p>
            <w:pPr>
              <w:pStyle w:val="12"/>
              <w:ind w:left="161" w:right="135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строить суждение,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умозаключение;</w:t>
            </w:r>
          </w:p>
          <w:p>
            <w:pPr>
              <w:pStyle w:val="12"/>
              <w:spacing w:line="270" w:lineRule="atLeast"/>
              <w:ind w:left="161" w:right="1014"/>
              <w:rPr>
                <w:sz w:val="24"/>
              </w:rPr>
            </w:pPr>
            <w:r>
              <w:rPr>
                <w:sz w:val="24"/>
              </w:rPr>
              <w:t>В.: воспитывать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56"/>
              </w:numPr>
              <w:tabs>
                <w:tab w:val="left" w:pos="438"/>
              </w:tabs>
              <w:spacing w:before="0" w:after="0" w:line="240" w:lineRule="auto"/>
              <w:ind w:left="437" w:right="874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придумал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  <w:p>
            <w:pPr>
              <w:pStyle w:val="12"/>
              <w:numPr>
                <w:ilvl w:val="0"/>
                <w:numId w:val="156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437"/>
              <w:rPr>
                <w:sz w:val="24"/>
              </w:rPr>
            </w:pPr>
            <w:r>
              <w:rPr>
                <w:sz w:val="24"/>
              </w:rPr>
              <w:t>«Пальчики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здороваются»</w:t>
            </w:r>
          </w:p>
        </w:tc>
        <w:tc>
          <w:tcPr>
            <w:tcW w:w="2976" w:type="dxa"/>
          </w:tcPr>
          <w:p>
            <w:pPr>
              <w:pStyle w:val="12"/>
              <w:ind w:left="164" w:right="9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7" w:type="dxa"/>
          </w:tcPr>
          <w:p>
            <w:pPr>
              <w:pStyle w:val="12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-Е.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2" w:right="331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стр.53,62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3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5" w:type="dxa"/>
          </w:tcPr>
          <w:p>
            <w:pPr>
              <w:pStyle w:val="12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Вежливость</w:t>
            </w:r>
          </w:p>
        </w:tc>
        <w:tc>
          <w:tcPr>
            <w:tcW w:w="3840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</w:p>
          <w:p>
            <w:pPr>
              <w:pStyle w:val="12"/>
              <w:ind w:left="9" w:right="63"/>
              <w:rPr>
                <w:sz w:val="24"/>
              </w:rPr>
            </w:pPr>
            <w:r>
              <w:rPr>
                <w:sz w:val="24"/>
              </w:rPr>
              <w:t>«вежливость»,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«вежливый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формировать умение вести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ситуациях;</w:t>
            </w:r>
          </w:p>
          <w:p>
            <w:pPr>
              <w:pStyle w:val="12"/>
              <w:spacing w:line="276" w:lineRule="exact"/>
              <w:ind w:left="9" w:right="516"/>
              <w:rPr>
                <w:sz w:val="24"/>
              </w:rPr>
            </w:pPr>
            <w:r>
              <w:rPr>
                <w:sz w:val="24"/>
              </w:rPr>
              <w:t>В.: воспитывать в 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57"/>
              </w:numPr>
              <w:tabs>
                <w:tab w:val="left" w:pos="438"/>
              </w:tabs>
              <w:spacing w:before="0" w:after="0" w:line="240" w:lineRule="auto"/>
              <w:ind w:left="437" w:right="386" w:hanging="361"/>
              <w:jc w:val="lef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  <w:p>
            <w:pPr>
              <w:pStyle w:val="12"/>
              <w:numPr>
                <w:ilvl w:val="0"/>
                <w:numId w:val="157"/>
              </w:numPr>
              <w:tabs>
                <w:tab w:val="left" w:pos="438"/>
              </w:tabs>
              <w:spacing w:before="0" w:after="0" w:line="237" w:lineRule="auto"/>
              <w:ind w:left="437" w:right="409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 слов»</w:t>
            </w:r>
          </w:p>
        </w:tc>
        <w:tc>
          <w:tcPr>
            <w:tcW w:w="297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12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2" w:right="331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55,58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413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</w:p>
        </w:tc>
        <w:tc>
          <w:tcPr>
            <w:tcW w:w="3840" w:type="dxa"/>
          </w:tcPr>
          <w:p>
            <w:pPr>
              <w:pStyle w:val="12"/>
              <w:ind w:left="9" w:right="258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 ситуациях;</w:t>
            </w:r>
          </w:p>
          <w:p>
            <w:pPr>
              <w:pStyle w:val="12"/>
              <w:ind w:left="9" w:right="115"/>
              <w:rPr>
                <w:sz w:val="24"/>
              </w:rPr>
            </w:pPr>
            <w:r>
              <w:rPr>
                <w:sz w:val="24"/>
              </w:rPr>
              <w:t>Р.: развивать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>
            <w:pPr>
              <w:pStyle w:val="12"/>
              <w:spacing w:line="270" w:lineRule="atLeast"/>
              <w:ind w:left="9" w:right="83"/>
              <w:rPr>
                <w:sz w:val="24"/>
              </w:rPr>
            </w:pPr>
            <w:r>
              <w:rPr>
                <w:sz w:val="24"/>
              </w:rPr>
              <w:t>В.: воспитывать желание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 в игровых и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58"/>
              </w:numPr>
              <w:tabs>
                <w:tab w:val="left" w:pos="438"/>
              </w:tabs>
              <w:spacing w:before="0" w:after="0" w:line="240" w:lineRule="auto"/>
              <w:ind w:left="437" w:right="595" w:hanging="361"/>
              <w:jc w:val="both"/>
              <w:rPr>
                <w:sz w:val="24"/>
              </w:rPr>
            </w:pPr>
            <w:r>
              <w:rPr>
                <w:sz w:val="24"/>
              </w:rPr>
              <w:t>Решение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 на 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>
            <w:pPr>
              <w:pStyle w:val="12"/>
              <w:numPr>
                <w:ilvl w:val="0"/>
                <w:numId w:val="158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437"/>
              <w:jc w:val="both"/>
              <w:rPr>
                <w:sz w:val="24"/>
              </w:rPr>
            </w:pPr>
            <w:r>
              <w:rPr>
                <w:sz w:val="24"/>
              </w:rPr>
              <w:t>«Магазин»,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</w:p>
        </w:tc>
        <w:tc>
          <w:tcPr>
            <w:tcW w:w="2976" w:type="dxa"/>
          </w:tcPr>
          <w:p>
            <w:pPr>
              <w:pStyle w:val="12"/>
              <w:ind w:left="164" w:right="4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87" w:type="dxa"/>
          </w:tcPr>
          <w:p>
            <w:pPr>
              <w:pStyle w:val="12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2" w:right="331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73, 58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13" w:type="dxa"/>
            <w:tcBorders>
              <w:bottom w:val="nil"/>
            </w:tcBorders>
          </w:tcPr>
          <w:p>
            <w:pPr>
              <w:pStyle w:val="12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12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</w:tc>
        <w:tc>
          <w:tcPr>
            <w:tcW w:w="3840" w:type="dxa"/>
            <w:tcBorders>
              <w:bottom w:val="nil"/>
            </w:tcBorders>
          </w:tcPr>
          <w:p>
            <w:pPr>
              <w:pStyle w:val="12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12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телефоном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12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«Вежливые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12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6840" w:h="11910" w:orient="landscape"/>
          <w:pgMar w:top="96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2976"/>
        <w:gridCol w:w="141"/>
        <w:gridCol w:w="18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12"/>
              <w:ind w:left="9" w:right="334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>
            <w:pPr>
              <w:pStyle w:val="12"/>
              <w:ind w:left="9" w:right="189"/>
              <w:rPr>
                <w:sz w:val="24"/>
              </w:rPr>
            </w:pPr>
            <w:r>
              <w:rPr>
                <w:sz w:val="24"/>
              </w:rPr>
              <w:t>Р.: учить строить предложения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разговоре по телефону четко,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конкретно, понятно партнеру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</w:p>
          <w:p>
            <w:pPr>
              <w:pStyle w:val="12"/>
              <w:spacing w:line="270" w:lineRule="atLeast"/>
              <w:ind w:left="9" w:right="22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403" w:type="dxa"/>
          </w:tcPr>
          <w:p>
            <w:pPr>
              <w:pStyle w:val="12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«Собираемся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  <w:p>
            <w:pPr>
              <w:pStyle w:val="12"/>
              <w:ind w:left="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437"/>
              <w:rPr>
                <w:sz w:val="24"/>
              </w:rPr>
            </w:pPr>
            <w:r>
              <w:rPr>
                <w:sz w:val="24"/>
              </w:rPr>
              <w:t>«Здравствуй!»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выражения»</w:t>
            </w:r>
          </w:p>
        </w:tc>
        <w:tc>
          <w:tcPr>
            <w:tcW w:w="1986" w:type="dxa"/>
            <w:gridSpan w:val="2"/>
          </w:tcPr>
          <w:p>
            <w:pPr>
              <w:pStyle w:val="12"/>
              <w:ind w:left="162" w:right="330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58,62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893" w:type="dxa"/>
            <w:gridSpan w:val="7"/>
          </w:tcPr>
          <w:p>
            <w:pPr>
              <w:pStyle w:val="12"/>
              <w:spacing w:line="301" w:lineRule="exact"/>
              <w:ind w:left="4465" w:right="4303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Октябрь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«Мир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спасет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доброта»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5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Если добрый ты…</w:t>
            </w:r>
          </w:p>
        </w:tc>
        <w:tc>
          <w:tcPr>
            <w:tcW w:w="3840" w:type="dxa"/>
          </w:tcPr>
          <w:p>
            <w:pPr>
              <w:pStyle w:val="12"/>
              <w:ind w:left="9" w:right="18"/>
              <w:rPr>
                <w:sz w:val="24"/>
              </w:rPr>
            </w:pPr>
            <w:r>
              <w:rPr>
                <w:sz w:val="24"/>
              </w:rPr>
              <w:t>О.: формировать знания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поздороваться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суток, какие дела называются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добрыми;</w:t>
            </w:r>
          </w:p>
          <w:p>
            <w:pPr>
              <w:pStyle w:val="12"/>
              <w:ind w:left="9" w:right="640"/>
              <w:rPr>
                <w:sz w:val="24"/>
              </w:rPr>
            </w:pPr>
            <w:r>
              <w:rPr>
                <w:sz w:val="24"/>
              </w:rPr>
              <w:t>Р.: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>
            <w:pPr>
              <w:pStyle w:val="12"/>
              <w:spacing w:line="270" w:lineRule="atLeast"/>
              <w:ind w:left="9" w:right="257"/>
              <w:rPr>
                <w:sz w:val="24"/>
              </w:rPr>
            </w:pPr>
            <w:r>
              <w:rPr>
                <w:sz w:val="24"/>
              </w:rPr>
              <w:t>В.: воспитывать 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59"/>
              </w:numPr>
              <w:tabs>
                <w:tab w:val="left" w:pos="438"/>
              </w:tabs>
              <w:spacing w:before="0" w:after="0" w:line="240" w:lineRule="auto"/>
              <w:ind w:left="437" w:right="332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Е.Алябьевой «Пожелайте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людям добра»</w:t>
            </w:r>
          </w:p>
          <w:p>
            <w:pPr>
              <w:pStyle w:val="12"/>
              <w:numPr>
                <w:ilvl w:val="0"/>
                <w:numId w:val="159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437" w:right="41"/>
              <w:rPr>
                <w:sz w:val="24"/>
              </w:rPr>
            </w:pPr>
            <w:r>
              <w:rPr>
                <w:sz w:val="24"/>
              </w:rPr>
              <w:t>«Кто больше запомнит,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стихотворении»</w:t>
            </w:r>
          </w:p>
        </w:tc>
        <w:tc>
          <w:tcPr>
            <w:tcW w:w="3117" w:type="dxa"/>
            <w:gridSpan w:val="2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845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1" w:right="190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6</w:t>
            </w:r>
          </w:p>
        </w:tc>
        <w:tc>
          <w:tcPr>
            <w:tcW w:w="2275" w:type="dxa"/>
          </w:tcPr>
          <w:p>
            <w:pPr>
              <w:pStyle w:val="12"/>
              <w:ind w:left="9" w:right="7"/>
              <w:rPr>
                <w:sz w:val="24"/>
              </w:rPr>
            </w:pPr>
            <w:r>
              <w:rPr>
                <w:sz w:val="24"/>
              </w:rPr>
              <w:t>Путешествие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Г.Х.Андерсена</w:t>
            </w:r>
          </w:p>
          <w:p>
            <w:pPr>
              <w:pStyle w:val="12"/>
              <w:ind w:left="9"/>
              <w:rPr>
                <w:sz w:val="24"/>
              </w:rPr>
            </w:pPr>
            <w:r>
              <w:rPr>
                <w:sz w:val="24"/>
              </w:rPr>
              <w:t>«Гадкий утенок»</w:t>
            </w:r>
          </w:p>
        </w:tc>
        <w:tc>
          <w:tcPr>
            <w:tcW w:w="3840" w:type="dxa"/>
          </w:tcPr>
          <w:p>
            <w:pPr>
              <w:pStyle w:val="12"/>
              <w:ind w:left="9" w:right="17"/>
              <w:rPr>
                <w:sz w:val="24"/>
              </w:rPr>
            </w:pPr>
            <w:r>
              <w:rPr>
                <w:sz w:val="24"/>
              </w:rPr>
              <w:t>О.: формировать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милосердии, терпимости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других людей, доброте;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Р.: развивать пантомимическую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выразительность,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сферой;</w:t>
            </w:r>
          </w:p>
          <w:p>
            <w:pPr>
              <w:pStyle w:val="12"/>
              <w:spacing w:line="276" w:lineRule="exact"/>
              <w:ind w:left="9" w:right="836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0"/>
              </w:numPr>
              <w:tabs>
                <w:tab w:val="left" w:pos="438"/>
              </w:tabs>
              <w:spacing w:before="0" w:after="0" w:line="240" w:lineRule="auto"/>
              <w:ind w:left="437" w:right="165" w:hanging="361"/>
              <w:jc w:val="left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  <w:p>
            <w:pPr>
              <w:pStyle w:val="12"/>
              <w:numPr>
                <w:ilvl w:val="0"/>
                <w:numId w:val="160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117" w:type="dxa"/>
            <w:gridSpan w:val="2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164"/>
              <w:rPr>
                <w:sz w:val="24"/>
              </w:rPr>
            </w:pPr>
            <w:r>
              <w:rPr>
                <w:sz w:val="24"/>
              </w:rPr>
              <w:t>«Скажи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ласковое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1845" w:type="dxa"/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1" w:right="190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413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7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840" w:type="dxa"/>
            <w:tcBorders>
              <w:bottom w:val="nil"/>
            </w:tcBorders>
          </w:tcPr>
          <w:p>
            <w:pPr>
              <w:pStyle w:val="12"/>
              <w:ind w:left="9" w:right="320"/>
              <w:rPr>
                <w:sz w:val="24"/>
              </w:rPr>
            </w:pPr>
            <w:r>
              <w:rPr>
                <w:sz w:val="24"/>
              </w:rPr>
              <w:t>О.: формировать знания о 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ребенок;</w:t>
            </w:r>
          </w:p>
          <w:p>
            <w:pPr>
              <w:pStyle w:val="12"/>
              <w:ind w:left="9" w:right="641"/>
              <w:rPr>
                <w:sz w:val="24"/>
              </w:rPr>
            </w:pPr>
            <w:r>
              <w:rPr>
                <w:sz w:val="24"/>
              </w:rPr>
              <w:t>Р.: развивать у детей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  <w:p>
            <w:pPr>
              <w:pStyle w:val="12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12"/>
              <w:numPr>
                <w:ilvl w:val="0"/>
                <w:numId w:val="161"/>
              </w:numPr>
              <w:tabs>
                <w:tab w:val="left" w:pos="438"/>
              </w:tabs>
              <w:spacing w:before="0" w:after="0" w:line="240" w:lineRule="auto"/>
              <w:ind w:left="437" w:right="409" w:hanging="361"/>
              <w:jc w:val="lef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сестренок»</w:t>
            </w:r>
          </w:p>
          <w:p>
            <w:pPr>
              <w:pStyle w:val="12"/>
              <w:numPr>
                <w:ilvl w:val="0"/>
                <w:numId w:val="161"/>
              </w:numPr>
              <w:tabs>
                <w:tab w:val="left" w:pos="438"/>
              </w:tabs>
              <w:spacing w:before="0" w:after="0" w:line="240" w:lineRule="auto"/>
              <w:ind w:left="437" w:right="87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 и обсуждение цикла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А.Барто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(выборочно)</w:t>
            </w:r>
          </w:p>
          <w:p>
            <w:pPr>
              <w:pStyle w:val="12"/>
              <w:numPr>
                <w:ilvl w:val="0"/>
                <w:numId w:val="161"/>
              </w:numPr>
              <w:tabs>
                <w:tab w:val="left" w:pos="438"/>
              </w:tabs>
              <w:spacing w:before="0" w:after="0" w:line="270" w:lineRule="atLeast"/>
              <w:ind w:left="437" w:right="595" w:hanging="361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</w:p>
        </w:tc>
        <w:tc>
          <w:tcPr>
            <w:tcW w:w="3117" w:type="dxa"/>
            <w:gridSpan w:val="2"/>
            <w:tcBorders>
              <w:bottom w:val="nil"/>
            </w:tcBorders>
          </w:tcPr>
          <w:p>
            <w:pPr>
              <w:pStyle w:val="12"/>
              <w:ind w:left="164" w:right="355"/>
              <w:rPr>
                <w:sz w:val="24"/>
              </w:rPr>
            </w:pPr>
            <w:r>
              <w:rPr>
                <w:sz w:val="24"/>
              </w:rPr>
              <w:t>Д/и «Что такое хорошо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1845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1" w:right="190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стр.70,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12"/>
              <w:ind w:left="9" w:right="229"/>
              <w:rPr>
                <w:sz w:val="24"/>
              </w:rPr>
            </w:pPr>
            <w:r>
              <w:rPr>
                <w:sz w:val="24"/>
              </w:rPr>
              <w:t>членам своей семьи, желание 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  <w:p>
            <w:pPr>
              <w:pStyle w:val="12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</w:tc>
        <w:tc>
          <w:tcPr>
            <w:tcW w:w="3403" w:type="dxa"/>
          </w:tcPr>
          <w:p>
            <w:pPr>
              <w:pStyle w:val="12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темы.</w:t>
            </w:r>
          </w:p>
        </w:tc>
        <w:tc>
          <w:tcPr>
            <w:tcW w:w="311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3840" w:type="dxa"/>
          </w:tcPr>
          <w:p>
            <w:pPr>
              <w:pStyle w:val="12"/>
              <w:ind w:left="9" w:right="91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 есть добро и зло, что 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 приятно;</w:t>
            </w:r>
          </w:p>
          <w:p>
            <w:pPr>
              <w:pStyle w:val="12"/>
              <w:ind w:left="9" w:right="214"/>
              <w:rPr>
                <w:sz w:val="24"/>
              </w:rPr>
            </w:pPr>
            <w:r>
              <w:rPr>
                <w:sz w:val="24"/>
              </w:rPr>
              <w:t>Р.: развивать устойчивую 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добра;</w:t>
            </w:r>
          </w:p>
          <w:p>
            <w:pPr>
              <w:pStyle w:val="12"/>
              <w:spacing w:line="276" w:lineRule="exact"/>
              <w:ind w:left="9" w:right="686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2"/>
              </w:numPr>
              <w:tabs>
                <w:tab w:val="left" w:pos="438"/>
              </w:tabs>
              <w:spacing w:before="0" w:after="0" w:line="240" w:lineRule="auto"/>
              <w:ind w:left="437" w:right="67" w:hanging="36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Е.Алябьевой «Добрым 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приятно»</w:t>
            </w:r>
          </w:p>
          <w:p>
            <w:pPr>
              <w:pStyle w:val="12"/>
              <w:numPr>
                <w:ilvl w:val="0"/>
                <w:numId w:val="162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Рисование «Добро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зло»</w:t>
            </w:r>
          </w:p>
        </w:tc>
        <w:tc>
          <w:tcPr>
            <w:tcW w:w="3118" w:type="dxa"/>
          </w:tcPr>
          <w:p>
            <w:pPr>
              <w:pStyle w:val="12"/>
              <w:ind w:left="164" w:right="452"/>
              <w:rPr>
                <w:sz w:val="24"/>
              </w:rPr>
            </w:pPr>
            <w:r>
              <w:rPr>
                <w:sz w:val="24"/>
              </w:rPr>
              <w:t>Чтение стих-я «Добрым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приятно»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154)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0" w:right="192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895" w:type="dxa"/>
            <w:gridSpan w:val="6"/>
          </w:tcPr>
          <w:p>
            <w:pPr>
              <w:pStyle w:val="12"/>
              <w:tabs>
                <w:tab w:val="left" w:pos="6332"/>
              </w:tabs>
              <w:spacing w:line="301" w:lineRule="exact"/>
              <w:ind w:left="159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Ноябрь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идем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гости 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принимаем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гостей»</w:t>
            </w:r>
            <w:r>
              <w:rPr>
                <w:i/>
                <w:sz w:val="28"/>
              </w:rPr>
              <w:tab/>
            </w:r>
            <w:r>
              <w:rPr>
                <w:sz w:val="23"/>
              </w:rPr>
              <w:t>Хорошие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манеры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5" w:type="dxa"/>
          </w:tcPr>
          <w:p>
            <w:pPr>
              <w:pStyle w:val="12"/>
              <w:ind w:left="9" w:right="830"/>
              <w:rPr>
                <w:sz w:val="24"/>
              </w:rPr>
            </w:pPr>
            <w:r>
              <w:rPr>
                <w:sz w:val="24"/>
              </w:rPr>
              <w:t>Гости в дом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</w:tc>
        <w:tc>
          <w:tcPr>
            <w:tcW w:w="3840" w:type="dxa"/>
          </w:tcPr>
          <w:p>
            <w:pPr>
              <w:pStyle w:val="12"/>
              <w:ind w:left="9" w:right="78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>
            <w:pPr>
              <w:pStyle w:val="12"/>
              <w:ind w:left="9" w:right="160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 воспитывать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3"/>
              </w:numPr>
              <w:tabs>
                <w:tab w:val="left" w:pos="438"/>
              </w:tabs>
              <w:spacing w:before="0" w:after="0" w:line="268" w:lineRule="exact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А.Милна</w:t>
            </w:r>
          </w:p>
          <w:p>
            <w:pPr>
              <w:pStyle w:val="12"/>
              <w:ind w:left="437" w:right="575"/>
              <w:rPr>
                <w:sz w:val="24"/>
              </w:rPr>
            </w:pPr>
            <w:r>
              <w:rPr>
                <w:sz w:val="24"/>
              </w:rPr>
              <w:t>«Винни-Пух 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Кролика»</w:t>
            </w:r>
          </w:p>
          <w:p>
            <w:pPr>
              <w:pStyle w:val="12"/>
              <w:numPr>
                <w:ilvl w:val="0"/>
                <w:numId w:val="163"/>
              </w:numPr>
              <w:tabs>
                <w:tab w:val="left" w:pos="438"/>
              </w:tabs>
              <w:spacing w:before="0" w:after="0" w:line="270" w:lineRule="atLeast"/>
              <w:ind w:left="437" w:right="333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 пришли, 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пришли…»</w:t>
            </w:r>
          </w:p>
        </w:tc>
        <w:tc>
          <w:tcPr>
            <w:tcW w:w="3118" w:type="dxa"/>
          </w:tcPr>
          <w:p>
            <w:pPr>
              <w:pStyle w:val="12"/>
              <w:ind w:left="164" w:right="701"/>
              <w:rPr>
                <w:sz w:val="24"/>
              </w:rPr>
            </w:pPr>
            <w:r>
              <w:rPr>
                <w:sz w:val="24"/>
              </w:rPr>
              <w:t>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гостей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характером.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К.Ю.Белая</w:t>
            </w:r>
          </w:p>
          <w:p>
            <w:pPr>
              <w:pStyle w:val="12"/>
              <w:spacing w:line="270" w:lineRule="atLeast"/>
              <w:ind w:left="131" w:right="317" w:firstLine="28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</w:p>
        </w:tc>
        <w:tc>
          <w:tcPr>
            <w:tcW w:w="3840" w:type="dxa"/>
          </w:tcPr>
          <w:p>
            <w:pPr>
              <w:pStyle w:val="12"/>
              <w:ind w:left="9" w:right="31"/>
              <w:rPr>
                <w:sz w:val="24"/>
              </w:rPr>
            </w:pPr>
            <w:r>
              <w:rPr>
                <w:sz w:val="24"/>
              </w:rPr>
              <w:t>О.: сформировать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правилах поведения в гостях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диалогическую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 суждения</w:t>
            </w:r>
          </w:p>
          <w:p>
            <w:pPr>
              <w:pStyle w:val="12"/>
              <w:spacing w:line="270" w:lineRule="atLeast"/>
              <w:ind w:left="9" w:right="22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4"/>
              </w:numPr>
              <w:tabs>
                <w:tab w:val="left" w:pos="438"/>
              </w:tabs>
              <w:spacing w:before="0" w:after="0" w:line="240" w:lineRule="auto"/>
              <w:ind w:left="437" w:right="16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 и обсуждение 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К.Чуковского</w:t>
            </w:r>
          </w:p>
          <w:p>
            <w:pPr>
              <w:pStyle w:val="12"/>
              <w:numPr>
                <w:ilvl w:val="0"/>
                <w:numId w:val="164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«Муха-Цокотуха»</w:t>
            </w:r>
          </w:p>
          <w:p>
            <w:pPr>
              <w:pStyle w:val="12"/>
              <w:numPr>
                <w:ilvl w:val="0"/>
                <w:numId w:val="164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 «Я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3118" w:type="dxa"/>
          </w:tcPr>
          <w:p>
            <w:pPr>
              <w:pStyle w:val="12"/>
              <w:ind w:left="164" w:right="5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-К.Ю.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60" w:right="139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столом»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413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3.</w:t>
            </w:r>
          </w:p>
        </w:tc>
        <w:tc>
          <w:tcPr>
            <w:tcW w:w="2275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Прощаемся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гостями</w:t>
            </w:r>
          </w:p>
        </w:tc>
        <w:tc>
          <w:tcPr>
            <w:tcW w:w="3840" w:type="dxa"/>
          </w:tcPr>
          <w:p>
            <w:pPr>
              <w:pStyle w:val="12"/>
              <w:ind w:left="9" w:right="647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  <w:p>
            <w:pPr>
              <w:pStyle w:val="12"/>
              <w:ind w:left="9" w:right="16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этикете</w:t>
            </w:r>
          </w:p>
          <w:p>
            <w:pPr>
              <w:pStyle w:val="12"/>
              <w:ind w:left="9" w:right="308" w:firstLine="60"/>
              <w:rPr>
                <w:sz w:val="24"/>
              </w:rPr>
            </w:pPr>
            <w:r>
              <w:rPr>
                <w:sz w:val="24"/>
              </w:rPr>
              <w:t>В.: воспитывать в детях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гостеприимным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5"/>
              </w:numPr>
              <w:tabs>
                <w:tab w:val="left" w:pos="438"/>
              </w:tabs>
              <w:spacing w:before="0" w:after="0" w:line="240" w:lineRule="auto"/>
              <w:ind w:left="437" w:right="536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</w:p>
          <w:p>
            <w:pPr>
              <w:pStyle w:val="12"/>
              <w:numPr>
                <w:ilvl w:val="0"/>
                <w:numId w:val="165"/>
              </w:numPr>
              <w:tabs>
                <w:tab w:val="left" w:pos="438"/>
              </w:tabs>
              <w:spacing w:before="0" w:after="0" w:line="274" w:lineRule="exact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гостями»</w:t>
            </w:r>
          </w:p>
        </w:tc>
        <w:tc>
          <w:tcPr>
            <w:tcW w:w="3118" w:type="dxa"/>
          </w:tcPr>
          <w:p>
            <w:pPr>
              <w:pStyle w:val="12"/>
              <w:ind w:left="164" w:right="169"/>
              <w:rPr>
                <w:sz w:val="24"/>
              </w:rPr>
            </w:pPr>
            <w:r>
              <w:rPr>
                <w:sz w:val="24"/>
              </w:rPr>
              <w:t>д/и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</w:t>
            </w:r>
          </w:p>
        </w:tc>
        <w:tc>
          <w:tcPr>
            <w:tcW w:w="1846" w:type="dxa"/>
          </w:tcPr>
          <w:p>
            <w:pPr>
              <w:pStyle w:val="12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Л.Д.Есина</w:t>
            </w:r>
          </w:p>
          <w:p>
            <w:pPr>
              <w:pStyle w:val="12"/>
              <w:ind w:left="160" w:right="36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>
            <w:pPr>
              <w:pStyle w:val="12"/>
              <w:spacing w:line="265" w:lineRule="exact"/>
              <w:ind w:left="160"/>
              <w:rPr>
                <w:sz w:val="24"/>
              </w:rPr>
            </w:pPr>
            <w:r>
              <w:rPr>
                <w:sz w:val="24"/>
              </w:rPr>
              <w:t>Стр.68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4.</w:t>
            </w:r>
          </w:p>
        </w:tc>
        <w:tc>
          <w:tcPr>
            <w:tcW w:w="2275" w:type="dxa"/>
          </w:tcPr>
          <w:p>
            <w:pPr>
              <w:pStyle w:val="12"/>
              <w:ind w:left="9" w:right="56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3840" w:type="dxa"/>
          </w:tcPr>
          <w:p>
            <w:pPr>
              <w:pStyle w:val="12"/>
              <w:ind w:left="24" w:right="201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подарок.</w:t>
            </w:r>
          </w:p>
          <w:p>
            <w:pPr>
              <w:pStyle w:val="12"/>
              <w:ind w:left="24" w:right="560"/>
              <w:rPr>
                <w:sz w:val="24"/>
              </w:rPr>
            </w:pPr>
            <w:r>
              <w:rPr>
                <w:sz w:val="24"/>
              </w:rPr>
              <w:t>Р.: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ind w:left="24" w:right="103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6"/>
              </w:numPr>
              <w:tabs>
                <w:tab w:val="left" w:pos="438"/>
              </w:tabs>
              <w:spacing w:before="0" w:after="0" w:line="240" w:lineRule="auto"/>
              <w:ind w:left="437" w:right="395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 Г.Остера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подарки»</w:t>
            </w:r>
          </w:p>
          <w:p>
            <w:pPr>
              <w:pStyle w:val="12"/>
              <w:numPr>
                <w:ilvl w:val="0"/>
                <w:numId w:val="166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>
            <w:pPr>
              <w:pStyle w:val="12"/>
              <w:ind w:left="437" w:right="2"/>
              <w:rPr>
                <w:sz w:val="24"/>
              </w:rPr>
            </w:pPr>
            <w:r>
              <w:rPr>
                <w:sz w:val="24"/>
              </w:rPr>
              <w:t>«Выбери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«Получи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>
            <w:pPr>
              <w:pStyle w:val="12"/>
              <w:ind w:left="164"/>
              <w:rPr>
                <w:sz w:val="24"/>
              </w:rPr>
            </w:pPr>
            <w:r>
              <w:rPr>
                <w:sz w:val="24"/>
              </w:rPr>
              <w:t>«Вручение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подарка»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  <w:p>
            <w:pPr>
              <w:pStyle w:val="12"/>
              <w:ind w:left="140" w:right="158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895" w:type="dxa"/>
            <w:gridSpan w:val="6"/>
          </w:tcPr>
          <w:p>
            <w:pPr>
              <w:pStyle w:val="12"/>
              <w:spacing w:line="304" w:lineRule="exact"/>
              <w:ind w:left="162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Декабрь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правильно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вести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себя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столом»</w:t>
            </w:r>
            <w:r>
              <w:rPr>
                <w:i/>
                <w:spacing w:val="46"/>
                <w:sz w:val="28"/>
              </w:rPr>
              <w:t xml:space="preserve"> </w:t>
            </w:r>
            <w:r>
              <w:rPr>
                <w:sz w:val="23"/>
              </w:rPr>
              <w:t>Столовый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этикет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1</w:t>
            </w:r>
          </w:p>
        </w:tc>
        <w:tc>
          <w:tcPr>
            <w:tcW w:w="2275" w:type="dxa"/>
          </w:tcPr>
          <w:p>
            <w:pPr>
              <w:pStyle w:val="12"/>
              <w:ind w:left="9" w:right="303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3840" w:type="dxa"/>
          </w:tcPr>
          <w:p>
            <w:pPr>
              <w:pStyle w:val="12"/>
              <w:ind w:left="9" w:right="58"/>
              <w:rPr>
                <w:sz w:val="24"/>
              </w:rPr>
            </w:pPr>
            <w:r>
              <w:rPr>
                <w:sz w:val="24"/>
              </w:rPr>
              <w:t>О.: Обобщить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еды и поведении за столом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 развивать умение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столовые приборы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  <w:p>
            <w:pPr>
              <w:pStyle w:val="12"/>
              <w:ind w:left="9" w:right="1166"/>
              <w:rPr>
                <w:sz w:val="24"/>
              </w:rPr>
            </w:pPr>
            <w:r>
              <w:rPr>
                <w:sz w:val="24"/>
              </w:rPr>
              <w:t>В.: воспитывать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поведегния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7"/>
              </w:numPr>
              <w:tabs>
                <w:tab w:val="left" w:pos="438"/>
              </w:tabs>
              <w:spacing w:before="0" w:after="0" w:line="240" w:lineRule="auto"/>
              <w:ind w:left="437" w:right="331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 отрывка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К.Чуковского «Федорино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  <w:p>
            <w:pPr>
              <w:pStyle w:val="12"/>
              <w:numPr>
                <w:ilvl w:val="0"/>
                <w:numId w:val="167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>
            <w:pPr>
              <w:pStyle w:val="12"/>
              <w:ind w:left="437"/>
              <w:rPr>
                <w:sz w:val="24"/>
              </w:rPr>
            </w:pPr>
            <w:r>
              <w:rPr>
                <w:sz w:val="24"/>
              </w:rPr>
              <w:t>«Перекус»</w:t>
            </w:r>
          </w:p>
          <w:p>
            <w:pPr>
              <w:pStyle w:val="12"/>
              <w:numPr>
                <w:ilvl w:val="0"/>
                <w:numId w:val="167"/>
              </w:numPr>
              <w:tabs>
                <w:tab w:val="left" w:pos="438"/>
              </w:tabs>
              <w:spacing w:before="0" w:after="0" w:line="240" w:lineRule="auto"/>
              <w:ind w:left="437" w:right="784" w:hanging="361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</w:p>
        </w:tc>
        <w:tc>
          <w:tcPr>
            <w:tcW w:w="3118" w:type="dxa"/>
          </w:tcPr>
          <w:p>
            <w:pPr>
              <w:pStyle w:val="12"/>
              <w:ind w:left="10" w:right="171"/>
              <w:rPr>
                <w:sz w:val="24"/>
              </w:rPr>
            </w:pPr>
            <w:r>
              <w:rPr>
                <w:sz w:val="24"/>
              </w:rPr>
              <w:t>д/и «Столовые приборы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Л.Д.Есина</w:t>
            </w:r>
          </w:p>
          <w:p>
            <w:pPr>
              <w:pStyle w:val="12"/>
              <w:ind w:left="160" w:right="36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5" w:type="dxa"/>
          </w:tcPr>
          <w:p>
            <w:pPr>
              <w:pStyle w:val="12"/>
              <w:ind w:left="9" w:right="21"/>
              <w:rPr>
                <w:sz w:val="24"/>
              </w:rPr>
            </w:pPr>
            <w:r>
              <w:rPr>
                <w:sz w:val="24"/>
              </w:rPr>
              <w:t>Как правильно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накрыть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3840" w:type="dxa"/>
          </w:tcPr>
          <w:p>
            <w:pPr>
              <w:pStyle w:val="12"/>
              <w:ind w:left="9" w:right="-7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>
            <w:pPr>
              <w:pStyle w:val="12"/>
              <w:ind w:left="9" w:right="16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</w:p>
          <w:p>
            <w:pPr>
              <w:pStyle w:val="12"/>
              <w:ind w:left="9" w:right="465"/>
              <w:rPr>
                <w:sz w:val="24"/>
              </w:rPr>
            </w:pPr>
            <w:r>
              <w:rPr>
                <w:sz w:val="24"/>
              </w:rPr>
              <w:t>В.: воспитывать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8"/>
              </w:numPr>
              <w:tabs>
                <w:tab w:val="left" w:pos="438"/>
              </w:tabs>
              <w:spacing w:before="0" w:after="0" w:line="268" w:lineRule="exact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С.Маршака</w:t>
            </w:r>
          </w:p>
          <w:p>
            <w:pPr>
              <w:pStyle w:val="12"/>
              <w:ind w:left="437"/>
              <w:rPr>
                <w:sz w:val="24"/>
              </w:rPr>
            </w:pPr>
            <w:r>
              <w:rPr>
                <w:sz w:val="24"/>
              </w:rPr>
              <w:t>«Кошкин дом»</w:t>
            </w:r>
          </w:p>
          <w:p>
            <w:pPr>
              <w:pStyle w:val="12"/>
              <w:numPr>
                <w:ilvl w:val="0"/>
                <w:numId w:val="168"/>
              </w:numPr>
              <w:tabs>
                <w:tab w:val="left" w:pos="438"/>
              </w:tabs>
              <w:spacing w:before="0" w:after="0" w:line="240" w:lineRule="auto"/>
              <w:ind w:left="438" w:right="901" w:hanging="438"/>
              <w:jc w:val="righ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«Угощение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гостей»</w:t>
            </w:r>
          </w:p>
          <w:p>
            <w:pPr>
              <w:pStyle w:val="12"/>
              <w:numPr>
                <w:ilvl w:val="0"/>
                <w:numId w:val="168"/>
              </w:numPr>
              <w:tabs>
                <w:tab w:val="left" w:pos="438"/>
              </w:tabs>
              <w:spacing w:before="0" w:after="0" w:line="240" w:lineRule="auto"/>
              <w:ind w:left="437" w:right="91" w:hanging="361"/>
              <w:jc w:val="left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</w:p>
        </w:tc>
        <w:tc>
          <w:tcPr>
            <w:tcW w:w="3118" w:type="dxa"/>
          </w:tcPr>
          <w:p>
            <w:pPr>
              <w:pStyle w:val="12"/>
              <w:ind w:left="164" w:right="744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Л.Д.Есина</w:t>
            </w:r>
          </w:p>
          <w:p>
            <w:pPr>
              <w:pStyle w:val="12"/>
              <w:ind w:left="160" w:right="36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К.Ю.Белая</w:t>
            </w:r>
          </w:p>
          <w:p>
            <w:pPr>
              <w:pStyle w:val="12"/>
              <w:ind w:left="160" w:right="591"/>
              <w:jc w:val="both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</w:p>
          <w:p>
            <w:pPr>
              <w:pStyle w:val="12"/>
              <w:spacing w:before="1"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Стр.32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3840" w:type="dxa"/>
          </w:tcPr>
          <w:p>
            <w:pPr>
              <w:pStyle w:val="12"/>
              <w:ind w:left="9" w:right="786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>
            <w:pPr>
              <w:pStyle w:val="12"/>
              <w:spacing w:line="270" w:lineRule="atLeast"/>
              <w:ind w:left="9" w:right="58"/>
              <w:rPr>
                <w:sz w:val="24"/>
              </w:rPr>
            </w:pPr>
            <w:r>
              <w:rPr>
                <w:sz w:val="24"/>
              </w:rPr>
              <w:t>Р.: развивать навыки приема гостей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69"/>
              </w:numPr>
              <w:tabs>
                <w:tab w:val="left" w:pos="438"/>
              </w:tabs>
              <w:spacing w:before="0" w:after="0" w:line="240" w:lineRule="auto"/>
              <w:ind w:left="437" w:right="548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едим»</w:t>
            </w:r>
          </w:p>
          <w:p>
            <w:pPr>
              <w:pStyle w:val="12"/>
              <w:numPr>
                <w:ilvl w:val="0"/>
                <w:numId w:val="169"/>
              </w:numPr>
              <w:tabs>
                <w:tab w:val="left" w:pos="438"/>
              </w:tabs>
              <w:spacing w:before="0" w:after="0" w:line="240" w:lineRule="auto"/>
              <w:ind w:left="43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43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гостей»</w:t>
            </w:r>
          </w:p>
        </w:tc>
        <w:tc>
          <w:tcPr>
            <w:tcW w:w="3118" w:type="dxa"/>
          </w:tcPr>
          <w:p>
            <w:pPr>
              <w:pStyle w:val="12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spacing w:before="41"/>
              <w:ind w:left="142"/>
              <w:rPr>
                <w:sz w:val="24"/>
              </w:rPr>
            </w:pPr>
            <w:r>
              <w:rPr>
                <w:sz w:val="24"/>
              </w:rPr>
              <w:t>«Поручение»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Л.Д.Есина</w:t>
            </w:r>
          </w:p>
          <w:p>
            <w:pPr>
              <w:pStyle w:val="12"/>
              <w:spacing w:line="270" w:lineRule="atLeast"/>
              <w:ind w:left="160" w:right="317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  <w:p>
            <w:pPr>
              <w:pStyle w:val="12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стр.67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Гости</w:t>
            </w:r>
          </w:p>
        </w:tc>
        <w:tc>
          <w:tcPr>
            <w:tcW w:w="3840" w:type="dxa"/>
          </w:tcPr>
          <w:p>
            <w:pPr>
              <w:pStyle w:val="12"/>
              <w:ind w:left="9" w:right="601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этикете.</w:t>
            </w:r>
          </w:p>
          <w:p>
            <w:pPr>
              <w:pStyle w:val="12"/>
              <w:ind w:left="9" w:right="416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 неконфликтные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>
            <w:pPr>
              <w:pStyle w:val="12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вежливость.</w:t>
            </w:r>
          </w:p>
        </w:tc>
        <w:tc>
          <w:tcPr>
            <w:tcW w:w="3403" w:type="dxa"/>
          </w:tcPr>
          <w:p>
            <w:pPr>
              <w:pStyle w:val="12"/>
              <w:ind w:left="10" w:right="443"/>
              <w:rPr>
                <w:sz w:val="24"/>
              </w:rPr>
            </w:pPr>
            <w:r>
              <w:rPr>
                <w:sz w:val="24"/>
              </w:rPr>
              <w:t>Знакомство с изречениями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гостепрриимстве</w:t>
            </w:r>
          </w:p>
          <w:p>
            <w:pPr>
              <w:pStyle w:val="12"/>
              <w:ind w:left="10" w:right="490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«Едем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Д/и «Прощаемся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гостями»</w:t>
            </w:r>
          </w:p>
        </w:tc>
        <w:tc>
          <w:tcPr>
            <w:tcW w:w="3118" w:type="dxa"/>
          </w:tcPr>
          <w:p>
            <w:pPr>
              <w:pStyle w:val="12"/>
              <w:ind w:left="142" w:right="1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 «Подарок»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К.Ю.Белая</w:t>
            </w:r>
          </w:p>
          <w:p>
            <w:pPr>
              <w:pStyle w:val="12"/>
              <w:spacing w:line="270" w:lineRule="atLeast"/>
              <w:ind w:left="160" w:right="573"/>
              <w:rPr>
                <w:sz w:val="24"/>
              </w:rPr>
            </w:pPr>
            <w:r>
              <w:rPr>
                <w:sz w:val="24"/>
              </w:rPr>
              <w:t>«Беседы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895" w:type="dxa"/>
            <w:gridSpan w:val="6"/>
          </w:tcPr>
          <w:p>
            <w:pPr>
              <w:pStyle w:val="12"/>
              <w:spacing w:line="301" w:lineRule="exact"/>
              <w:ind w:left="158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Январь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«Дошколята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хорошие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ребята»</w:t>
            </w:r>
            <w:r>
              <w:rPr>
                <w:i/>
                <w:spacing w:val="44"/>
                <w:sz w:val="28"/>
              </w:rPr>
              <w:t xml:space="preserve"> </w:t>
            </w:r>
            <w:r>
              <w:rPr>
                <w:sz w:val="23"/>
              </w:rPr>
              <w:t>Хорошие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манеры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5" w:type="dxa"/>
          </w:tcPr>
          <w:p>
            <w:pPr>
              <w:pStyle w:val="12"/>
              <w:ind w:left="9" w:right="23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3840" w:type="dxa"/>
          </w:tcPr>
          <w:p>
            <w:pPr>
              <w:pStyle w:val="12"/>
              <w:ind w:left="9" w:right="238" w:firstLine="60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>
            <w:pPr>
              <w:pStyle w:val="12"/>
              <w:ind w:left="9" w:right="1333" w:firstLine="60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</w:p>
          <w:p>
            <w:pPr>
              <w:pStyle w:val="12"/>
              <w:ind w:left="9" w:right="628" w:firstLine="6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чистоплотным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70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ситуаация</w:t>
            </w:r>
          </w:p>
          <w:p>
            <w:pPr>
              <w:pStyle w:val="12"/>
              <w:ind w:left="425" w:right="-1"/>
              <w:rPr>
                <w:sz w:val="24"/>
              </w:rPr>
            </w:pPr>
            <w:r>
              <w:rPr>
                <w:sz w:val="24"/>
              </w:rPr>
              <w:t>«Чистюлькин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Грязнулькин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</w:p>
          <w:p>
            <w:pPr>
              <w:pStyle w:val="12"/>
              <w:numPr>
                <w:ilvl w:val="0"/>
                <w:numId w:val="170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красоты»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«Вещи-помощники»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5" w:type="dxa"/>
          </w:tcPr>
          <w:p>
            <w:pPr>
              <w:pStyle w:val="12"/>
              <w:ind w:left="9" w:right="254"/>
              <w:rPr>
                <w:sz w:val="24"/>
              </w:rPr>
            </w:pPr>
            <w:r>
              <w:rPr>
                <w:sz w:val="24"/>
              </w:rPr>
              <w:t>Совершаем добрые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840" w:type="dxa"/>
          </w:tcPr>
          <w:p>
            <w:pPr>
              <w:pStyle w:val="12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«доброта»,</w:t>
            </w:r>
          </w:p>
          <w:p>
            <w:pPr>
              <w:pStyle w:val="12"/>
              <w:ind w:left="9"/>
              <w:rPr>
                <w:sz w:val="24"/>
              </w:rPr>
            </w:pPr>
            <w:r>
              <w:rPr>
                <w:sz w:val="24"/>
              </w:rPr>
              <w:t>«добрый»,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«милосердный»</w:t>
            </w:r>
          </w:p>
          <w:p>
            <w:pPr>
              <w:pStyle w:val="12"/>
              <w:ind w:left="9" w:right="93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</w:p>
          <w:p>
            <w:pPr>
              <w:pStyle w:val="12"/>
              <w:ind w:left="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403" w:type="dxa"/>
          </w:tcPr>
          <w:p>
            <w:pPr>
              <w:pStyle w:val="12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</w:p>
          <w:p>
            <w:pPr>
              <w:pStyle w:val="12"/>
              <w:ind w:left="10"/>
              <w:rPr>
                <w:sz w:val="24"/>
              </w:rPr>
            </w:pPr>
            <w:r>
              <w:rPr>
                <w:sz w:val="24"/>
              </w:rPr>
              <w:t>«Печенье»</w:t>
            </w:r>
          </w:p>
          <w:p>
            <w:pPr>
              <w:pStyle w:val="12"/>
              <w:ind w:left="10" w:right="504"/>
              <w:rPr>
                <w:sz w:val="24"/>
              </w:rPr>
            </w:pPr>
            <w:r>
              <w:rPr>
                <w:sz w:val="24"/>
              </w:rPr>
              <w:t>Труд в уголке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«Спасаем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доброту»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0" w:right="192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413" w:type="dxa"/>
          </w:tcPr>
          <w:p>
            <w:pPr>
              <w:pStyle w:val="12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spacing w:line="237" w:lineRule="auto"/>
              <w:ind w:left="9" w:right="275"/>
              <w:rPr>
                <w:sz w:val="24"/>
              </w:rPr>
            </w:pPr>
            <w:r>
              <w:rPr>
                <w:sz w:val="24"/>
              </w:rPr>
              <w:t>Настроение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</w:tc>
        <w:tc>
          <w:tcPr>
            <w:tcW w:w="3840" w:type="dxa"/>
          </w:tcPr>
          <w:p>
            <w:pPr>
              <w:pStyle w:val="12"/>
              <w:ind w:left="9" w:right="276"/>
              <w:rPr>
                <w:sz w:val="24"/>
              </w:rPr>
            </w:pPr>
            <w:r>
              <w:rPr>
                <w:sz w:val="24"/>
              </w:rPr>
              <w:t>О.: формировать умение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форме создавать 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>
            <w:pPr>
              <w:pStyle w:val="12"/>
              <w:ind w:left="9" w:right="745"/>
              <w:rPr>
                <w:sz w:val="24"/>
              </w:rPr>
            </w:pPr>
            <w:r>
              <w:rPr>
                <w:sz w:val="24"/>
              </w:rPr>
              <w:t>Р.: развивать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суждениям,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 диалог</w:t>
            </w:r>
          </w:p>
          <w:p>
            <w:pPr>
              <w:pStyle w:val="12"/>
              <w:ind w:left="9" w:right="917"/>
              <w:rPr>
                <w:sz w:val="24"/>
              </w:rPr>
            </w:pPr>
            <w:r>
              <w:rPr>
                <w:sz w:val="24"/>
              </w:rPr>
              <w:t>В.: воспитывать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других</w:t>
            </w:r>
          </w:p>
        </w:tc>
        <w:tc>
          <w:tcPr>
            <w:tcW w:w="3403" w:type="dxa"/>
          </w:tcPr>
          <w:p>
            <w:pPr>
              <w:pStyle w:val="12"/>
              <w:spacing w:line="237" w:lineRule="auto"/>
              <w:ind w:left="10" w:right="512"/>
              <w:rPr>
                <w:sz w:val="24"/>
              </w:rPr>
            </w:pPr>
            <w:r>
              <w:rPr>
                <w:sz w:val="24"/>
              </w:rPr>
              <w:t>Беседа «Наше настроение»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ind w:left="10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>
            <w:pPr>
              <w:pStyle w:val="12"/>
              <w:ind w:left="10" w:right="1251"/>
              <w:rPr>
                <w:sz w:val="24"/>
              </w:rPr>
            </w:pPr>
            <w:r>
              <w:rPr>
                <w:sz w:val="24"/>
              </w:rPr>
              <w:t>«Поделись хорошим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настроением»</w:t>
            </w:r>
          </w:p>
        </w:tc>
        <w:tc>
          <w:tcPr>
            <w:tcW w:w="3118" w:type="dxa"/>
          </w:tcPr>
          <w:p>
            <w:pPr>
              <w:pStyle w:val="12"/>
              <w:ind w:left="164" w:right="55"/>
              <w:rPr>
                <w:sz w:val="24"/>
              </w:rPr>
            </w:pPr>
            <w:r>
              <w:rPr>
                <w:sz w:val="24"/>
              </w:rPr>
              <w:t>Подготовка вопросов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6" w:type="dxa"/>
          </w:tcPr>
          <w:p>
            <w:pPr>
              <w:pStyle w:val="12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64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2"/>
              <w:spacing w:line="270" w:lineRule="atLeast"/>
              <w:ind w:left="140" w:right="60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>
            <w:pPr>
              <w:pStyle w:val="12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5" w:type="dxa"/>
          </w:tcPr>
          <w:p>
            <w:pPr>
              <w:pStyle w:val="12"/>
              <w:ind w:left="9" w:right="686"/>
              <w:rPr>
                <w:sz w:val="24"/>
              </w:rPr>
            </w:pPr>
            <w:r>
              <w:rPr>
                <w:sz w:val="24"/>
              </w:rPr>
              <w:t>В 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Доброландия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Злосландия</w:t>
            </w:r>
          </w:p>
        </w:tc>
        <w:tc>
          <w:tcPr>
            <w:tcW w:w="3840" w:type="dxa"/>
          </w:tcPr>
          <w:p>
            <w:pPr>
              <w:pStyle w:val="12"/>
              <w:ind w:left="9" w:right="18"/>
              <w:rPr>
                <w:sz w:val="24"/>
              </w:rPr>
            </w:pPr>
            <w:r>
              <w:rPr>
                <w:sz w:val="24"/>
              </w:rPr>
              <w:t>О.: формировать умение 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выражать,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радости, злости</w:t>
            </w:r>
          </w:p>
          <w:p>
            <w:pPr>
              <w:pStyle w:val="12"/>
              <w:ind w:left="9" w:right="525"/>
              <w:rPr>
                <w:sz w:val="24"/>
              </w:rPr>
            </w:pPr>
            <w:r>
              <w:rPr>
                <w:sz w:val="24"/>
              </w:rPr>
              <w:t>Р.: развивать пантомимическую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общения,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расслабляться</w:t>
            </w:r>
          </w:p>
          <w:p>
            <w:pPr>
              <w:pStyle w:val="12"/>
              <w:spacing w:line="270" w:lineRule="atLeast"/>
              <w:ind w:left="9" w:right="113"/>
              <w:rPr>
                <w:sz w:val="24"/>
              </w:rPr>
            </w:pPr>
            <w:r>
              <w:rPr>
                <w:sz w:val="24"/>
              </w:rPr>
              <w:t>В.: воспитывать 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капризам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упрямству,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3403" w:type="dxa"/>
          </w:tcPr>
          <w:p>
            <w:pPr>
              <w:pStyle w:val="12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«Карабас-Барабас",</w:t>
            </w:r>
          </w:p>
          <w:p>
            <w:pPr>
              <w:pStyle w:val="12"/>
              <w:ind w:left="10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другом»</w:t>
            </w:r>
          </w:p>
          <w:p>
            <w:pPr>
              <w:pStyle w:val="12"/>
              <w:ind w:left="10" w:right="58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«Брыкающая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лошадь»</w:t>
            </w:r>
          </w:p>
          <w:p>
            <w:pPr>
              <w:pStyle w:val="12"/>
              <w:ind w:left="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ind w:left="164" w:right="16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Доброландия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Злосландия»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-Е.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Алябьева</w:t>
            </w:r>
          </w:p>
          <w:p>
            <w:pPr>
              <w:pStyle w:val="12"/>
              <w:ind w:left="160" w:right="192"/>
              <w:rPr>
                <w:sz w:val="24"/>
              </w:rPr>
            </w:pPr>
            <w:r>
              <w:rPr>
                <w:sz w:val="24"/>
              </w:rPr>
              <w:t>«Дни этики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895" w:type="dxa"/>
            <w:gridSpan w:val="6"/>
          </w:tcPr>
          <w:p>
            <w:pPr>
              <w:pStyle w:val="12"/>
              <w:spacing w:line="301" w:lineRule="exact"/>
              <w:ind w:left="160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Февраль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«Спорь,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вздорь»</w:t>
            </w:r>
            <w:r>
              <w:rPr>
                <w:i/>
                <w:spacing w:val="30"/>
                <w:sz w:val="28"/>
              </w:rPr>
              <w:t xml:space="preserve"> </w:t>
            </w:r>
            <w:r>
              <w:rPr>
                <w:sz w:val="23"/>
              </w:rPr>
              <w:t>Культура 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вздорь</w:t>
            </w:r>
          </w:p>
        </w:tc>
        <w:tc>
          <w:tcPr>
            <w:tcW w:w="3840" w:type="dxa"/>
          </w:tcPr>
          <w:p>
            <w:pPr>
              <w:pStyle w:val="12"/>
              <w:ind w:left="9" w:right="-9"/>
              <w:rPr>
                <w:sz w:val="24"/>
              </w:rPr>
            </w:pPr>
            <w:r>
              <w:rPr>
                <w:sz w:val="24"/>
              </w:rPr>
              <w:t>О.: формировать умение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и взрослых по мимике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</w:t>
            </w:r>
          </w:p>
          <w:p>
            <w:pPr>
              <w:pStyle w:val="12"/>
              <w:spacing w:line="270" w:lineRule="atLeast"/>
              <w:ind w:left="9" w:right="33"/>
              <w:rPr>
                <w:sz w:val="24"/>
              </w:rPr>
            </w:pPr>
            <w:r>
              <w:rPr>
                <w:sz w:val="24"/>
              </w:rPr>
              <w:t>Р.: развивать умение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 зрения,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вежливость.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71"/>
              </w:numPr>
              <w:tabs>
                <w:tab w:val="left" w:pos="438"/>
              </w:tabs>
              <w:spacing w:before="0" w:after="0" w:line="240" w:lineRule="auto"/>
              <w:ind w:left="437" w:right="65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 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  <w:p>
            <w:pPr>
              <w:pStyle w:val="12"/>
              <w:numPr>
                <w:ilvl w:val="0"/>
                <w:numId w:val="171"/>
              </w:numPr>
              <w:tabs>
                <w:tab w:val="left" w:pos="438"/>
              </w:tabs>
              <w:spacing w:before="0" w:after="0" w:line="240" w:lineRule="auto"/>
              <w:ind w:left="437" w:right="589" w:hanging="361"/>
              <w:jc w:val="lef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«Эмоции»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413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3840" w:type="dxa"/>
            <w:tcBorders>
              <w:bottom w:val="nil"/>
            </w:tcBorders>
          </w:tcPr>
          <w:p>
            <w:pPr>
              <w:pStyle w:val="12"/>
              <w:ind w:left="9" w:right="166"/>
              <w:rPr>
                <w:sz w:val="24"/>
              </w:rPr>
            </w:pPr>
            <w:r>
              <w:rPr>
                <w:sz w:val="24"/>
              </w:rPr>
              <w:t>О.: соотносить свое поведение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 с 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>
            <w:pPr>
              <w:pStyle w:val="12"/>
              <w:ind w:left="9" w:right="791"/>
              <w:rPr>
                <w:sz w:val="24"/>
              </w:rPr>
            </w:pPr>
            <w:r>
              <w:rPr>
                <w:sz w:val="24"/>
              </w:rPr>
              <w:t>Р.: развивать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 суждениям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В.: воспитывать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других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12"/>
              <w:numPr>
                <w:ilvl w:val="0"/>
                <w:numId w:val="172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>
            <w:pPr>
              <w:pStyle w:val="12"/>
              <w:numPr>
                <w:ilvl w:val="0"/>
                <w:numId w:val="172"/>
              </w:numPr>
              <w:tabs>
                <w:tab w:val="left" w:pos="426"/>
              </w:tabs>
              <w:spacing w:before="0" w:after="0" w:line="240" w:lineRule="auto"/>
              <w:ind w:left="425" w:right="217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 «Передай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ind w:left="164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семью»</w:t>
            </w:r>
          </w:p>
        </w:tc>
        <w:tc>
          <w:tcPr>
            <w:tcW w:w="1846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spacing w:line="270" w:lineRule="atLeast"/>
              <w:ind w:left="140" w:right="56" w:firstLine="19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3840" w:type="dxa"/>
          </w:tcPr>
          <w:p>
            <w:pPr>
              <w:pStyle w:val="12"/>
              <w:ind w:left="9" w:right="363"/>
              <w:rPr>
                <w:sz w:val="24"/>
              </w:rPr>
            </w:pPr>
            <w:r>
              <w:rPr>
                <w:sz w:val="24"/>
              </w:rPr>
              <w:t>О.: закрепить навыки общения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взрослыми: не вмешиваться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 выслушивать до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>
            <w:pPr>
              <w:pStyle w:val="12"/>
              <w:ind w:left="9" w:right="438" w:firstLine="6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73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  <w:p>
            <w:pPr>
              <w:pStyle w:val="12"/>
              <w:numPr>
                <w:ilvl w:val="0"/>
                <w:numId w:val="173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>
            <w:pPr>
              <w:pStyle w:val="12"/>
              <w:ind w:left="425"/>
              <w:rPr>
                <w:sz w:val="24"/>
              </w:rPr>
            </w:pPr>
            <w:r>
              <w:rPr>
                <w:sz w:val="24"/>
              </w:rPr>
              <w:t>«Вредная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ворона»</w:t>
            </w:r>
          </w:p>
          <w:p>
            <w:pPr>
              <w:pStyle w:val="12"/>
              <w:numPr>
                <w:ilvl w:val="0"/>
                <w:numId w:val="173"/>
              </w:numPr>
              <w:tabs>
                <w:tab w:val="left" w:pos="426"/>
              </w:tabs>
              <w:spacing w:before="0" w:after="0" w:line="240" w:lineRule="auto"/>
              <w:ind w:left="425" w:right="467" w:hanging="361"/>
              <w:jc w:val="lef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дружбе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2"/>
              <w:ind w:left="164" w:right="309"/>
              <w:rPr>
                <w:sz w:val="24"/>
              </w:rPr>
            </w:pPr>
            <w:r>
              <w:rPr>
                <w:sz w:val="24"/>
              </w:rPr>
              <w:t>«Что такое хорошо,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70" w:lineRule="atLeast"/>
              <w:ind w:left="140" w:right="102" w:firstLine="19"/>
              <w:rPr>
                <w:sz w:val="24"/>
              </w:rPr>
            </w:pP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3" w:hRule="atLeast"/>
        </w:trPr>
        <w:tc>
          <w:tcPr>
            <w:tcW w:w="413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4</w:t>
            </w:r>
          </w:p>
        </w:tc>
        <w:tc>
          <w:tcPr>
            <w:tcW w:w="2275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</w:tc>
        <w:tc>
          <w:tcPr>
            <w:tcW w:w="3840" w:type="dxa"/>
            <w:tcBorders>
              <w:bottom w:val="single" w:color="000000" w:sz="6" w:space="0"/>
            </w:tcBorders>
          </w:tcPr>
          <w:p>
            <w:pPr>
              <w:pStyle w:val="12"/>
              <w:ind w:left="9" w:right="363"/>
              <w:rPr>
                <w:sz w:val="24"/>
              </w:rPr>
            </w:pPr>
            <w:r>
              <w:rPr>
                <w:sz w:val="24"/>
              </w:rPr>
              <w:t>О.: закрепить навыки общения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>
            <w:pPr>
              <w:pStyle w:val="12"/>
              <w:ind w:left="9" w:right="565"/>
              <w:rPr>
                <w:sz w:val="24"/>
              </w:rPr>
            </w:pPr>
            <w:r>
              <w:rPr>
                <w:spacing w:val="-1"/>
                <w:sz w:val="24"/>
              </w:rPr>
              <w:t>Р.: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>
            <w:pPr>
              <w:pStyle w:val="12"/>
              <w:spacing w:line="270" w:lineRule="atLeast"/>
              <w:ind w:left="9" w:right="461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приятными</w:t>
            </w:r>
          </w:p>
        </w:tc>
        <w:tc>
          <w:tcPr>
            <w:tcW w:w="3403" w:type="dxa"/>
            <w:tcBorders>
              <w:bottom w:val="single" w:color="000000" w:sz="6" w:space="0"/>
            </w:tcBorders>
          </w:tcPr>
          <w:p>
            <w:pPr>
              <w:pStyle w:val="12"/>
              <w:numPr>
                <w:ilvl w:val="0"/>
                <w:numId w:val="174"/>
              </w:numPr>
              <w:tabs>
                <w:tab w:val="left" w:pos="426"/>
              </w:tabs>
              <w:spacing w:before="0" w:after="0" w:line="240" w:lineRule="auto"/>
              <w:ind w:left="425" w:right="888" w:hanging="361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  <w:p>
            <w:pPr>
              <w:pStyle w:val="12"/>
              <w:numPr>
                <w:ilvl w:val="0"/>
                <w:numId w:val="174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425"/>
              <w:rPr>
                <w:sz w:val="24"/>
              </w:rPr>
            </w:pPr>
            <w:r>
              <w:rPr>
                <w:sz w:val="24"/>
              </w:rPr>
              <w:t>«Приветствие»</w:t>
            </w:r>
          </w:p>
          <w:p>
            <w:pPr>
              <w:pStyle w:val="12"/>
              <w:numPr>
                <w:ilvl w:val="0"/>
                <w:numId w:val="174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>
            <w:pPr>
              <w:pStyle w:val="12"/>
              <w:spacing w:line="262" w:lineRule="exact"/>
              <w:ind w:left="425"/>
              <w:rPr>
                <w:sz w:val="24"/>
              </w:rPr>
            </w:pPr>
            <w:r>
              <w:rPr>
                <w:sz w:val="24"/>
              </w:rPr>
              <w:t>«Невежливый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Бобренок»</w:t>
            </w:r>
          </w:p>
        </w:tc>
        <w:tc>
          <w:tcPr>
            <w:tcW w:w="3118" w:type="dxa"/>
            <w:tcBorders>
              <w:bottom w:val="single" w:color="000000" w:sz="6" w:space="0"/>
            </w:tcBorders>
          </w:tcPr>
          <w:p>
            <w:pPr>
              <w:pStyle w:val="12"/>
              <w:ind w:left="164" w:right="55"/>
              <w:rPr>
                <w:sz w:val="24"/>
              </w:rPr>
            </w:pPr>
            <w:r>
              <w:rPr>
                <w:sz w:val="24"/>
              </w:rPr>
              <w:t>Подготовка вопросов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6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2"/>
              <w:ind w:left="160" w:right="53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4895" w:type="dxa"/>
            <w:gridSpan w:val="6"/>
            <w:tcBorders>
              <w:top w:val="single" w:color="000000" w:sz="6" w:space="0"/>
            </w:tcBorders>
          </w:tcPr>
          <w:p>
            <w:pPr>
              <w:pStyle w:val="12"/>
              <w:spacing w:line="296" w:lineRule="exact"/>
              <w:ind w:left="160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Март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вести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себя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общественных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местах»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sz w:val="23"/>
              </w:rPr>
              <w:t>Хорошие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манеры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</w:t>
            </w:r>
          </w:p>
        </w:tc>
        <w:tc>
          <w:tcPr>
            <w:tcW w:w="3840" w:type="dxa"/>
          </w:tcPr>
          <w:p>
            <w:pPr>
              <w:pStyle w:val="12"/>
              <w:ind w:left="144" w:right="291" w:firstLine="60"/>
              <w:rPr>
                <w:sz w:val="24"/>
              </w:rPr>
            </w:pPr>
            <w:r>
              <w:rPr>
                <w:sz w:val="24"/>
              </w:rPr>
              <w:t>О.: уточнить и закрепить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«общественное место»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Р.: развивать у детей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>
            <w:pPr>
              <w:pStyle w:val="12"/>
              <w:spacing w:line="270" w:lineRule="atLeast"/>
              <w:ind w:left="144" w:right="553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приветливым.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75"/>
              </w:numPr>
              <w:tabs>
                <w:tab w:val="left" w:pos="426"/>
              </w:tabs>
              <w:spacing w:before="0" w:after="0" w:line="240" w:lineRule="auto"/>
              <w:ind w:left="425" w:right="228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местах»</w:t>
            </w:r>
          </w:p>
          <w:p>
            <w:pPr>
              <w:pStyle w:val="12"/>
              <w:numPr>
                <w:ilvl w:val="0"/>
                <w:numId w:val="175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425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3118" w:type="dxa"/>
          </w:tcPr>
          <w:p>
            <w:pPr>
              <w:pStyle w:val="12"/>
              <w:ind w:left="145" w:right="246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ind w:left="145"/>
              <w:rPr>
                <w:sz w:val="24"/>
              </w:rPr>
            </w:pPr>
            <w:r>
              <w:rPr>
                <w:sz w:val="24"/>
              </w:rPr>
              <w:t>«Место,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413" w:type="dxa"/>
            <w:tcBorders>
              <w:bottom w:val="nil"/>
            </w:tcBorders>
          </w:tcPr>
          <w:p>
            <w:pPr>
              <w:pStyle w:val="12"/>
              <w:spacing w:line="267" w:lineRule="exact"/>
              <w:ind w:left="9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12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3840" w:type="dxa"/>
            <w:tcBorders>
              <w:bottom w:val="nil"/>
            </w:tcBorders>
          </w:tcPr>
          <w:p>
            <w:pPr>
              <w:pStyle w:val="12"/>
              <w:ind w:left="9" w:right="257" w:firstLine="60"/>
              <w:rPr>
                <w:sz w:val="24"/>
              </w:rPr>
            </w:pPr>
            <w:r>
              <w:rPr>
                <w:sz w:val="24"/>
              </w:rPr>
              <w:t>О.: дать знания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</w:p>
          <w:p>
            <w:pPr>
              <w:pStyle w:val="12"/>
              <w:ind w:left="9" w:right="138" w:firstLine="60"/>
              <w:rPr>
                <w:sz w:val="24"/>
              </w:rPr>
            </w:pPr>
            <w:r>
              <w:rPr>
                <w:sz w:val="24"/>
              </w:rPr>
              <w:t>В.: воспитывать доброжелательное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окружающим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12"/>
              <w:numPr>
                <w:ilvl w:val="0"/>
                <w:numId w:val="176"/>
              </w:numPr>
              <w:tabs>
                <w:tab w:val="left" w:pos="426"/>
              </w:tabs>
              <w:spacing w:before="0" w:after="0" w:line="240" w:lineRule="auto"/>
              <w:ind w:left="425" w:right="499" w:hanging="361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если…»</w:t>
            </w:r>
          </w:p>
          <w:p>
            <w:pPr>
              <w:pStyle w:val="12"/>
              <w:numPr>
                <w:ilvl w:val="0"/>
                <w:numId w:val="176"/>
              </w:numPr>
              <w:tabs>
                <w:tab w:val="left" w:pos="426"/>
              </w:tabs>
              <w:spacing w:before="0" w:after="0" w:line="240" w:lineRule="auto"/>
              <w:ind w:left="425" w:right="715" w:hanging="361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>
            <w:pPr>
              <w:pStyle w:val="12"/>
              <w:numPr>
                <w:ilvl w:val="0"/>
                <w:numId w:val="176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С\р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12"/>
              <w:ind w:left="164" w:right="27"/>
              <w:rPr>
                <w:sz w:val="24"/>
              </w:rPr>
            </w:pPr>
            <w:r>
              <w:rPr>
                <w:sz w:val="24"/>
              </w:rPr>
              <w:t>Продуктивная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1846" w:type="dxa"/>
            <w:tcBorders>
              <w:bottom w:val="nil"/>
            </w:tcBorders>
          </w:tcPr>
          <w:p>
            <w:pPr>
              <w:pStyle w:val="12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>
            <w:pPr>
              <w:pStyle w:val="12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Шорыгина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12"/>
              <w:ind w:left="160" w:right="110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5-8лет»</w:t>
            </w:r>
          </w:p>
          <w:p>
            <w:pPr>
              <w:pStyle w:val="12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3840" w:type="dxa"/>
          </w:tcPr>
          <w:p>
            <w:pPr>
              <w:pStyle w:val="12"/>
              <w:ind w:left="9" w:right="200"/>
              <w:rPr>
                <w:sz w:val="24"/>
              </w:rPr>
            </w:pPr>
            <w:r>
              <w:rPr>
                <w:sz w:val="24"/>
              </w:rPr>
              <w:t>О.: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>
            <w:pPr>
              <w:pStyle w:val="12"/>
              <w:ind w:left="9" w:right="382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 воспитывать желание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  <w:p>
            <w:pPr>
              <w:pStyle w:val="12"/>
              <w:ind w:left="9" w:right="83"/>
              <w:rPr>
                <w:sz w:val="24"/>
              </w:rPr>
            </w:pPr>
            <w:r>
              <w:rPr>
                <w:sz w:val="24"/>
              </w:rPr>
              <w:t>взаимоотношениях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77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numPr>
                <w:ilvl w:val="0"/>
                <w:numId w:val="177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любезны»</w:t>
            </w:r>
          </w:p>
          <w:p>
            <w:pPr>
              <w:pStyle w:val="12"/>
              <w:numPr>
                <w:ilvl w:val="0"/>
                <w:numId w:val="177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«Библиотека»</w:t>
            </w:r>
          </w:p>
        </w:tc>
        <w:tc>
          <w:tcPr>
            <w:tcW w:w="3118" w:type="dxa"/>
          </w:tcPr>
          <w:p>
            <w:pPr>
              <w:pStyle w:val="12"/>
              <w:ind w:left="164" w:right="106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2"/>
              <w:ind w:left="160" w:right="53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  <w:p>
            <w:pPr>
              <w:pStyle w:val="12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>
            <w:pPr>
              <w:pStyle w:val="12"/>
              <w:spacing w:line="270" w:lineRule="atLeast"/>
              <w:ind w:left="160" w:right="56" w:hanging="2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3840" w:type="dxa"/>
          </w:tcPr>
          <w:p>
            <w:pPr>
              <w:pStyle w:val="12"/>
              <w:ind w:left="9" w:right="226"/>
              <w:rPr>
                <w:sz w:val="24"/>
              </w:rPr>
            </w:pPr>
            <w:r>
              <w:rPr>
                <w:sz w:val="24"/>
              </w:rPr>
              <w:t>О.: совершенствовать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 общественных местах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Р.: развивать речевые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>
            <w:pPr>
              <w:pStyle w:val="12"/>
              <w:ind w:left="9" w:right="498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78"/>
              </w:numPr>
              <w:tabs>
                <w:tab w:val="left" w:pos="426"/>
              </w:tabs>
              <w:spacing w:before="0" w:after="0" w:line="240" w:lineRule="auto"/>
              <w:ind w:left="425" w:right="589" w:hanging="361"/>
              <w:jc w:val="lef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кинотеатров</w:t>
            </w:r>
          </w:p>
          <w:p>
            <w:pPr>
              <w:pStyle w:val="12"/>
              <w:numPr>
                <w:ilvl w:val="0"/>
                <w:numId w:val="178"/>
              </w:numPr>
              <w:tabs>
                <w:tab w:val="left" w:pos="426"/>
              </w:tabs>
              <w:spacing w:before="0" w:after="0" w:line="240" w:lineRule="auto"/>
              <w:ind w:left="425" w:right="647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 «Таня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театре»</w:t>
            </w:r>
          </w:p>
          <w:p>
            <w:pPr>
              <w:pStyle w:val="12"/>
              <w:numPr>
                <w:ilvl w:val="0"/>
                <w:numId w:val="178"/>
              </w:numPr>
              <w:tabs>
                <w:tab w:val="left" w:pos="426"/>
              </w:tabs>
              <w:spacing w:before="0" w:after="0" w:line="264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«Кинотеатр»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75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-Т.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Шорыгина</w:t>
            </w:r>
          </w:p>
          <w:p>
            <w:pPr>
              <w:pStyle w:val="12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73, 85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895" w:type="dxa"/>
            <w:gridSpan w:val="6"/>
          </w:tcPr>
          <w:p>
            <w:pPr>
              <w:pStyle w:val="12"/>
              <w:spacing w:line="301" w:lineRule="exact"/>
              <w:ind w:left="160"/>
              <w:jc w:val="center"/>
              <w:rPr>
                <w:sz w:val="23"/>
              </w:rPr>
            </w:pPr>
            <w:r>
              <w:rPr>
                <w:i/>
                <w:sz w:val="28"/>
              </w:rPr>
              <w:t>Апрель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«Телефонный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этикет»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sz w:val="23"/>
              </w:rPr>
              <w:t>Культура 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413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1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</w:tc>
        <w:tc>
          <w:tcPr>
            <w:tcW w:w="3840" w:type="dxa"/>
            <w:tcBorders>
              <w:bottom w:val="nil"/>
            </w:tcBorders>
          </w:tcPr>
          <w:p>
            <w:pPr>
              <w:pStyle w:val="12"/>
              <w:ind w:left="9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>
            <w:pPr>
              <w:pStyle w:val="12"/>
              <w:ind w:left="9" w:right="455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  <w:p>
            <w:pPr>
              <w:pStyle w:val="12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12"/>
              <w:numPr>
                <w:ilvl w:val="0"/>
                <w:numId w:val="179"/>
              </w:numPr>
              <w:tabs>
                <w:tab w:val="left" w:pos="426"/>
              </w:tabs>
              <w:spacing w:before="0" w:after="0" w:line="240" w:lineRule="auto"/>
              <w:ind w:left="425" w:right="797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 «Телефонный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  <w:p>
            <w:pPr>
              <w:pStyle w:val="12"/>
              <w:numPr>
                <w:ilvl w:val="0"/>
                <w:numId w:val="179"/>
              </w:numPr>
              <w:tabs>
                <w:tab w:val="left" w:pos="426"/>
              </w:tabs>
              <w:spacing w:before="0" w:after="0" w:line="240" w:lineRule="auto"/>
              <w:ind w:left="425" w:right="866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«Испорченный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телефон»</w:t>
            </w:r>
          </w:p>
          <w:p>
            <w:pPr>
              <w:pStyle w:val="12"/>
              <w:numPr>
                <w:ilvl w:val="0"/>
                <w:numId w:val="179"/>
              </w:numPr>
              <w:tabs>
                <w:tab w:val="left" w:pos="426"/>
              </w:tabs>
              <w:spacing w:before="0" w:after="0" w:line="264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12"/>
              <w:ind w:left="164" w:right="36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</w:p>
        </w:tc>
        <w:tc>
          <w:tcPr>
            <w:tcW w:w="1846" w:type="dxa"/>
            <w:tcBorders>
              <w:bottom w:val="nil"/>
            </w:tcBorders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spacing w:line="270" w:lineRule="atLeast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12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</w:p>
        </w:tc>
        <w:tc>
          <w:tcPr>
            <w:tcW w:w="3403" w:type="dxa"/>
          </w:tcPr>
          <w:p>
            <w:pPr>
              <w:pStyle w:val="12"/>
              <w:spacing w:line="256" w:lineRule="exact"/>
              <w:ind w:left="411" w:right="617"/>
              <w:jc w:val="center"/>
              <w:rPr>
                <w:sz w:val="24"/>
              </w:rPr>
            </w:pPr>
            <w:r>
              <w:rPr>
                <w:sz w:val="24"/>
              </w:rPr>
              <w:t>разговора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</w:tc>
        <w:tc>
          <w:tcPr>
            <w:tcW w:w="3118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2275" w:type="dxa"/>
          </w:tcPr>
          <w:p>
            <w:pPr>
              <w:pStyle w:val="12"/>
              <w:ind w:left="9" w:right="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</w:tc>
        <w:tc>
          <w:tcPr>
            <w:tcW w:w="3840" w:type="dxa"/>
          </w:tcPr>
          <w:p>
            <w:pPr>
              <w:pStyle w:val="12"/>
              <w:ind w:left="9" w:right="649"/>
              <w:rPr>
                <w:sz w:val="24"/>
              </w:rPr>
            </w:pPr>
            <w:r>
              <w:rPr>
                <w:sz w:val="24"/>
              </w:rPr>
              <w:t>О.: формировать 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освоение правил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телефоном.</w:t>
            </w:r>
          </w:p>
          <w:p>
            <w:pPr>
              <w:pStyle w:val="12"/>
              <w:ind w:left="9" w:right="246"/>
              <w:rPr>
                <w:sz w:val="24"/>
              </w:rPr>
            </w:pPr>
            <w:r>
              <w:rPr>
                <w:sz w:val="24"/>
              </w:rPr>
              <w:t>Р.: развивать умение вести диалог,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выслушивать.</w:t>
            </w:r>
          </w:p>
          <w:p>
            <w:pPr>
              <w:pStyle w:val="12"/>
              <w:spacing w:line="270" w:lineRule="atLeast"/>
              <w:ind w:left="9" w:right="1371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80"/>
              </w:numPr>
              <w:tabs>
                <w:tab w:val="left" w:pos="426"/>
              </w:tabs>
              <w:spacing w:before="0" w:after="0" w:line="240" w:lineRule="auto"/>
              <w:ind w:left="425" w:right="94" w:hanging="361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 слов «Наши 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>
            <w:pPr>
              <w:pStyle w:val="12"/>
              <w:numPr>
                <w:ilvl w:val="0"/>
                <w:numId w:val="180"/>
              </w:numPr>
              <w:tabs>
                <w:tab w:val="left" w:pos="426"/>
              </w:tabs>
              <w:spacing w:before="0" w:after="0" w:line="240" w:lineRule="auto"/>
              <w:ind w:left="425" w:right="456" w:hanging="361"/>
              <w:jc w:val="left"/>
              <w:rPr>
                <w:sz w:val="24"/>
              </w:rPr>
            </w:pPr>
            <w:r>
              <w:rPr>
                <w:sz w:val="24"/>
              </w:rPr>
              <w:t>Инсценировка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Н.Носова</w:t>
            </w:r>
          </w:p>
          <w:p>
            <w:pPr>
              <w:pStyle w:val="12"/>
              <w:ind w:left="425"/>
              <w:rPr>
                <w:sz w:val="24"/>
              </w:rPr>
            </w:pPr>
            <w:r>
              <w:rPr>
                <w:sz w:val="24"/>
              </w:rPr>
              <w:t>«Телефон!</w:t>
            </w:r>
          </w:p>
        </w:tc>
        <w:tc>
          <w:tcPr>
            <w:tcW w:w="3118" w:type="dxa"/>
          </w:tcPr>
          <w:p>
            <w:pPr>
              <w:pStyle w:val="12"/>
              <w:ind w:left="164" w:right="30" w:firstLine="3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«Телефон»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spacing w:line="270" w:lineRule="atLeast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23, 28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413" w:type="dxa"/>
          </w:tcPr>
          <w:p>
            <w:pPr>
              <w:pStyle w:val="12"/>
              <w:spacing w:line="267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ind w:left="9" w:right="542"/>
              <w:rPr>
                <w:sz w:val="24"/>
              </w:rPr>
            </w:pPr>
            <w:r>
              <w:rPr>
                <w:sz w:val="24"/>
              </w:rPr>
              <w:t>У меня зазвонил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3840" w:type="dxa"/>
          </w:tcPr>
          <w:p>
            <w:pPr>
              <w:pStyle w:val="12"/>
              <w:ind w:left="144" w:right="622"/>
              <w:rPr>
                <w:sz w:val="24"/>
              </w:rPr>
            </w:pPr>
            <w:r>
              <w:rPr>
                <w:sz w:val="24"/>
              </w:rPr>
              <w:t>О.: закрепить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>
            <w:pPr>
              <w:pStyle w:val="12"/>
              <w:ind w:left="144" w:right="15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>
            <w:pPr>
              <w:pStyle w:val="12"/>
              <w:ind w:left="144" w:right="553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81"/>
              </w:numPr>
              <w:tabs>
                <w:tab w:val="left" w:pos="426"/>
              </w:tabs>
              <w:spacing w:before="0" w:after="0" w:line="240" w:lineRule="auto"/>
              <w:ind w:left="425" w:right="384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Игровая ситуация «Кто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телефона»</w:t>
            </w:r>
          </w:p>
          <w:p>
            <w:pPr>
              <w:pStyle w:val="12"/>
              <w:numPr>
                <w:ilvl w:val="0"/>
                <w:numId w:val="181"/>
              </w:numPr>
              <w:tabs>
                <w:tab w:val="left" w:pos="426"/>
              </w:tabs>
              <w:spacing w:before="0" w:after="0" w:line="240" w:lineRule="auto"/>
              <w:ind w:left="425" w:right="594" w:hanging="361"/>
              <w:jc w:val="left"/>
              <w:rPr>
                <w:sz w:val="24"/>
              </w:rPr>
            </w:pPr>
            <w:r>
              <w:rPr>
                <w:sz w:val="24"/>
              </w:rPr>
              <w:t>С\р игра «В ремонтной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мастерскаой»</w:t>
            </w:r>
          </w:p>
        </w:tc>
        <w:tc>
          <w:tcPr>
            <w:tcW w:w="3118" w:type="dxa"/>
          </w:tcPr>
          <w:p>
            <w:pPr>
              <w:pStyle w:val="12"/>
              <w:ind w:left="145" w:right="58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6" w:type="dxa"/>
          </w:tcPr>
          <w:p>
            <w:pPr>
              <w:pStyle w:val="12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 w:right="110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5-8лет»</w:t>
            </w:r>
          </w:p>
          <w:p>
            <w:pPr>
              <w:pStyle w:val="12"/>
              <w:spacing w:before="1"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color w:val="C00000"/>
                <w:sz w:val="24"/>
              </w:rPr>
              <w:t>4</w:t>
            </w:r>
          </w:p>
        </w:tc>
        <w:tc>
          <w:tcPr>
            <w:tcW w:w="2275" w:type="dxa"/>
          </w:tcPr>
          <w:p>
            <w:pPr>
              <w:pStyle w:val="12"/>
              <w:ind w:left="9" w:right="44"/>
              <w:rPr>
                <w:sz w:val="24"/>
              </w:rPr>
            </w:pPr>
            <w:r>
              <w:rPr>
                <w:sz w:val="24"/>
              </w:rPr>
              <w:t>Правила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телефоном</w:t>
            </w:r>
          </w:p>
        </w:tc>
        <w:tc>
          <w:tcPr>
            <w:tcW w:w="3840" w:type="dxa"/>
          </w:tcPr>
          <w:p>
            <w:pPr>
              <w:pStyle w:val="12"/>
              <w:ind w:left="9" w:right="173"/>
              <w:rPr>
                <w:sz w:val="24"/>
              </w:rPr>
            </w:pPr>
            <w:r>
              <w:rPr>
                <w:sz w:val="24"/>
              </w:rPr>
              <w:t>О.: закрепить правила телефонного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>
            <w:pPr>
              <w:pStyle w:val="12"/>
              <w:ind w:left="9" w:right="885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телефону.</w:t>
            </w:r>
          </w:p>
          <w:p>
            <w:pPr>
              <w:pStyle w:val="12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тактичность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82"/>
              </w:numPr>
              <w:tabs>
                <w:tab w:val="left" w:pos="426"/>
              </w:tabs>
              <w:spacing w:before="0" w:after="0" w:line="240" w:lineRule="auto"/>
              <w:ind w:left="425" w:right="797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 «Телефонный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  <w:p>
            <w:pPr>
              <w:pStyle w:val="12"/>
              <w:numPr>
                <w:ilvl w:val="0"/>
                <w:numId w:val="182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сценки</w:t>
            </w:r>
          </w:p>
          <w:p>
            <w:pPr>
              <w:pStyle w:val="12"/>
              <w:spacing w:line="270" w:lineRule="atLeast"/>
              <w:ind w:left="425" w:right="482"/>
              <w:rPr>
                <w:sz w:val="24"/>
              </w:rPr>
            </w:pPr>
            <w:r>
              <w:rPr>
                <w:sz w:val="24"/>
              </w:rPr>
              <w:t>«Разговор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3118" w:type="dxa"/>
          </w:tcPr>
          <w:p>
            <w:pPr>
              <w:pStyle w:val="12"/>
              <w:ind w:left="145" w:right="839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  <w:p>
            <w:pPr>
              <w:pStyle w:val="12"/>
              <w:ind w:left="145"/>
              <w:rPr>
                <w:sz w:val="24"/>
              </w:rPr>
            </w:pPr>
            <w:r>
              <w:rPr>
                <w:sz w:val="24"/>
              </w:rPr>
              <w:t>«Вежливые слова»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spacing w:line="270" w:lineRule="atLeast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895" w:type="dxa"/>
            <w:gridSpan w:val="6"/>
          </w:tcPr>
          <w:p>
            <w:pPr>
              <w:pStyle w:val="12"/>
              <w:spacing w:line="301" w:lineRule="exact"/>
              <w:ind w:left="1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вести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себя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общественных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местах»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5" w:type="dxa"/>
          </w:tcPr>
          <w:p>
            <w:pPr>
              <w:pStyle w:val="12"/>
              <w:ind w:left="9" w:right="157" w:firstLine="60"/>
              <w:rPr>
                <w:sz w:val="24"/>
              </w:rPr>
            </w:pPr>
            <w:r>
              <w:rPr>
                <w:sz w:val="24"/>
              </w:rPr>
              <w:t>Улица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3840" w:type="dxa"/>
          </w:tcPr>
          <w:p>
            <w:pPr>
              <w:pStyle w:val="12"/>
              <w:ind w:left="9" w:right="581"/>
              <w:rPr>
                <w:sz w:val="24"/>
              </w:rPr>
            </w:pPr>
            <w:r>
              <w:rPr>
                <w:sz w:val="24"/>
              </w:rPr>
              <w:t>О.: упражнять в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  <w:p>
            <w:pPr>
              <w:pStyle w:val="12"/>
              <w:ind w:left="9" w:right="11"/>
              <w:rPr>
                <w:sz w:val="24"/>
              </w:rPr>
            </w:pPr>
            <w:r>
              <w:rPr>
                <w:sz w:val="24"/>
              </w:rPr>
              <w:t>Р.: развивать умение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  <w:p>
            <w:pPr>
              <w:pStyle w:val="12"/>
              <w:spacing w:line="270" w:lineRule="atLeast"/>
              <w:ind w:left="9" w:right="38"/>
              <w:rPr>
                <w:sz w:val="24"/>
              </w:rPr>
            </w:pPr>
            <w:r>
              <w:rPr>
                <w:sz w:val="24"/>
              </w:rPr>
              <w:t>В.: воспитывать желание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83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>
            <w:pPr>
              <w:pStyle w:val="12"/>
              <w:ind w:left="425"/>
              <w:rPr>
                <w:sz w:val="24"/>
              </w:rPr>
            </w:pPr>
            <w:r>
              <w:rPr>
                <w:sz w:val="24"/>
              </w:rPr>
              <w:t>«Муравьиный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>
            <w:pPr>
              <w:pStyle w:val="12"/>
              <w:numPr>
                <w:ilvl w:val="0"/>
                <w:numId w:val="183"/>
              </w:numPr>
              <w:tabs>
                <w:tab w:val="left" w:pos="426"/>
              </w:tabs>
              <w:spacing w:before="0" w:after="0" w:line="240" w:lineRule="auto"/>
              <w:ind w:left="425" w:right="521" w:hanging="361"/>
              <w:jc w:val="left"/>
              <w:rPr>
                <w:sz w:val="24"/>
              </w:rPr>
            </w:pPr>
            <w:r>
              <w:rPr>
                <w:sz w:val="24"/>
              </w:rPr>
              <w:t>Разыгрывание этюда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</w:tc>
        <w:tc>
          <w:tcPr>
            <w:tcW w:w="3118" w:type="dxa"/>
          </w:tcPr>
          <w:p>
            <w:pPr>
              <w:pStyle w:val="12"/>
              <w:ind w:left="145" w:right="66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13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3840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О.: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846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tbl>
      <w:tblPr>
        <w:tblStyle w:val="7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2275"/>
        <w:gridCol w:w="3840"/>
        <w:gridCol w:w="3403"/>
        <w:gridCol w:w="3118"/>
        <w:gridCol w:w="1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413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2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840" w:type="dxa"/>
          </w:tcPr>
          <w:p>
            <w:pPr>
              <w:pStyle w:val="12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«общественное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>
            <w:pPr>
              <w:pStyle w:val="12"/>
              <w:ind w:left="144" w:right="415" w:firstLine="60"/>
              <w:rPr>
                <w:sz w:val="24"/>
              </w:rPr>
            </w:pPr>
            <w:r>
              <w:rPr>
                <w:sz w:val="24"/>
              </w:rPr>
              <w:t>Р.: развивать у детей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В.: воспитывать желание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приветливым.</w:t>
            </w:r>
          </w:p>
        </w:tc>
        <w:tc>
          <w:tcPr>
            <w:tcW w:w="3403" w:type="dxa"/>
          </w:tcPr>
          <w:p>
            <w:pPr>
              <w:pStyle w:val="12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выходим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  <w:p>
            <w:pPr>
              <w:pStyle w:val="12"/>
              <w:ind w:left="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Игровое упражнение</w:t>
            </w:r>
          </w:p>
          <w:p>
            <w:pPr>
              <w:pStyle w:val="12"/>
              <w:ind w:left="425"/>
              <w:rPr>
                <w:sz w:val="24"/>
              </w:rPr>
            </w:pPr>
            <w:r>
              <w:rPr>
                <w:sz w:val="24"/>
              </w:rPr>
              <w:t>«Общественное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3118" w:type="dxa"/>
          </w:tcPr>
          <w:p>
            <w:pPr>
              <w:pStyle w:val="12"/>
              <w:ind w:left="145" w:right="196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«Автобусная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остановка»</w:t>
            </w:r>
          </w:p>
        </w:tc>
        <w:tc>
          <w:tcPr>
            <w:tcW w:w="1846" w:type="dxa"/>
          </w:tcPr>
          <w:p>
            <w:pPr>
              <w:pStyle w:val="12"/>
              <w:ind w:left="140" w:right="56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70" w:lineRule="atLeast"/>
              <w:ind w:left="160" w:right="101"/>
              <w:rPr>
                <w:sz w:val="24"/>
              </w:rPr>
            </w:pP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Тротуар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</w:t>
            </w:r>
          </w:p>
        </w:tc>
        <w:tc>
          <w:tcPr>
            <w:tcW w:w="3840" w:type="dxa"/>
          </w:tcPr>
          <w:p>
            <w:pPr>
              <w:pStyle w:val="12"/>
              <w:ind w:left="9" w:right="123"/>
              <w:rPr>
                <w:sz w:val="24"/>
              </w:rPr>
            </w:pPr>
            <w:r>
              <w:rPr>
                <w:sz w:val="24"/>
              </w:rPr>
              <w:t>О.: закрепить правила 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  <w:p>
            <w:pPr>
              <w:pStyle w:val="12"/>
              <w:ind w:left="9" w:right="529" w:firstLine="60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хорошие и плохие поступки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>
            <w:pPr>
              <w:pStyle w:val="12"/>
              <w:ind w:left="9" w:right="1298" w:firstLine="60"/>
              <w:rPr>
                <w:sz w:val="24"/>
              </w:rPr>
            </w:pPr>
            <w:r>
              <w:rPr>
                <w:sz w:val="24"/>
              </w:rPr>
              <w:t>В.: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84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«Пешеход»</w:t>
            </w:r>
          </w:p>
          <w:p>
            <w:pPr>
              <w:pStyle w:val="12"/>
              <w:numPr>
                <w:ilvl w:val="0"/>
                <w:numId w:val="184"/>
              </w:numPr>
              <w:tabs>
                <w:tab w:val="left" w:pos="426"/>
              </w:tabs>
              <w:spacing w:before="0" w:after="0" w:line="240" w:lineRule="auto"/>
              <w:ind w:left="425" w:right="315" w:hanging="361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площадке»</w:t>
            </w:r>
          </w:p>
          <w:p>
            <w:pPr>
              <w:pStyle w:val="12"/>
              <w:numPr>
                <w:ilvl w:val="0"/>
                <w:numId w:val="184"/>
              </w:numPr>
              <w:tabs>
                <w:tab w:val="left" w:pos="426"/>
              </w:tabs>
              <w:spacing w:before="0" w:after="0" w:line="240" w:lineRule="auto"/>
              <w:ind w:left="425" w:right="604" w:hanging="361"/>
              <w:jc w:val="left"/>
              <w:rPr>
                <w:sz w:val="24"/>
              </w:rPr>
            </w:pP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уступит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3118" w:type="dxa"/>
          </w:tcPr>
          <w:p>
            <w:pPr>
              <w:pStyle w:val="12"/>
              <w:ind w:left="145" w:right="6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  <w:p>
            <w:pPr>
              <w:pStyle w:val="12"/>
              <w:ind w:left="14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Есина</w:t>
            </w:r>
          </w:p>
          <w:p>
            <w:pPr>
              <w:pStyle w:val="12"/>
              <w:ind w:left="140"/>
              <w:rPr>
                <w:sz w:val="24"/>
              </w:rPr>
            </w:pPr>
            <w:r>
              <w:rPr>
                <w:sz w:val="24"/>
              </w:rPr>
              <w:t>«Восптание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>
            <w:pPr>
              <w:pStyle w:val="12"/>
              <w:spacing w:line="270" w:lineRule="atLeast"/>
              <w:ind w:left="160" w:right="56" w:hanging="2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413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5" w:type="dxa"/>
          </w:tcPr>
          <w:p>
            <w:pPr>
              <w:pStyle w:val="12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именинах</w:t>
            </w:r>
          </w:p>
        </w:tc>
        <w:tc>
          <w:tcPr>
            <w:tcW w:w="3840" w:type="dxa"/>
          </w:tcPr>
          <w:p>
            <w:pPr>
              <w:pStyle w:val="12"/>
              <w:ind w:left="9" w:right="80"/>
              <w:rPr>
                <w:sz w:val="24"/>
              </w:rPr>
            </w:pPr>
            <w:r>
              <w:rPr>
                <w:sz w:val="24"/>
              </w:rPr>
              <w:t>О.: формировать умение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эмоциональным 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>
            <w:pPr>
              <w:pStyle w:val="12"/>
              <w:ind w:left="69"/>
              <w:rPr>
                <w:sz w:val="24"/>
              </w:rPr>
            </w:pPr>
            <w:r>
              <w:rPr>
                <w:sz w:val="24"/>
              </w:rPr>
              <w:t>Р.: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</w:p>
          <w:p>
            <w:pPr>
              <w:pStyle w:val="12"/>
              <w:spacing w:line="270" w:lineRule="atLeast"/>
              <w:ind w:left="9" w:right="154" w:firstLine="60"/>
              <w:rPr>
                <w:sz w:val="24"/>
              </w:rPr>
            </w:pPr>
            <w:r>
              <w:rPr>
                <w:sz w:val="24"/>
              </w:rPr>
              <w:t>В.: воспитывать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навыки.</w:t>
            </w:r>
          </w:p>
        </w:tc>
        <w:tc>
          <w:tcPr>
            <w:tcW w:w="3403" w:type="dxa"/>
          </w:tcPr>
          <w:p>
            <w:pPr>
              <w:pStyle w:val="12"/>
              <w:numPr>
                <w:ilvl w:val="0"/>
                <w:numId w:val="185"/>
              </w:numPr>
              <w:tabs>
                <w:tab w:val="left" w:pos="426"/>
              </w:tabs>
              <w:spacing w:before="0" w:after="0" w:line="268" w:lineRule="exact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>
            <w:pPr>
              <w:pStyle w:val="12"/>
              <w:ind w:left="425" w:right="448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Медведю»</w:t>
            </w:r>
          </w:p>
          <w:p>
            <w:pPr>
              <w:pStyle w:val="12"/>
              <w:numPr>
                <w:ilvl w:val="0"/>
                <w:numId w:val="185"/>
              </w:numPr>
              <w:tabs>
                <w:tab w:val="left" w:pos="426"/>
              </w:tabs>
              <w:spacing w:before="0" w:after="0" w:line="240" w:lineRule="auto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</w:t>
            </w:r>
          </w:p>
        </w:tc>
        <w:tc>
          <w:tcPr>
            <w:tcW w:w="3118" w:type="dxa"/>
          </w:tcPr>
          <w:p>
            <w:pPr>
              <w:pStyle w:val="12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210"/>
              <w:rPr>
                <w:sz w:val="24"/>
              </w:rPr>
            </w:pPr>
            <w:r>
              <w:rPr>
                <w:sz w:val="24"/>
              </w:rPr>
              <w:t>«Сервируем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стол»»</w:t>
            </w:r>
          </w:p>
        </w:tc>
        <w:tc>
          <w:tcPr>
            <w:tcW w:w="1846" w:type="dxa"/>
          </w:tcPr>
          <w:p>
            <w:pPr>
              <w:pStyle w:val="12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Шорыгина</w:t>
            </w:r>
          </w:p>
          <w:p>
            <w:pPr>
              <w:pStyle w:val="12"/>
              <w:ind w:left="160" w:right="101"/>
              <w:rPr>
                <w:sz w:val="24"/>
              </w:rPr>
            </w:pPr>
            <w:r>
              <w:rPr>
                <w:sz w:val="24"/>
              </w:rPr>
              <w:t>«Беседы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5-8лет»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020" w:right="280" w:bottom="840" w:left="1300" w:header="0" w:footer="654" w:gutter="0"/>
          <w:cols w:space="720" w:num="1"/>
        </w:sectPr>
      </w:pPr>
    </w:p>
    <w:p>
      <w:pPr>
        <w:pStyle w:val="4"/>
        <w:numPr>
          <w:ilvl w:val="2"/>
          <w:numId w:val="60"/>
        </w:numPr>
        <w:tabs>
          <w:tab w:val="left" w:pos="2574"/>
        </w:tabs>
        <w:spacing w:before="74" w:after="0" w:line="240" w:lineRule="auto"/>
        <w:ind w:left="578" w:right="568" w:firstLine="1132"/>
        <w:jc w:val="both"/>
      </w:pPr>
      <w:r>
        <w:t>Программа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</w:p>
    <w:p>
      <w:pPr>
        <w:pStyle w:val="8"/>
        <w:ind w:left="578" w:right="570" w:firstLine="566"/>
      </w:pPr>
      <w:r>
        <w:t>Программа «Веселый фитнес» учитывает образовательные потребности,</w:t>
      </w:r>
      <w:r>
        <w:rPr>
          <w:spacing w:val="65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стр.29).</w:t>
      </w:r>
    </w:p>
    <w:p>
      <w:pPr>
        <w:pStyle w:val="8"/>
        <w:ind w:left="578" w:right="570" w:firstLine="566"/>
      </w:pPr>
      <w:r>
        <w:t>Программа «Веселый фитнес» учитывает образовательные потребности,</w:t>
      </w:r>
      <w:r>
        <w:rPr>
          <w:spacing w:val="65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воспитанников.</w:t>
      </w:r>
    </w:p>
    <w:p>
      <w:pPr>
        <w:pStyle w:val="8"/>
        <w:ind w:left="578" w:right="562" w:firstLine="566"/>
      </w:pPr>
      <w:r>
        <w:t>Программа</w:t>
      </w:r>
      <w:r>
        <w:rPr>
          <w:spacing w:val="65"/>
        </w:rPr>
        <w:t xml:space="preserve"> </w:t>
      </w:r>
      <w:r>
        <w:t>«Веселый фитнес» учитывает образовательные потребности, интересы</w:t>
      </w:r>
      <w:r>
        <w:rPr>
          <w:spacing w:val="1"/>
        </w:rPr>
        <w:t xml:space="preserve"> </w:t>
      </w:r>
      <w:r>
        <w:t>и мотивы педагогов Обобщение собственного педагогического опыта инструктора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фитнес-резинками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дошкольников»</w:t>
      </w:r>
      <w:r>
        <w:rPr>
          <w:spacing w:val="1"/>
        </w:rPr>
        <w:t xml:space="preserve"> </w:t>
      </w:r>
      <w:r>
        <w:t>показало</w:t>
      </w:r>
      <w:r>
        <w:rPr>
          <w:spacing w:val="1"/>
        </w:rPr>
        <w:t xml:space="preserve"> </w:t>
      </w:r>
      <w:r>
        <w:t>высокую эффективность и решением педагогического совета № 1 от 09.02.2022 стала</w:t>
      </w:r>
      <w:r>
        <w:rPr>
          <w:spacing w:val="1"/>
        </w:rPr>
        <w:t xml:space="preserve"> </w:t>
      </w:r>
      <w:r>
        <w:t>разработка программы в части, формируемой участниками образовательных отношений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фитнеса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фитнес-резинок.</w:t>
      </w:r>
    </w:p>
    <w:p>
      <w:pPr>
        <w:pStyle w:val="8"/>
        <w:ind w:left="578" w:right="562" w:firstLine="566"/>
      </w:pPr>
      <w:r>
        <w:t>Отмечено, что по результатам педагогической диагностики в рамках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-62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развитию.</w:t>
      </w:r>
    </w:p>
    <w:p>
      <w:pPr>
        <w:pStyle w:val="8"/>
        <w:ind w:left="578" w:right="568" w:firstLine="566"/>
      </w:pPr>
      <w:r>
        <w:t>С целью выбора части программы,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анкетировании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120</w:t>
      </w:r>
      <w:r>
        <w:rPr>
          <w:spacing w:val="66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воспитанников.</w:t>
      </w:r>
    </w:p>
    <w:p>
      <w:pPr>
        <w:pStyle w:val="8"/>
        <w:ind w:left="578" w:right="569" w:firstLine="566"/>
      </w:pPr>
      <w:r>
        <w:t>На основе данных, сообщенных в опросе родителями, был составлен следующий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мотивов:</w:t>
      </w:r>
    </w:p>
    <w:p>
      <w:pPr>
        <w:pStyle w:val="8"/>
        <w:ind w:left="578" w:right="559" w:firstLine="566"/>
      </w:pPr>
      <w:r>
        <w:t>- 57 % отметили, что детей в детском саду необходимо обучать детскому фитнесу.</w:t>
      </w:r>
      <w:r>
        <w:rPr>
          <w:spacing w:val="1"/>
        </w:rPr>
        <w:t xml:space="preserve"> </w:t>
      </w:r>
      <w:r>
        <w:t>Родители отмечают, что сегодня дети редко занимаются спортом и играют в подвижные</w:t>
      </w:r>
      <w:r>
        <w:rPr>
          <w:spacing w:val="1"/>
        </w:rPr>
        <w:t xml:space="preserve"> </w:t>
      </w:r>
      <w:r>
        <w:t>игры. Физическая нагрузка уменьшается и по другим причинам: некоторые родители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увлекаются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(занятия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обучающим компьютерным программам, посещение различных кружков) в ущерб их</w:t>
      </w:r>
      <w:r>
        <w:rPr>
          <w:spacing w:val="1"/>
        </w:rPr>
        <w:t xml:space="preserve"> </w:t>
      </w:r>
      <w:r>
        <w:t>физическому развитию. Поэтому задача каждого неравнодушного педагога и родителя 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важности</w:t>
      </w:r>
      <w:r>
        <w:rPr>
          <w:spacing w:val="6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спорта,</w:t>
      </w:r>
      <w:r>
        <w:rPr>
          <w:spacing w:val="6"/>
        </w:rPr>
        <w:t xml:space="preserve"> </w:t>
      </w:r>
      <w:r>
        <w:t>ведь</w:t>
      </w:r>
      <w:r>
        <w:rPr>
          <w:spacing w:val="8"/>
        </w:rPr>
        <w:t xml:space="preserve"> </w:t>
      </w:r>
      <w:r>
        <w:t>это</w:t>
      </w:r>
    </w:p>
    <w:p>
      <w:pPr>
        <w:pStyle w:val="8"/>
        <w:ind w:left="578"/>
      </w:pPr>
      <w:r>
        <w:t>-залог</w:t>
      </w:r>
      <w:r>
        <w:rPr>
          <w:spacing w:val="-4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главную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ДОО.</w:t>
      </w:r>
    </w:p>
    <w:p>
      <w:pPr>
        <w:pStyle w:val="8"/>
        <w:ind w:left="578" w:right="563" w:firstLine="566"/>
      </w:pPr>
      <w:r>
        <w:t>На общем родительском собрании родителям были предложены для реализации в</w:t>
      </w:r>
      <w:r>
        <w:rPr>
          <w:spacing w:val="1"/>
        </w:rPr>
        <w:t xml:space="preserve"> </w:t>
      </w:r>
      <w:r>
        <w:t>дошкольном</w:t>
      </w:r>
      <w:r>
        <w:rPr>
          <w:spacing w:val="33"/>
        </w:rPr>
        <w:t xml:space="preserve"> </w:t>
      </w:r>
      <w:r>
        <w:t>учреждении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6-7</w:t>
      </w:r>
      <w:r>
        <w:rPr>
          <w:spacing w:val="30"/>
        </w:rPr>
        <w:t xml:space="preserve"> </w:t>
      </w:r>
      <w:r>
        <w:t>лет</w:t>
      </w:r>
      <w:r>
        <w:rPr>
          <w:spacing w:val="31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программы:</w:t>
      </w:r>
      <w:r>
        <w:rPr>
          <w:spacing w:val="36"/>
        </w:rPr>
        <w:t xml:space="preserve"> </w:t>
      </w:r>
      <w:r>
        <w:t>«Веселый</w:t>
      </w:r>
      <w:r>
        <w:rPr>
          <w:spacing w:val="30"/>
        </w:rPr>
        <w:t xml:space="preserve"> </w:t>
      </w:r>
      <w:r>
        <w:t>фитнес»,</w:t>
      </w:r>
    </w:p>
    <w:p>
      <w:pPr>
        <w:pStyle w:val="8"/>
        <w:ind w:left="578" w:right="562"/>
      </w:pPr>
      <w:r>
        <w:t>«Занятия с фитнес-резинками», «Оздоровительная школа». По результатам голосования</w:t>
      </w:r>
      <w:r>
        <w:rPr>
          <w:spacing w:val="1"/>
        </w:rPr>
        <w:t xml:space="preserve"> </w:t>
      </w:r>
      <w:r>
        <w:t>единогласно родителями была выбрана программа «Веселый фитнес» (протокол общего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собрания №2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26.04.2022 г.).</w:t>
      </w:r>
    </w:p>
    <w:p>
      <w:pPr>
        <w:pStyle w:val="8"/>
        <w:ind w:left="1145"/>
      </w:pPr>
      <w:r>
        <w:t>Срок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рассчитан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года</w:t>
      </w:r>
    </w:p>
    <w:p>
      <w:pPr>
        <w:pStyle w:val="4"/>
        <w:spacing w:before="2" w:line="296" w:lineRule="exact"/>
        <w:ind w:left="4330"/>
      </w:pPr>
      <w:r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>
      <w:pPr>
        <w:pStyle w:val="8"/>
        <w:ind w:left="578" w:right="572" w:firstLine="566"/>
      </w:pPr>
      <w:r>
        <w:t>Фитнес-тренировка состоит из трех частей: вводная, основной и заключительной.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детей.</w:t>
      </w:r>
    </w:p>
    <w:p>
      <w:pPr>
        <w:pStyle w:val="11"/>
        <w:numPr>
          <w:ilvl w:val="0"/>
          <w:numId w:val="186"/>
        </w:numPr>
        <w:tabs>
          <w:tab w:val="left" w:pos="1587"/>
        </w:tabs>
        <w:spacing w:before="0" w:after="0" w:line="240" w:lineRule="auto"/>
        <w:ind w:left="578" w:right="566" w:firstLine="566"/>
        <w:jc w:val="both"/>
        <w:rPr>
          <w:sz w:val="26"/>
        </w:rPr>
      </w:pPr>
      <w:r>
        <w:rPr>
          <w:b/>
          <w:sz w:val="26"/>
        </w:rPr>
        <w:t>Первая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(вводная)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фитнес-занятия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сосредоточение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настроя.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упражнений: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ходьбы,</w:t>
      </w:r>
      <w:r>
        <w:rPr>
          <w:spacing w:val="1"/>
          <w:sz w:val="26"/>
        </w:rPr>
        <w:t xml:space="preserve"> </w:t>
      </w:r>
      <w:r>
        <w:rPr>
          <w:sz w:val="26"/>
        </w:rPr>
        <w:t>бега,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заранее</w:t>
      </w:r>
      <w:r>
        <w:rPr>
          <w:spacing w:val="1"/>
          <w:sz w:val="26"/>
        </w:rPr>
        <w:t xml:space="preserve"> </w:t>
      </w:r>
      <w:r>
        <w:rPr>
          <w:sz w:val="26"/>
        </w:rPr>
        <w:t>разученных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аэробике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ритмичных композиций.</w:t>
      </w:r>
    </w:p>
    <w:p>
      <w:pPr>
        <w:spacing w:after="0" w:line="240" w:lineRule="auto"/>
        <w:jc w:val="both"/>
        <w:rPr>
          <w:sz w:val="26"/>
        </w:rPr>
        <w:sectPr>
          <w:footerReference r:id="rId7" w:type="default"/>
          <w:pgSz w:w="11910" w:h="16840"/>
          <w:pgMar w:top="1040" w:right="0" w:bottom="840" w:left="840" w:header="0" w:footer="654" w:gutter="0"/>
          <w:cols w:space="720" w:num="1"/>
        </w:sectPr>
      </w:pPr>
    </w:p>
    <w:p>
      <w:pPr>
        <w:pStyle w:val="11"/>
        <w:numPr>
          <w:ilvl w:val="0"/>
          <w:numId w:val="186"/>
        </w:numPr>
        <w:tabs>
          <w:tab w:val="left" w:pos="1341"/>
        </w:tabs>
        <w:spacing w:before="67" w:after="0" w:line="240" w:lineRule="auto"/>
        <w:ind w:left="578" w:right="562" w:firstLine="566"/>
        <w:jc w:val="both"/>
        <w:rPr>
          <w:sz w:val="26"/>
        </w:rPr>
      </w:pPr>
      <w:r>
        <w:rPr>
          <w:b/>
          <w:sz w:val="26"/>
        </w:rPr>
        <w:t xml:space="preserve">Вторая (основной) </w:t>
      </w:r>
      <w:r>
        <w:rPr>
          <w:sz w:val="26"/>
        </w:rPr>
        <w:t>часть включает силовую тренировку-важную составляющую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любого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фитнес-режима.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наращиванию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мышечной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массы,</w:t>
      </w:r>
      <w:r>
        <w:rPr>
          <w:spacing w:val="66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массу</w:t>
      </w:r>
      <w:r>
        <w:rPr>
          <w:spacing w:val="1"/>
          <w:sz w:val="26"/>
        </w:rPr>
        <w:t xml:space="preserve"> </w:t>
      </w:r>
      <w:r>
        <w:rPr>
          <w:sz w:val="26"/>
        </w:rPr>
        <w:t>тела.</w:t>
      </w:r>
      <w:r>
        <w:rPr>
          <w:spacing w:val="1"/>
          <w:sz w:val="26"/>
        </w:rPr>
        <w:t xml:space="preserve"> </w:t>
      </w:r>
      <w:r>
        <w:rPr>
          <w:sz w:val="26"/>
        </w:rPr>
        <w:t>Силовая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тренировка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 с предметами (эспандеры-резинки), упражнения с мячами, отжимание от</w:t>
      </w:r>
      <w:r>
        <w:rPr>
          <w:spacing w:val="1"/>
          <w:sz w:val="26"/>
        </w:rPr>
        <w:t xml:space="preserve"> </w:t>
      </w:r>
      <w:r>
        <w:rPr>
          <w:sz w:val="26"/>
        </w:rPr>
        <w:t>пола, качание пресса, подтягивания и т.д. элементы акробатики, спортивная 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(упражнения на гимнастической лестнице, подлезание или кувырки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 оборудования) 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развитию силы.</w:t>
      </w:r>
    </w:p>
    <w:p>
      <w:pPr>
        <w:pStyle w:val="8"/>
        <w:spacing w:before="2"/>
        <w:ind w:left="578" w:right="565" w:firstLine="566"/>
      </w:pPr>
      <w:r>
        <w:t>Занятие в стиле step by step направленный на освоение навыков равновесия. 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видов шагов на нем. Можно усложнять задачу-выполнять шаги под музыку. Интересная</w:t>
      </w:r>
      <w:r>
        <w:rPr>
          <w:spacing w:val="1"/>
        </w:rPr>
        <w:t xml:space="preserve"> </w:t>
      </w:r>
      <w:r>
        <w:t>силовая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эспандером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через</w:t>
      </w:r>
      <w:r>
        <w:rPr>
          <w:spacing w:val="-62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 гимнастики (упражнения с мячами, обручами, лентами и скакалкой. На</w:t>
      </w:r>
      <w:r>
        <w:rPr>
          <w:spacing w:val="1"/>
        </w:rPr>
        <w:t xml:space="preserve"> </w:t>
      </w:r>
      <w:r>
        <w:t>первой недели в занятия включают только один или два вида элементов, детей знакомят</w:t>
      </w:r>
      <w:r>
        <w:rPr>
          <w:spacing w:val="1"/>
        </w:rPr>
        <w:t xml:space="preserve"> </w:t>
      </w:r>
      <w:r>
        <w:t>с новыми движениями, закрепляют уже известные. Это занятия с элементами фитнеса.</w:t>
      </w:r>
      <w:r>
        <w:rPr>
          <w:spacing w:val="1"/>
        </w:rPr>
        <w:t xml:space="preserve"> </w:t>
      </w:r>
      <w:r>
        <w:t>На второй недели проводится фитнес-тренировка. На втором занятии внимание детей</w:t>
      </w:r>
      <w:r>
        <w:rPr>
          <w:spacing w:val="1"/>
        </w:rPr>
        <w:t xml:space="preserve"> </w:t>
      </w:r>
      <w:r>
        <w:t>акцентируют на совершенствование и точность выполнения упражнений под музыку.</w:t>
      </w:r>
      <w:r>
        <w:rPr>
          <w:spacing w:val="1"/>
        </w:rPr>
        <w:t xml:space="preserve"> </w:t>
      </w:r>
      <w:r>
        <w:t>Музыкальное сопровождение более целесообразно использовать на второй недели, так</w:t>
      </w:r>
      <w:r>
        <w:rPr>
          <w:spacing w:val="1"/>
        </w:rPr>
        <w:t xml:space="preserve"> </w:t>
      </w:r>
      <w:r>
        <w:t>как на первых обучающих занятиях приходится давать много словесных указаний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объяснений.</w:t>
      </w:r>
    </w:p>
    <w:p>
      <w:pPr>
        <w:pStyle w:val="8"/>
        <w:ind w:left="578" w:right="562" w:firstLine="566"/>
      </w:pPr>
      <w:r>
        <w:t>Подвижные игры-одна из составляющих основной части занятия. Их подбирают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игра-игра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психофизической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способностей.</w:t>
      </w:r>
    </w:p>
    <w:p>
      <w:pPr>
        <w:pStyle w:val="11"/>
        <w:numPr>
          <w:ilvl w:val="0"/>
          <w:numId w:val="186"/>
        </w:numPr>
        <w:tabs>
          <w:tab w:val="left" w:pos="1341"/>
        </w:tabs>
        <w:spacing w:before="0" w:after="0" w:line="240" w:lineRule="auto"/>
        <w:ind w:left="578" w:right="562" w:firstLine="566"/>
        <w:jc w:val="both"/>
        <w:rPr>
          <w:sz w:val="26"/>
        </w:rPr>
      </w:pPr>
      <w:r>
        <w:rPr>
          <w:b/>
          <w:sz w:val="26"/>
        </w:rPr>
        <w:t>Третий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(заключительной)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занятия-восстановление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 нагрузок и переход к другим видам деятельности. Лучше всего в этой 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 использовать дыхательные упражнения, упражнения на релаксацию, игрового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стрейчинга. Они помогают снять напряжение в мышцах. Для поддержания интереса к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стихи,</w:t>
      </w:r>
      <w:r>
        <w:rPr>
          <w:spacing w:val="1"/>
          <w:sz w:val="26"/>
        </w:rPr>
        <w:t xml:space="preserve"> </w:t>
      </w:r>
      <w:r>
        <w:rPr>
          <w:sz w:val="26"/>
        </w:rPr>
        <w:t>загадки,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речевки.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Фитнес-занятия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понравиться детям, ведь веселые стихи и музыка, сопровождающие их, способствуют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подъему.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удовольствием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трудные.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(развитие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активности)</w:t>
      </w:r>
      <w:r>
        <w:rPr>
          <w:spacing w:val="-2"/>
          <w:sz w:val="26"/>
        </w:rPr>
        <w:t xml:space="preserve"> </w:t>
      </w:r>
      <w:r>
        <w:rPr>
          <w:sz w:val="26"/>
        </w:rPr>
        <w:t>будет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1040" w:right="0" w:bottom="920" w:left="840" w:header="0" w:footer="654" w:gutter="0"/>
          <w:cols w:space="720" w:num="1"/>
        </w:sectPr>
      </w:pPr>
    </w:p>
    <w:p>
      <w:pPr>
        <w:spacing w:before="71"/>
        <w:ind w:left="924" w:right="912" w:firstLine="0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«Веселый фитнес»</w:t>
      </w:r>
    </w:p>
    <w:p>
      <w:pPr>
        <w:pStyle w:val="8"/>
        <w:spacing w:before="3" w:after="1"/>
        <w:ind w:left="0"/>
        <w:jc w:val="left"/>
        <w:rPr>
          <w:b/>
          <w:sz w:val="24"/>
        </w:r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2"/>
        <w:gridCol w:w="144"/>
        <w:gridCol w:w="2561"/>
        <w:gridCol w:w="3278"/>
        <w:gridCol w:w="2129"/>
        <w:gridCol w:w="2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16" w:type="dxa"/>
            <w:gridSpan w:val="2"/>
          </w:tcPr>
          <w:p>
            <w:pPr>
              <w:pStyle w:val="12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61" w:type="dxa"/>
          </w:tcPr>
          <w:p>
            <w:pPr>
              <w:pStyle w:val="12"/>
              <w:spacing w:line="276" w:lineRule="exact"/>
              <w:ind w:left="33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область.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78" w:type="dxa"/>
          </w:tcPr>
          <w:p>
            <w:pPr>
              <w:pStyle w:val="12"/>
              <w:spacing w:line="275" w:lineRule="exact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9" w:type="dxa"/>
          </w:tcPr>
          <w:p>
            <w:pPr>
              <w:pStyle w:val="12"/>
              <w:spacing w:line="276" w:lineRule="exact"/>
              <w:ind w:left="126" w:right="11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350" w:type="dxa"/>
          </w:tcPr>
          <w:p>
            <w:pPr>
              <w:pStyle w:val="12"/>
              <w:spacing w:line="275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4" w:type="dxa"/>
            <w:gridSpan w:val="6"/>
          </w:tcPr>
          <w:p>
            <w:pPr>
              <w:pStyle w:val="12"/>
              <w:spacing w:line="256" w:lineRule="exact"/>
              <w:ind w:left="4865" w:right="48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5" w:type="dxa"/>
            <w:gridSpan w:val="2"/>
          </w:tcPr>
          <w:p>
            <w:pPr>
              <w:pStyle w:val="12"/>
              <w:ind w:left="108" w:right="383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 фитнес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при ловле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3278" w:type="dxa"/>
          </w:tcPr>
          <w:p>
            <w:pPr>
              <w:pStyle w:val="12"/>
              <w:ind w:left="98" w:right="535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8" w:right="452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«Бабка-ежка»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Стрейчинг.</w:t>
            </w:r>
          </w:p>
        </w:tc>
        <w:tc>
          <w:tcPr>
            <w:tcW w:w="2129" w:type="dxa"/>
          </w:tcPr>
          <w:p>
            <w:pPr>
              <w:pStyle w:val="12"/>
              <w:ind w:left="109" w:right="35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107-111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5" w:type="dxa"/>
            <w:gridSpan w:val="2"/>
          </w:tcPr>
          <w:p>
            <w:pPr>
              <w:pStyle w:val="12"/>
              <w:ind w:left="108" w:right="24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  <w:tc>
          <w:tcPr>
            <w:tcW w:w="3278" w:type="dxa"/>
          </w:tcPr>
          <w:p>
            <w:pPr>
              <w:pStyle w:val="12"/>
              <w:ind w:left="98" w:right="535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8" w:right="452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«Бабка-ёжка»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Стрейчинг.</w:t>
            </w:r>
          </w:p>
        </w:tc>
        <w:tc>
          <w:tcPr>
            <w:tcW w:w="2129" w:type="dxa"/>
          </w:tcPr>
          <w:p>
            <w:pPr>
              <w:pStyle w:val="12"/>
              <w:ind w:left="109" w:right="415"/>
              <w:rPr>
                <w:sz w:val="24"/>
              </w:rPr>
            </w:pPr>
            <w:r>
              <w:rPr>
                <w:sz w:val="24"/>
              </w:rPr>
              <w:t>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>
            <w:pPr>
              <w:pStyle w:val="12"/>
              <w:ind w:left="109" w:right="355"/>
              <w:rPr>
                <w:sz w:val="24"/>
              </w:rPr>
            </w:pP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107-111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70" w:lineRule="atLeast"/>
              <w:ind w:left="107" w:right="339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3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5" w:type="dxa"/>
            <w:gridSpan w:val="2"/>
          </w:tcPr>
          <w:p>
            <w:pPr>
              <w:pStyle w:val="12"/>
              <w:ind w:left="108" w:right="163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при ловле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3278" w:type="dxa"/>
          </w:tcPr>
          <w:p>
            <w:pPr>
              <w:pStyle w:val="12"/>
              <w:ind w:left="98" w:right="535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8" w:right="452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9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112-117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К№2.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5" w:type="dxa"/>
            <w:gridSpan w:val="2"/>
          </w:tcPr>
          <w:p>
            <w:pPr>
              <w:pStyle w:val="12"/>
              <w:ind w:left="108" w:right="24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3278" w:type="dxa"/>
          </w:tcPr>
          <w:p>
            <w:pPr>
              <w:pStyle w:val="12"/>
              <w:ind w:left="98" w:right="535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8" w:right="452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9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112-117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К№2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4" w:type="dxa"/>
            <w:gridSpan w:val="6"/>
          </w:tcPr>
          <w:p>
            <w:pPr>
              <w:pStyle w:val="12"/>
              <w:spacing w:line="256" w:lineRule="exact"/>
              <w:ind w:left="4865" w:right="48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5" w:type="dxa"/>
            <w:gridSpan w:val="2"/>
          </w:tcPr>
          <w:p>
            <w:pPr>
              <w:pStyle w:val="12"/>
              <w:ind w:left="108" w:right="392"/>
              <w:rPr>
                <w:sz w:val="24"/>
              </w:rPr>
            </w:pPr>
            <w:r>
              <w:rPr>
                <w:sz w:val="24"/>
              </w:rPr>
              <w:t>Учить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фитнес-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резинкой;</w:t>
            </w:r>
          </w:p>
          <w:p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отбивании</w:t>
            </w:r>
          </w:p>
        </w:tc>
        <w:tc>
          <w:tcPr>
            <w:tcW w:w="3278" w:type="dxa"/>
          </w:tcPr>
          <w:p>
            <w:pPr>
              <w:pStyle w:val="12"/>
              <w:ind w:left="98" w:right="535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8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  <w:p>
            <w:pPr>
              <w:pStyle w:val="12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9" w:type="dxa"/>
          </w:tcPr>
          <w:p>
            <w:pPr>
              <w:pStyle w:val="12"/>
              <w:ind w:left="109" w:right="200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>
            <w:pPr>
              <w:pStyle w:val="12"/>
              <w:spacing w:line="270" w:lineRule="atLeast"/>
              <w:ind w:left="109" w:right="562"/>
              <w:rPr>
                <w:sz w:val="24"/>
              </w:rPr>
            </w:pPr>
            <w:r>
              <w:rPr>
                <w:sz w:val="24"/>
              </w:rPr>
              <w:t>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2350" w:type="dxa"/>
          </w:tcPr>
          <w:p>
            <w:pPr>
              <w:pStyle w:val="12"/>
              <w:ind w:left="107" w:right="131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  <w:p>
            <w:pPr>
              <w:pStyle w:val="12"/>
              <w:spacing w:line="270" w:lineRule="atLeast"/>
              <w:ind w:left="107" w:right="307"/>
              <w:rPr>
                <w:sz w:val="24"/>
              </w:rPr>
            </w:pPr>
            <w:r>
              <w:rPr>
                <w:sz w:val="24"/>
              </w:rPr>
              <w:t>развитие детей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лет-2-е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04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2"/>
        <w:gridCol w:w="2710"/>
        <w:gridCol w:w="3274"/>
        <w:gridCol w:w="113"/>
        <w:gridCol w:w="2017"/>
        <w:gridCol w:w="113"/>
        <w:gridCol w:w="2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37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710" w:type="dxa"/>
          </w:tcPr>
          <w:p>
            <w:pPr>
              <w:pStyle w:val="12"/>
              <w:ind w:left="108" w:right="139"/>
              <w:rPr>
                <w:sz w:val="24"/>
              </w:rPr>
            </w:pPr>
            <w:r>
              <w:rPr>
                <w:sz w:val="24"/>
              </w:rPr>
              <w:t>мяча с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прыжков;</w:t>
            </w:r>
          </w:p>
        </w:tc>
        <w:tc>
          <w:tcPr>
            <w:tcW w:w="3274" w:type="dxa"/>
          </w:tcPr>
          <w:p>
            <w:pPr>
              <w:pStyle w:val="12"/>
              <w:ind w:left="93" w:right="805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 w:right="204"/>
              <w:rPr>
                <w:sz w:val="24"/>
              </w:rPr>
            </w:pPr>
            <w:r>
              <w:rPr>
                <w:sz w:val="24"/>
              </w:rPr>
              <w:t>Игра М/п «Скажи наоборот»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«Грибы,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gridSpan w:val="2"/>
          </w:tcPr>
          <w:p>
            <w:pPr>
              <w:pStyle w:val="12"/>
              <w:ind w:left="108" w:right="640"/>
              <w:rPr>
                <w:sz w:val="24"/>
              </w:rPr>
            </w:pPr>
            <w:r>
              <w:rPr>
                <w:sz w:val="24"/>
              </w:rPr>
              <w:t>Разучить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гимнастику.</w:t>
            </w:r>
          </w:p>
        </w:tc>
        <w:tc>
          <w:tcPr>
            <w:tcW w:w="2350" w:type="dxa"/>
            <w:gridSpan w:val="2"/>
          </w:tcPr>
          <w:p>
            <w:pPr>
              <w:pStyle w:val="12"/>
              <w:ind w:right="418"/>
              <w:rPr>
                <w:sz w:val="24"/>
              </w:rPr>
            </w:pPr>
            <w:r>
              <w:rPr>
                <w:sz w:val="24"/>
              </w:rPr>
              <w:t>Сфера, 2021.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Стр.117-121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К№3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right="354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7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0" w:type="dxa"/>
          </w:tcPr>
          <w:p>
            <w:pPr>
              <w:pStyle w:val="12"/>
              <w:ind w:left="108" w:right="119"/>
              <w:rPr>
                <w:sz w:val="24"/>
              </w:rPr>
            </w:pPr>
            <w:r>
              <w:rPr>
                <w:sz w:val="24"/>
              </w:rPr>
              <w:t>Развивать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 и равновесие;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 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3274" w:type="dxa"/>
          </w:tcPr>
          <w:p>
            <w:pPr>
              <w:pStyle w:val="12"/>
              <w:ind w:left="93" w:right="53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3" w:right="805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 w:right="204"/>
              <w:rPr>
                <w:sz w:val="24"/>
              </w:rPr>
            </w:pPr>
            <w:r>
              <w:rPr>
                <w:sz w:val="24"/>
              </w:rPr>
              <w:t>Игра М/п «Скажи наоборот»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«Грибы,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gridSpan w:val="2"/>
          </w:tcPr>
          <w:p>
            <w:pPr>
              <w:pStyle w:val="12"/>
              <w:ind w:left="108" w:right="202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>
            <w:pPr>
              <w:pStyle w:val="12"/>
              <w:ind w:left="108" w:right="640"/>
              <w:rPr>
                <w:sz w:val="24"/>
              </w:rPr>
            </w:pPr>
            <w:r>
              <w:rPr>
                <w:sz w:val="24"/>
              </w:rPr>
              <w:t>Разучить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гимнастику.</w:t>
            </w:r>
          </w:p>
        </w:tc>
        <w:tc>
          <w:tcPr>
            <w:tcW w:w="2350" w:type="dxa"/>
            <w:gridSpan w:val="2"/>
          </w:tcPr>
          <w:p>
            <w:pPr>
              <w:pStyle w:val="12"/>
              <w:ind w:right="151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Стр.117-121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К№3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70" w:lineRule="atLeast"/>
              <w:ind w:right="341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7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0" w:type="dxa"/>
          </w:tcPr>
          <w:p>
            <w:pPr>
              <w:pStyle w:val="12"/>
              <w:ind w:left="108" w:right="154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резинкой;</w:t>
            </w:r>
          </w:p>
          <w:p>
            <w:pPr>
              <w:pStyle w:val="12"/>
              <w:ind w:left="108" w:right="344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</w:p>
        </w:tc>
        <w:tc>
          <w:tcPr>
            <w:tcW w:w="3274" w:type="dxa"/>
          </w:tcPr>
          <w:p>
            <w:pPr>
              <w:pStyle w:val="12"/>
              <w:ind w:left="93" w:right="53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3" w:right="805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 w:right="204"/>
              <w:rPr>
                <w:sz w:val="24"/>
              </w:rPr>
            </w:pPr>
            <w:r>
              <w:rPr>
                <w:sz w:val="24"/>
              </w:rPr>
              <w:t>Игра М/п «Скажи наоборот»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Яшки»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gridSpan w:val="2"/>
          </w:tcPr>
          <w:p>
            <w:pPr>
              <w:pStyle w:val="12"/>
              <w:ind w:left="108" w:right="35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  <w:gridSpan w:val="2"/>
          </w:tcPr>
          <w:p>
            <w:pPr>
              <w:pStyle w:val="12"/>
              <w:ind w:right="151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121-125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К№4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right="354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37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0" w:type="dxa"/>
          </w:tcPr>
          <w:p>
            <w:pPr>
              <w:pStyle w:val="12"/>
              <w:ind w:left="108" w:right="161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 ловкость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равновесие;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 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3274" w:type="dxa"/>
          </w:tcPr>
          <w:p>
            <w:pPr>
              <w:pStyle w:val="12"/>
              <w:ind w:left="93" w:right="53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93" w:right="805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93" w:right="204"/>
              <w:rPr>
                <w:sz w:val="24"/>
              </w:rPr>
            </w:pPr>
            <w:r>
              <w:rPr>
                <w:sz w:val="24"/>
              </w:rPr>
              <w:t>Игра М/п «Скажи наоборот»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Яшки»</w:t>
            </w:r>
          </w:p>
          <w:p>
            <w:pPr>
              <w:pStyle w:val="12"/>
              <w:ind w:left="93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gridSpan w:val="2"/>
          </w:tcPr>
          <w:p>
            <w:pPr>
              <w:pStyle w:val="12"/>
              <w:ind w:left="108" w:right="35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  <w:gridSpan w:val="2"/>
          </w:tcPr>
          <w:p>
            <w:pPr>
              <w:pStyle w:val="12"/>
              <w:ind w:right="151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121-125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К№4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right="354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6" w:type="dxa"/>
            <w:gridSpan w:val="7"/>
          </w:tcPr>
          <w:p>
            <w:pPr>
              <w:pStyle w:val="12"/>
              <w:spacing w:line="255" w:lineRule="exact"/>
              <w:ind w:left="5007" w:right="49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372" w:type="dxa"/>
          </w:tcPr>
          <w:p>
            <w:pPr>
              <w:pStyle w:val="12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0" w:type="dxa"/>
          </w:tcPr>
          <w:p>
            <w:pPr>
              <w:pStyle w:val="12"/>
              <w:ind w:left="108" w:right="112"/>
              <w:rPr>
                <w:sz w:val="24"/>
              </w:rPr>
            </w:pPr>
            <w:r>
              <w:rPr>
                <w:sz w:val="24"/>
              </w:rPr>
              <w:t>Учить четкой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ловле малого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</w:tc>
        <w:tc>
          <w:tcPr>
            <w:tcW w:w="3387" w:type="dxa"/>
            <w:gridSpan w:val="2"/>
          </w:tcPr>
          <w:p>
            <w:pPr>
              <w:pStyle w:val="12"/>
              <w:ind w:left="122" w:right="620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22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  <w:p>
            <w:pPr>
              <w:pStyle w:val="12"/>
              <w:ind w:left="122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22" w:right="200"/>
              <w:rPr>
                <w:sz w:val="24"/>
              </w:rPr>
            </w:pPr>
            <w:r>
              <w:rPr>
                <w:sz w:val="24"/>
              </w:rPr>
              <w:t>-Акробатика: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22" w:right="314"/>
              <w:rPr>
                <w:sz w:val="24"/>
              </w:rPr>
            </w:pPr>
            <w:r>
              <w:rPr>
                <w:sz w:val="24"/>
              </w:rPr>
              <w:t>Игра М/п «У белки в дупле»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«Зоопарк»</w:t>
            </w:r>
          </w:p>
          <w:p>
            <w:pPr>
              <w:pStyle w:val="12"/>
              <w:ind w:left="122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gridSpan w:val="2"/>
          </w:tcPr>
          <w:p>
            <w:pPr>
              <w:pStyle w:val="12"/>
              <w:ind w:left="108" w:right="202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>
            <w:pPr>
              <w:pStyle w:val="12"/>
              <w:ind w:left="108" w:right="168"/>
              <w:rPr>
                <w:sz w:val="24"/>
              </w:rPr>
            </w:pPr>
            <w:r>
              <w:rPr>
                <w:sz w:val="24"/>
              </w:rPr>
              <w:t>Разучивать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прыжков.</w:t>
            </w:r>
          </w:p>
        </w:tc>
        <w:tc>
          <w:tcPr>
            <w:tcW w:w="2237" w:type="dxa"/>
          </w:tcPr>
          <w:p>
            <w:pPr>
              <w:pStyle w:val="12"/>
              <w:ind w:right="196"/>
              <w:rPr>
                <w:sz w:val="24"/>
              </w:rPr>
            </w:pPr>
            <w:r>
              <w:rPr>
                <w:sz w:val="24"/>
              </w:rPr>
              <w:t>Е.В. Сулим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фитнес.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126-130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К№5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right="241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7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0" w:type="dxa"/>
          </w:tcPr>
          <w:p>
            <w:pPr>
              <w:pStyle w:val="12"/>
              <w:ind w:left="108" w:right="13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</w:p>
          <w:p>
            <w:pPr>
              <w:pStyle w:val="12"/>
              <w:spacing w:line="270" w:lineRule="atLeast"/>
              <w:ind w:left="108" w:right="278"/>
              <w:rPr>
                <w:sz w:val="24"/>
              </w:rPr>
            </w:pPr>
            <w:r>
              <w:rPr>
                <w:sz w:val="24"/>
              </w:rPr>
              <w:t>опорно-двигательного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</w:tc>
        <w:tc>
          <w:tcPr>
            <w:tcW w:w="3387" w:type="dxa"/>
            <w:gridSpan w:val="2"/>
          </w:tcPr>
          <w:p>
            <w:pPr>
              <w:pStyle w:val="12"/>
              <w:ind w:left="122" w:right="620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22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  <w:p>
            <w:pPr>
              <w:pStyle w:val="12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30" w:type="dxa"/>
            <w:gridSpan w:val="2"/>
          </w:tcPr>
          <w:p>
            <w:pPr>
              <w:pStyle w:val="12"/>
              <w:ind w:left="108" w:right="202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>
            <w:pPr>
              <w:pStyle w:val="12"/>
              <w:spacing w:line="270" w:lineRule="atLeast"/>
              <w:ind w:left="108" w:right="564"/>
              <w:rPr>
                <w:sz w:val="24"/>
              </w:rPr>
            </w:pPr>
            <w:r>
              <w:rPr>
                <w:sz w:val="24"/>
              </w:rPr>
              <w:t>упражнений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2237" w:type="dxa"/>
          </w:tcPr>
          <w:p>
            <w:pPr>
              <w:pStyle w:val="12"/>
              <w:ind w:right="410"/>
              <w:rPr>
                <w:sz w:val="24"/>
              </w:rPr>
            </w:pPr>
            <w:r>
              <w:rPr>
                <w:sz w:val="24"/>
              </w:rPr>
              <w:t>Е.В. Сулим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  <w:p>
            <w:pPr>
              <w:pStyle w:val="12"/>
              <w:spacing w:line="27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2"/>
        <w:gridCol w:w="144"/>
        <w:gridCol w:w="2581"/>
        <w:gridCol w:w="3373"/>
        <w:gridCol w:w="2130"/>
        <w:gridCol w:w="22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7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725" w:type="dxa"/>
            <w:gridSpan w:val="2"/>
          </w:tcPr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дисциплинированность.</w:t>
            </w:r>
          </w:p>
        </w:tc>
        <w:tc>
          <w:tcPr>
            <w:tcW w:w="3373" w:type="dxa"/>
          </w:tcPr>
          <w:p>
            <w:pPr>
              <w:pStyle w:val="12"/>
              <w:ind w:left="107" w:right="190"/>
              <w:rPr>
                <w:sz w:val="24"/>
              </w:rPr>
            </w:pPr>
            <w:r>
              <w:rPr>
                <w:sz w:val="24"/>
              </w:rPr>
              <w:t>-Акробатика: серия прыжков;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7" w:right="315"/>
              <w:rPr>
                <w:sz w:val="24"/>
              </w:rPr>
            </w:pPr>
            <w:r>
              <w:rPr>
                <w:sz w:val="24"/>
              </w:rPr>
              <w:t>Игра М/п «У белки в дупле»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«Зоопарк»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</w:tcPr>
          <w:p>
            <w:pPr>
              <w:pStyle w:val="12"/>
              <w:ind w:left="107" w:right="169"/>
              <w:rPr>
                <w:sz w:val="24"/>
              </w:rPr>
            </w:pPr>
            <w:r>
              <w:rPr>
                <w:sz w:val="24"/>
              </w:rPr>
              <w:t>Разучивать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прыжков.</w:t>
            </w:r>
          </w:p>
        </w:tc>
        <w:tc>
          <w:tcPr>
            <w:tcW w:w="2238" w:type="dxa"/>
          </w:tcPr>
          <w:p>
            <w:pPr>
              <w:pStyle w:val="12"/>
              <w:ind w:left="104" w:right="181"/>
              <w:rPr>
                <w:sz w:val="24"/>
              </w:rPr>
            </w:pPr>
            <w:r>
              <w:rPr>
                <w:sz w:val="24"/>
              </w:rPr>
              <w:t>лет-2-е изд.-М.:ТЦ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126-130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К№5</w:t>
            </w:r>
          </w:p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4" w:right="243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72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5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четкой</w:t>
            </w:r>
          </w:p>
        </w:tc>
        <w:tc>
          <w:tcPr>
            <w:tcW w:w="3373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8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согласованности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-Акробатика: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прыжков;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скамье.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быстроту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дупле»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130-135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«Классики»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72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25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3373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8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опорно-двигательного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аппарата;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-Акробатика: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прыжков;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скамье.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дисциплинированность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дупле»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130-135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«Классики»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7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725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3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8" w:type="dxa"/>
            <w:gridSpan w:val="6"/>
          </w:tcPr>
          <w:p>
            <w:pPr>
              <w:pStyle w:val="12"/>
              <w:spacing w:line="256" w:lineRule="exact"/>
              <w:ind w:left="4964" w:right="49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73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238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фигурная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координационных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маршировка.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движений;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предметами.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переключать,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135-141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быстроту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волю,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терпение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холодный мяч»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  <w:tc>
          <w:tcPr>
            <w:tcW w:w="3373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3373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238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фигурная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маршировка.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предметами.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3373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135-141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3373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2580"/>
        <w:gridCol w:w="3259"/>
        <w:gridCol w:w="112"/>
        <w:gridCol w:w="2016"/>
        <w:gridCol w:w="112"/>
        <w:gridCol w:w="22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51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12"/>
              <w:ind w:right="303"/>
              <w:rPr>
                <w:sz w:val="24"/>
              </w:rPr>
            </w:pPr>
            <w:r>
              <w:rPr>
                <w:sz w:val="24"/>
              </w:rPr>
              <w:t>позвоночника сидя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мячом;</w:t>
            </w:r>
          </w:p>
        </w:tc>
        <w:tc>
          <w:tcPr>
            <w:tcW w:w="3371" w:type="dxa"/>
            <w:gridSpan w:val="2"/>
          </w:tcPr>
          <w:p>
            <w:pPr>
              <w:pStyle w:val="12"/>
              <w:ind w:left="108" w:right="1031"/>
              <w:rPr>
                <w:sz w:val="24"/>
              </w:rPr>
            </w:pPr>
            <w:r>
              <w:rPr>
                <w:sz w:val="24"/>
              </w:rPr>
              <w:t>Игра М/п «Горячий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холодный мяч»</w:t>
            </w:r>
          </w:p>
          <w:p>
            <w:pPr>
              <w:pStyle w:val="12"/>
              <w:ind w:left="108" w:right="1686"/>
              <w:rPr>
                <w:sz w:val="24"/>
              </w:rPr>
            </w:pPr>
            <w:r>
              <w:rPr>
                <w:sz w:val="24"/>
              </w:rPr>
              <w:t>П/и «Колобок»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8" w:type="dxa"/>
            <w:gridSpan w:val="2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236" w:type="dxa"/>
          </w:tcPr>
          <w:p>
            <w:pPr>
              <w:pStyle w:val="12"/>
              <w:ind w:left="109" w:right="236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71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фигурная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координационных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маршировка.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упражнениями,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движений;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фитнес-резинки,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переключать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141-145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быстроте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реакций.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счет,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холодный мяч»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синхронно.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флажка»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8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3371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фигурная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маршировка.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упражнениями,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-Аэробика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фитнес-резинки,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141-145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фитнес-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резинки.</w:t>
            </w: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счет,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холодный мяч»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синхронно.</w:t>
            </w: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флажка»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371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8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3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1" w:type="dxa"/>
            <w:gridSpan w:val="7"/>
          </w:tcPr>
          <w:p>
            <w:pPr>
              <w:pStyle w:val="12"/>
              <w:spacing w:line="256" w:lineRule="exact"/>
              <w:ind w:left="5019" w:right="50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2348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группировки,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фитнес.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резинкой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кувырка.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145-148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ребята»,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резинкой.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капинату»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8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48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2348" w:type="dxa"/>
            <w:gridSpan w:val="2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группировки,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фитнес.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кувырка.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145-148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коллективе.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ребята»,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резинкой.</w:t>
            </w: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капитану»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48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8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48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2580"/>
        <w:gridCol w:w="3259"/>
        <w:gridCol w:w="2129"/>
        <w:gridCol w:w="2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516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</w:tcPr>
          <w:p>
            <w:pPr>
              <w:pStyle w:val="12"/>
              <w:ind w:right="207"/>
              <w:rPr>
                <w:sz w:val="24"/>
              </w:rPr>
            </w:pPr>
            <w:r>
              <w:rPr>
                <w:sz w:val="24"/>
              </w:rPr>
              <w:t>Учить 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разбега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паре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31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соседу»,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5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фитнес-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резинками.</w:t>
            </w:r>
          </w:p>
          <w:p>
            <w:pPr>
              <w:pStyle w:val="12"/>
              <w:ind w:left="109" w:right="406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149-153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К№10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2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235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энергично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отталкиваться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прыжках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фитнес-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препятствие;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резинками.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149-153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коллективе.</w:t>
            </w: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4" w:type="dxa"/>
            <w:gridSpan w:val="5"/>
          </w:tcPr>
          <w:p>
            <w:pPr>
              <w:pStyle w:val="12"/>
              <w:spacing w:line="256" w:lineRule="exact"/>
              <w:ind w:left="4865" w:right="48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2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235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подбрасывании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фитнес-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подвижности;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резинками.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 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153-158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урони»,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«Подмигалы».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Оптимизировать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2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235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аппарата;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фитнес-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резинками.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-Акробатика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153-158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К№11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урони»,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фитнес-резинкой»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«Подмигалы».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перебрасывать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212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2350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фитнес-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изд.-М.:ТЦ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резинками.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подвижности.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158-163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Оптимизировать</w:t>
            </w: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</w:p>
        </w:tc>
        <w:tc>
          <w:tcPr>
            <w:tcW w:w="2129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2350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2580"/>
        <w:gridCol w:w="3259"/>
        <w:gridCol w:w="2129"/>
        <w:gridCol w:w="2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1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12"/>
              <w:ind w:right="665"/>
              <w:rPr>
                <w:sz w:val="24"/>
              </w:rPr>
            </w:pPr>
            <w:r>
              <w:rPr>
                <w:sz w:val="24"/>
              </w:rPr>
              <w:t>развитие 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аппарата;</w:t>
            </w:r>
          </w:p>
        </w:tc>
        <w:tc>
          <w:tcPr>
            <w:tcW w:w="3259" w:type="dxa"/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«Птичка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клетка»,</w:t>
            </w:r>
          </w:p>
          <w:p>
            <w:pPr>
              <w:pStyle w:val="12"/>
              <w:spacing w:line="276" w:lineRule="exact"/>
              <w:ind w:left="108" w:right="1499"/>
              <w:rPr>
                <w:sz w:val="24"/>
              </w:rPr>
            </w:pPr>
            <w:r>
              <w:rPr>
                <w:sz w:val="24"/>
              </w:rPr>
              <w:t>«Пустое место»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</w:tcPr>
          <w:p>
            <w:pPr>
              <w:pStyle w:val="12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0" w:type="dxa"/>
          </w:tcPr>
          <w:p>
            <w:pPr>
              <w:pStyle w:val="12"/>
              <w:ind w:right="546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  <w:p>
            <w:pPr>
              <w:pStyle w:val="12"/>
              <w:ind w:right="252"/>
              <w:rPr>
                <w:sz w:val="24"/>
              </w:rPr>
            </w:pPr>
            <w:r>
              <w:rPr>
                <w:sz w:val="24"/>
              </w:rPr>
              <w:t>эмоции, активность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 w:right="775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 w:right="200"/>
              <w:rPr>
                <w:sz w:val="24"/>
              </w:rPr>
            </w:pPr>
            <w:r>
              <w:rPr>
                <w:sz w:val="24"/>
              </w:rPr>
              <w:t>Игра М/п «Веселая зарядка»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«Птичка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клетка»,</w:t>
            </w:r>
          </w:p>
          <w:p>
            <w:pPr>
              <w:pStyle w:val="12"/>
              <w:spacing w:line="270" w:lineRule="atLeast"/>
              <w:ind w:left="108" w:right="1499"/>
              <w:rPr>
                <w:sz w:val="24"/>
              </w:rPr>
            </w:pPr>
            <w:r>
              <w:rPr>
                <w:sz w:val="24"/>
              </w:rPr>
              <w:t>«Пустое место»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5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фитнес-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резинками.</w:t>
            </w:r>
          </w:p>
          <w:p>
            <w:pPr>
              <w:pStyle w:val="12"/>
              <w:ind w:left="109" w:right="406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158-163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К№12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16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№3(повт.)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834" w:type="dxa"/>
            <w:gridSpan w:val="5"/>
          </w:tcPr>
          <w:p>
            <w:pPr>
              <w:pStyle w:val="12"/>
              <w:spacing w:line="256" w:lineRule="exact"/>
              <w:ind w:left="4865" w:right="48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</w:tcPr>
          <w:p>
            <w:pPr>
              <w:pStyle w:val="12"/>
              <w:ind w:right="56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растяжении;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532"/>
              <w:rPr>
                <w:sz w:val="24"/>
              </w:rPr>
            </w:pPr>
            <w:r>
              <w:rPr>
                <w:sz w:val="24"/>
              </w:rPr>
              <w:t>-Акробатика;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«Тихо-громко»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«Розы,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тюльпаны»,</w:t>
            </w:r>
          </w:p>
          <w:p>
            <w:pPr>
              <w:pStyle w:val="12"/>
              <w:spacing w:line="270" w:lineRule="atLeast"/>
              <w:ind w:left="108" w:right="1499"/>
              <w:rPr>
                <w:sz w:val="24"/>
              </w:rPr>
            </w:pPr>
            <w:r>
              <w:rPr>
                <w:sz w:val="24"/>
              </w:rPr>
              <w:t>«Пустое место»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35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163-167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К№13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</w:tcPr>
          <w:p>
            <w:pPr>
              <w:pStyle w:val="12"/>
              <w:ind w:right="31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ногах;</w:t>
            </w:r>
          </w:p>
          <w:p>
            <w:pPr>
              <w:pStyle w:val="12"/>
              <w:ind w:right="101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532"/>
              <w:rPr>
                <w:sz w:val="24"/>
              </w:rPr>
            </w:pPr>
            <w:r>
              <w:rPr>
                <w:sz w:val="24"/>
              </w:rPr>
              <w:t>-Акробатика;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«Тихо-громко»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«Розы,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тюльпаны»,</w:t>
            </w:r>
          </w:p>
          <w:p>
            <w:pPr>
              <w:pStyle w:val="12"/>
              <w:spacing w:line="270" w:lineRule="atLeast"/>
              <w:ind w:left="108" w:right="1499"/>
              <w:rPr>
                <w:sz w:val="24"/>
              </w:rPr>
            </w:pPr>
            <w:r>
              <w:rPr>
                <w:sz w:val="24"/>
              </w:rPr>
              <w:t>«Пустое место»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35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163-167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К№13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</w:tcPr>
          <w:p>
            <w:pPr>
              <w:pStyle w:val="12"/>
              <w:ind w:right="252"/>
              <w:rPr>
                <w:sz w:val="24"/>
              </w:rPr>
            </w:pPr>
            <w:r>
              <w:rPr>
                <w:sz w:val="24"/>
              </w:rPr>
              <w:t>Развивать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мышечных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>
            <w:pPr>
              <w:pStyle w:val="12"/>
              <w:ind w:right="33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>
            <w:pPr>
              <w:pStyle w:val="12"/>
              <w:spacing w:line="270" w:lineRule="atLeast"/>
              <w:ind w:right="31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532"/>
              <w:rPr>
                <w:sz w:val="24"/>
              </w:rPr>
            </w:pPr>
            <w:r>
              <w:rPr>
                <w:sz w:val="24"/>
              </w:rPr>
              <w:t>-Акробатика;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«Тихо-громко»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тюльпаны»,</w:t>
            </w:r>
          </w:p>
          <w:p>
            <w:pPr>
              <w:pStyle w:val="12"/>
              <w:ind w:left="108" w:right="1208"/>
              <w:rPr>
                <w:sz w:val="24"/>
              </w:rPr>
            </w:pPr>
            <w:r>
              <w:rPr>
                <w:sz w:val="24"/>
              </w:rPr>
              <w:t>«Самый быстрый»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5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фитнес-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резинками.</w:t>
            </w:r>
          </w:p>
          <w:p>
            <w:pPr>
              <w:pStyle w:val="12"/>
              <w:ind w:left="109" w:right="406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167-172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К№14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0" w:type="dxa"/>
          </w:tcPr>
          <w:p>
            <w:pPr>
              <w:pStyle w:val="12"/>
              <w:ind w:right="252"/>
              <w:rPr>
                <w:sz w:val="24"/>
              </w:rPr>
            </w:pPr>
            <w:r>
              <w:rPr>
                <w:sz w:val="24"/>
              </w:rPr>
              <w:t>Развивать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мышечных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>
            <w:pPr>
              <w:pStyle w:val="12"/>
              <w:ind w:right="3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70" w:lineRule="atLeast"/>
              <w:ind w:right="33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spacing w:line="270" w:lineRule="atLeast"/>
              <w:ind w:left="108" w:right="537"/>
              <w:rPr>
                <w:sz w:val="24"/>
              </w:rPr>
            </w:pPr>
            <w:r>
              <w:rPr>
                <w:sz w:val="24"/>
              </w:rPr>
              <w:t>-Акробатика;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«Тихо-громко»</w:t>
            </w:r>
          </w:p>
        </w:tc>
        <w:tc>
          <w:tcPr>
            <w:tcW w:w="2129" w:type="dxa"/>
          </w:tcPr>
          <w:p>
            <w:pPr>
              <w:pStyle w:val="12"/>
              <w:ind w:left="109" w:right="5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фитнес-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резинками.</w:t>
            </w:r>
          </w:p>
          <w:p>
            <w:pPr>
              <w:pStyle w:val="12"/>
              <w:spacing w:line="270" w:lineRule="atLeast"/>
              <w:ind w:left="109" w:right="73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167-172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К№14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2580"/>
        <w:gridCol w:w="3259"/>
        <w:gridCol w:w="2129"/>
        <w:gridCol w:w="2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516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12"/>
              <w:ind w:right="31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ногах</w:t>
            </w:r>
          </w:p>
        </w:tc>
        <w:tc>
          <w:tcPr>
            <w:tcW w:w="3259" w:type="dxa"/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тюльпаны»,</w:t>
            </w:r>
          </w:p>
          <w:p>
            <w:pPr>
              <w:pStyle w:val="12"/>
              <w:ind w:left="108" w:right="1208"/>
              <w:rPr>
                <w:sz w:val="24"/>
              </w:rPr>
            </w:pPr>
            <w:r>
              <w:rPr>
                <w:sz w:val="24"/>
              </w:rPr>
              <w:t>«Самый быстрый»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упражнениями.</w:t>
            </w:r>
          </w:p>
        </w:tc>
        <w:tc>
          <w:tcPr>
            <w:tcW w:w="2350" w:type="dxa"/>
          </w:tcPr>
          <w:p>
            <w:pPr>
              <w:pStyle w:val="12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4" w:type="dxa"/>
            <w:gridSpan w:val="5"/>
          </w:tcPr>
          <w:p>
            <w:pPr>
              <w:pStyle w:val="12"/>
              <w:spacing w:line="256" w:lineRule="exact"/>
              <w:ind w:left="4865" w:right="48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</w:tcPr>
          <w:p>
            <w:pPr>
              <w:pStyle w:val="12"/>
              <w:ind w:right="345"/>
              <w:rPr>
                <w:sz w:val="24"/>
              </w:rPr>
            </w:pPr>
            <w:r>
              <w:rPr>
                <w:sz w:val="24"/>
              </w:rPr>
              <w:t>Учить 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отскочивший мяч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 и от пола;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энергичном</w:t>
            </w:r>
          </w:p>
          <w:p>
            <w:pPr>
              <w:pStyle w:val="12"/>
              <w:spacing w:line="270" w:lineRule="atLeast"/>
              <w:ind w:right="601"/>
              <w:rPr>
                <w:sz w:val="24"/>
              </w:rPr>
            </w:pPr>
            <w:r>
              <w:rPr>
                <w:sz w:val="24"/>
              </w:rPr>
              <w:t>отталкивании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прыжках;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367"/>
              <w:rPr>
                <w:sz w:val="24"/>
              </w:rPr>
            </w:pPr>
            <w:r>
              <w:rPr>
                <w:sz w:val="24"/>
              </w:rPr>
              <w:t>-Акробатика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крокодил»</w:t>
            </w:r>
          </w:p>
          <w:p>
            <w:pPr>
              <w:pStyle w:val="12"/>
              <w:ind w:left="108" w:right="137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«Третий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 играй, играй,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забывай»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272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>
            <w:pPr>
              <w:pStyle w:val="12"/>
              <w:ind w:left="109" w:right="42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172-176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К№15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</w:tcPr>
          <w:p>
            <w:pPr>
              <w:pStyle w:val="12"/>
              <w:ind w:right="157"/>
              <w:rPr>
                <w:sz w:val="24"/>
              </w:rPr>
            </w:pPr>
            <w:r>
              <w:rPr>
                <w:sz w:val="24"/>
              </w:rPr>
              <w:t>Развивать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растяжению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мышц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связок;</w:t>
            </w:r>
          </w:p>
          <w:p>
            <w:pPr>
              <w:pStyle w:val="12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>
            <w:pPr>
              <w:pStyle w:val="12"/>
              <w:spacing w:line="270" w:lineRule="atLeast"/>
              <w:ind w:right="797"/>
              <w:rPr>
                <w:sz w:val="24"/>
              </w:rPr>
            </w:pP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367"/>
              <w:rPr>
                <w:sz w:val="24"/>
              </w:rPr>
            </w:pPr>
            <w:r>
              <w:rPr>
                <w:sz w:val="24"/>
              </w:rPr>
              <w:t>-Акробатика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крокодил»</w:t>
            </w:r>
          </w:p>
          <w:p>
            <w:pPr>
              <w:pStyle w:val="12"/>
              <w:ind w:left="108" w:right="137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«Третий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 играй, играй,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забывай»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272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>
            <w:pPr>
              <w:pStyle w:val="12"/>
              <w:ind w:left="109" w:right="432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172-176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К№15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</w:tcPr>
          <w:p>
            <w:pPr>
              <w:pStyle w:val="12"/>
              <w:ind w:right="136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кувырке и энергичном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прыжках.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367"/>
              <w:rPr>
                <w:sz w:val="24"/>
              </w:rPr>
            </w:pPr>
            <w:r>
              <w:rPr>
                <w:sz w:val="24"/>
              </w:rPr>
              <w:t>-Акробатика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крокодил»</w:t>
            </w:r>
          </w:p>
          <w:p>
            <w:pPr>
              <w:pStyle w:val="12"/>
              <w:spacing w:line="270" w:lineRule="atLeast"/>
              <w:ind w:left="108" w:right="635"/>
              <w:rPr>
                <w:sz w:val="24"/>
              </w:rPr>
            </w:pPr>
            <w:r>
              <w:rPr>
                <w:sz w:val="24"/>
              </w:rPr>
              <w:t>П/и «Чай-чай, выручай»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272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>
            <w:pPr>
              <w:pStyle w:val="12"/>
              <w:ind w:left="109" w:right="42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К№16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0" w:type="dxa"/>
          </w:tcPr>
          <w:p>
            <w:pPr>
              <w:pStyle w:val="12"/>
              <w:ind w:right="157"/>
              <w:rPr>
                <w:sz w:val="24"/>
              </w:rPr>
            </w:pPr>
            <w:r>
              <w:rPr>
                <w:sz w:val="24"/>
              </w:rPr>
              <w:t>Развивать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растяжению мышц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связок;</w:t>
            </w:r>
          </w:p>
          <w:p>
            <w:pPr>
              <w:pStyle w:val="12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>
            <w:pPr>
              <w:pStyle w:val="12"/>
              <w:ind w:left="108" w:right="362"/>
              <w:rPr>
                <w:sz w:val="24"/>
              </w:rPr>
            </w:pPr>
            <w:r>
              <w:rPr>
                <w:sz w:val="24"/>
              </w:rPr>
              <w:t>-Акробатика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«Шел крокодил»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«Чай-чай,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выручай»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272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>
            <w:pPr>
              <w:pStyle w:val="12"/>
              <w:ind w:left="109" w:right="432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К№16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ind w:left="107" w:right="109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(повт.)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2580"/>
        <w:gridCol w:w="3259"/>
        <w:gridCol w:w="2129"/>
        <w:gridCol w:w="2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516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80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259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9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350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34" w:type="dxa"/>
            <w:gridSpan w:val="5"/>
          </w:tcPr>
          <w:p>
            <w:pPr>
              <w:pStyle w:val="12"/>
              <w:spacing w:line="256" w:lineRule="exact"/>
              <w:ind w:left="4865" w:right="48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</w:tcPr>
          <w:p>
            <w:pPr>
              <w:pStyle w:val="12"/>
              <w:ind w:right="263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 фитнес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резинкой;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при ловле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 w:right="423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цапли»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Стрейчинг.</w:t>
            </w:r>
          </w:p>
        </w:tc>
        <w:tc>
          <w:tcPr>
            <w:tcW w:w="2129" w:type="dxa"/>
          </w:tcPr>
          <w:p>
            <w:pPr>
              <w:pStyle w:val="12"/>
              <w:ind w:left="109" w:right="35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107-111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</w:tcPr>
          <w:p>
            <w:pPr>
              <w:pStyle w:val="12"/>
              <w:ind w:right="11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физическими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 w:right="423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цапли»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Стрейчинг.</w:t>
            </w:r>
          </w:p>
        </w:tc>
        <w:tc>
          <w:tcPr>
            <w:tcW w:w="2129" w:type="dxa"/>
          </w:tcPr>
          <w:p>
            <w:pPr>
              <w:pStyle w:val="12"/>
              <w:ind w:left="109" w:right="35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107-111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К№1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</w:tcPr>
          <w:p>
            <w:pPr>
              <w:pStyle w:val="12"/>
              <w:ind w:right="302"/>
              <w:rPr>
                <w:sz w:val="24"/>
              </w:rPr>
            </w:pPr>
            <w:r>
              <w:rPr>
                <w:sz w:val="24"/>
              </w:rPr>
              <w:t>Учить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при ловле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 w:right="423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«Щука»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9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112-117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К№2.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51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0" w:type="dxa"/>
          </w:tcPr>
          <w:p>
            <w:pPr>
              <w:pStyle w:val="12"/>
              <w:ind w:right="11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физическими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3259" w:type="dxa"/>
          </w:tcPr>
          <w:p>
            <w:pPr>
              <w:pStyle w:val="12"/>
              <w:ind w:left="108" w:right="506"/>
              <w:rPr>
                <w:sz w:val="24"/>
              </w:rPr>
            </w:pPr>
            <w:r>
              <w:rPr>
                <w:sz w:val="24"/>
              </w:rPr>
              <w:t>Вводная часть: виды бега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-Аэробика;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-Фитнес-резинки;</w:t>
            </w:r>
          </w:p>
          <w:p>
            <w:pPr>
              <w:pStyle w:val="12"/>
              <w:ind w:left="108" w:right="423"/>
              <w:rPr>
                <w:sz w:val="24"/>
              </w:rPr>
            </w:pPr>
            <w:r>
              <w:rPr>
                <w:sz w:val="24"/>
              </w:rPr>
              <w:t>-Школа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Заключительная часть: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М/п «Черт и краски»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«Щука»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Стрейчинг</w:t>
            </w:r>
          </w:p>
        </w:tc>
        <w:tc>
          <w:tcPr>
            <w:tcW w:w="2129" w:type="dxa"/>
          </w:tcPr>
          <w:p>
            <w:pPr>
              <w:pStyle w:val="12"/>
              <w:ind w:left="109" w:right="9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</w:tc>
        <w:tc>
          <w:tcPr>
            <w:tcW w:w="2350" w:type="dxa"/>
          </w:tcPr>
          <w:p>
            <w:pPr>
              <w:pStyle w:val="12"/>
              <w:ind w:left="107" w:right="149"/>
              <w:rPr>
                <w:sz w:val="24"/>
              </w:rPr>
            </w:pPr>
            <w:r>
              <w:rPr>
                <w:sz w:val="24"/>
              </w:rPr>
              <w:t>Е.В. Сулим 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фитнес.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детей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лет-2-е изд.-М.:ТЦ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Стр.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112-117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К№2.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Методичка</w:t>
            </w:r>
          </w:p>
          <w:p>
            <w:pPr>
              <w:pStyle w:val="12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«Упражнения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фитнес-резинкой»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p>
      <w:pPr>
        <w:pStyle w:val="4"/>
        <w:numPr>
          <w:ilvl w:val="0"/>
          <w:numId w:val="187"/>
        </w:numPr>
        <w:tabs>
          <w:tab w:val="left" w:pos="949"/>
        </w:tabs>
        <w:spacing w:before="74" w:after="0" w:line="240" w:lineRule="auto"/>
        <w:ind w:left="1464" w:right="680" w:hanging="776"/>
        <w:jc w:val="left"/>
      </w:pPr>
      <w:r>
        <w:t>ОРГАНИЗАЦИОННЫЙ РАЗДЕЛ ОБЯЗАТЕЛЬНОЙ ЧАСТИ ПРОГРАММЫ И</w:t>
      </w:r>
      <w:r>
        <w:rPr>
          <w:spacing w:val="-6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</w:p>
    <w:p>
      <w:pPr>
        <w:spacing w:before="2" w:line="298" w:lineRule="exact"/>
        <w:ind w:left="4616" w:right="0" w:firstLine="0"/>
        <w:jc w:val="left"/>
        <w:rPr>
          <w:b/>
          <w:sz w:val="26"/>
        </w:rPr>
      </w:pPr>
      <w:r>
        <w:rPr>
          <w:b/>
          <w:sz w:val="26"/>
        </w:rPr>
        <w:t>ОТНОШЕНИЙ</w:t>
      </w:r>
    </w:p>
    <w:p>
      <w:pPr>
        <w:pStyle w:val="4"/>
        <w:numPr>
          <w:ilvl w:val="1"/>
          <w:numId w:val="187"/>
        </w:numPr>
        <w:tabs>
          <w:tab w:val="left" w:pos="1972"/>
        </w:tabs>
        <w:spacing w:before="0" w:after="0" w:line="295" w:lineRule="exact"/>
        <w:ind w:left="1971" w:right="0" w:hanging="390"/>
        <w:jc w:val="both"/>
      </w:pPr>
      <w:r>
        <w:t>Описание</w:t>
      </w:r>
      <w:r>
        <w:rPr>
          <w:spacing w:val="-5"/>
        </w:rPr>
        <w:t xml:space="preserve"> </w:t>
      </w:r>
      <w:r>
        <w:t>материально-технического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Программы</w:t>
      </w:r>
    </w:p>
    <w:p>
      <w:pPr>
        <w:pStyle w:val="8"/>
        <w:ind w:left="578" w:right="560" w:firstLine="70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эпидемиологическое заключение на образовательную деятельность от 28.06.2007 года №</w:t>
      </w:r>
      <w:r>
        <w:rPr>
          <w:spacing w:val="-62"/>
        </w:rPr>
        <w:t xml:space="preserve"> </w:t>
      </w:r>
      <w:r>
        <w:t>56.01.07.111.М.000776.06.07.</w:t>
      </w:r>
      <w:r>
        <w:rPr>
          <w:spacing w:val="1"/>
        </w:rPr>
        <w:t xml:space="preserve"> </w:t>
      </w:r>
      <w:r>
        <w:t>выданная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Роспотребнадзора</w:t>
      </w:r>
      <w:r>
        <w:rPr>
          <w:spacing w:val="66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6"/>
        </w:rPr>
        <w:t xml:space="preserve"> </w:t>
      </w:r>
      <w:r>
        <w:t>медицинской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ЛО-56-01-001899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18.10.2016</w:t>
      </w:r>
      <w:r>
        <w:rPr>
          <w:spacing w:val="-2"/>
        </w:rPr>
        <w:t xml:space="preserve"> </w:t>
      </w:r>
      <w:r>
        <w:t>г.</w:t>
      </w:r>
    </w:p>
    <w:p>
      <w:pPr>
        <w:pStyle w:val="8"/>
        <w:ind w:left="578" w:right="563" w:firstLine="707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размещается за пределами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 предприятий,</w:t>
      </w:r>
      <w:r>
        <w:rPr>
          <w:spacing w:val="1"/>
        </w:rPr>
        <w:t xml:space="preserve"> </w:t>
      </w:r>
      <w:r>
        <w:t>сооружений и иных объектов и на расстояниях, обеспечивающим нормативные уровни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инсоляции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площадок.</w:t>
      </w:r>
    </w:p>
    <w:p>
      <w:pPr>
        <w:pStyle w:val="8"/>
        <w:ind w:left="578" w:right="561" w:firstLine="583"/>
      </w:pPr>
      <w:r>
        <w:t>Территория дошкольного образовательного учреждения по периметру ограждена</w:t>
      </w:r>
      <w:r>
        <w:rPr>
          <w:spacing w:val="1"/>
        </w:rPr>
        <w:t xml:space="preserve"> </w:t>
      </w:r>
      <w:r>
        <w:t>забором. На территории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групповых площадок,</w:t>
      </w:r>
      <w:r>
        <w:rPr>
          <w:spacing w:val="65"/>
        </w:rPr>
        <w:t xml:space="preserve"> </w:t>
      </w:r>
      <w:r>
        <w:t>1 спортивная</w:t>
      </w:r>
      <w:r>
        <w:rPr>
          <w:spacing w:val="65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Для защиты детей от солнца и осадков</w:t>
      </w:r>
      <w:r>
        <w:rPr>
          <w:spacing w:val="1"/>
        </w:rPr>
        <w:t xml:space="preserve"> </w:t>
      </w:r>
      <w:r>
        <w:t>на территории каждой групповой площадки</w:t>
      </w:r>
      <w:r>
        <w:rPr>
          <w:spacing w:val="1"/>
        </w:rPr>
        <w:t xml:space="preserve"> </w:t>
      </w:r>
      <w:r>
        <w:t>установлены теневые навесы.</w:t>
      </w:r>
      <w:r>
        <w:rPr>
          <w:spacing w:val="1"/>
        </w:rPr>
        <w:t xml:space="preserve"> </w:t>
      </w:r>
      <w:r>
        <w:t>Участки оснащены малыми архитектурными формами 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оборудованием. На территории детского сада произрастают разнообразные</w:t>
      </w:r>
      <w:r>
        <w:rPr>
          <w:spacing w:val="1"/>
        </w:rPr>
        <w:t xml:space="preserve"> </w:t>
      </w:r>
      <w:r>
        <w:t>породы деревьев и кустарников, разбиты цветники и клумбы, имеется огород, «Тропа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тропа»,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ПДД,</w:t>
      </w:r>
      <w:r>
        <w:rPr>
          <w:spacing w:val="1"/>
        </w:rPr>
        <w:t xml:space="preserve"> </w:t>
      </w:r>
      <w:r>
        <w:t>метеостанция,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2-5</w:t>
      </w:r>
      <w:r>
        <w:rPr>
          <w:spacing w:val="45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«Подворье»,</w:t>
      </w:r>
      <w:r>
        <w:rPr>
          <w:spacing w:val="45"/>
        </w:rPr>
        <w:t xml:space="preserve"> </w:t>
      </w:r>
      <w:r>
        <w:t>образовательный</w:t>
      </w:r>
      <w:r>
        <w:rPr>
          <w:spacing w:val="45"/>
        </w:rPr>
        <w:t xml:space="preserve"> </w:t>
      </w:r>
      <w:r>
        <w:t>центр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5-7</w:t>
      </w:r>
      <w:r>
        <w:rPr>
          <w:spacing w:val="45"/>
        </w:rPr>
        <w:t xml:space="preserve"> </w:t>
      </w:r>
      <w:r>
        <w:t>лет</w:t>
      </w:r>
    </w:p>
    <w:p>
      <w:pPr>
        <w:pStyle w:val="8"/>
        <w:ind w:left="578" w:right="563"/>
      </w:pPr>
      <w:r>
        <w:t>«Космическая станция». Учреждение имеет самостоятельный вход (выход) для детей и</w:t>
      </w:r>
      <w:r>
        <w:rPr>
          <w:spacing w:val="1"/>
        </w:rPr>
        <w:t xml:space="preserve"> </w:t>
      </w:r>
      <w:r>
        <w:t>въезд</w:t>
      </w:r>
      <w:r>
        <w:rPr>
          <w:spacing w:val="1"/>
        </w:rPr>
        <w:t xml:space="preserve"> </w:t>
      </w:r>
      <w:r>
        <w:t>(выезд)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автотранспорта.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требованиями,</w:t>
      </w:r>
      <w:r>
        <w:rPr>
          <w:spacing w:val="15"/>
        </w:rPr>
        <w:t xml:space="preserve"> </w:t>
      </w:r>
      <w:r>
        <w:t>предъявляемыми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отоплению,</w:t>
      </w:r>
      <w:r>
        <w:rPr>
          <w:spacing w:val="14"/>
        </w:rPr>
        <w:t xml:space="preserve"> </w:t>
      </w:r>
      <w:r>
        <w:t>вентиляции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кондиционированию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канализацией.</w:t>
      </w:r>
    </w:p>
    <w:p>
      <w:pPr>
        <w:pStyle w:val="8"/>
        <w:ind w:left="578" w:right="561" w:firstLine="77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МДОАУ</w:t>
      </w:r>
      <w:r>
        <w:rPr>
          <w:spacing w:val="1"/>
        </w:rPr>
        <w:t xml:space="preserve"> </w:t>
      </w:r>
      <w:r>
        <w:t>№190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постоянной</w:t>
      </w:r>
      <w:r>
        <w:rPr>
          <w:spacing w:val="-62"/>
        </w:rPr>
        <w:t xml:space="preserve"> </w:t>
      </w:r>
      <w:r>
        <w:t>готовности первичные средства пожаротушения: огнетушители (в количестве 16шт.).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перезарядка.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электрощитовой, складов и прачечной выполнены с пределом огнестойкости не менее</w:t>
      </w:r>
      <w:r>
        <w:rPr>
          <w:spacing w:val="1"/>
        </w:rPr>
        <w:t xml:space="preserve"> </w:t>
      </w:r>
      <w:r>
        <w:t>0,6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выходов.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 и здоровья детей, проводятся тренировочные занятия по действиям в случае ЧС.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установлена АПС и СОЛ, система «Стрелец-мониторинг», имеется кнопка тревожной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национальной гвардии Российской Федерации по Оренбургской области. Установлена</w:t>
      </w:r>
      <w:r>
        <w:rPr>
          <w:spacing w:val="1"/>
        </w:rPr>
        <w:t xml:space="preserve"> </w:t>
      </w:r>
      <w:r>
        <w:t>система наружного видеонаблюдения, контроля и управления доступом. В 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Организован</w:t>
      </w:r>
      <w:r>
        <w:rPr>
          <w:spacing w:val="-2"/>
        </w:rPr>
        <w:t xml:space="preserve"> </w:t>
      </w:r>
      <w:r>
        <w:t>пропускной режим.</w:t>
      </w:r>
    </w:p>
    <w:p>
      <w:pPr>
        <w:pStyle w:val="8"/>
        <w:ind w:left="578" w:right="562" w:firstLine="566"/>
      </w:pP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достаточности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образовательной,</w:t>
      </w:r>
      <w:r>
        <w:rPr>
          <w:spacing w:val="41"/>
        </w:rPr>
        <w:t xml:space="preserve"> </w:t>
      </w:r>
      <w:r>
        <w:t>коррекционной</w:t>
      </w:r>
    </w:p>
    <w:p>
      <w:pPr>
        <w:spacing w:after="0"/>
        <w:sectPr>
          <w:pgSz w:w="11910" w:h="16840"/>
          <w:pgMar w:top="1040" w:right="0" w:bottom="840" w:left="840" w:header="0" w:footer="654" w:gutter="0"/>
          <w:cols w:space="720" w:num="1"/>
        </w:sectPr>
      </w:pPr>
    </w:p>
    <w:p>
      <w:pPr>
        <w:pStyle w:val="8"/>
        <w:spacing w:before="67"/>
        <w:ind w:left="578" w:right="559"/>
      </w:pPr>
      <w:r>
        <w:t>работы,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детей,</w:t>
      </w:r>
      <w:r>
        <w:rPr>
          <w:spacing w:val="66"/>
        </w:rPr>
        <w:t xml:space="preserve"> </w:t>
      </w:r>
      <w:r>
        <w:t>методического</w:t>
      </w:r>
      <w:r>
        <w:rPr>
          <w:spacing w:val="66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1"/>
        </w:rPr>
        <w:t xml:space="preserve"> </w:t>
      </w:r>
      <w:r>
        <w:t>а также реализации разных видов деятельности. (подробнее</w:t>
      </w:r>
      <w:r>
        <w:rPr>
          <w:spacing w:val="-6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"http://190detsad.org.ru/wp-" \h </w:instrText>
      </w:r>
      <w:r>
        <w:fldChar w:fldCharType="separate"/>
      </w:r>
      <w:r>
        <w:t>http://190detsad.org.ru/wp-</w:t>
      </w:r>
      <w:r>
        <w:fldChar w:fldCharType="end"/>
      </w:r>
      <w:r>
        <w:rPr>
          <w:spacing w:val="1"/>
        </w:rPr>
        <w:t xml:space="preserve"> </w:t>
      </w:r>
      <w:r>
        <w:t>content/uploads/2017/09/%D1%81%D1%80%D0%B5%D0%B4%D1%81%D1%82%D0%B2</w:t>
      </w:r>
    </w:p>
    <w:p>
      <w:pPr>
        <w:pStyle w:val="8"/>
        <w:spacing w:before="2" w:line="298" w:lineRule="exact"/>
        <w:ind w:left="578"/>
        <w:jc w:val="left"/>
      </w:pPr>
      <w:r>
        <w:t>%D0%B0-%D0%BE%D0%B1%D1%83%D1%87%D0%B5%D0%BD%D0%B8%D1%8F-</w:t>
      </w:r>
    </w:p>
    <w:p>
      <w:pPr>
        <w:pStyle w:val="8"/>
        <w:ind w:left="578"/>
        <w:jc w:val="left"/>
      </w:pPr>
      <w:r>
        <w:rPr>
          <w:w w:val="95"/>
        </w:rPr>
        <w:t>%D0%B8%D0%B2%D0%BE%D1%81%D0%BF%D0%B8%D1%82%D0%B0%D0%BD%D</w:t>
      </w:r>
      <w:r>
        <w:rPr>
          <w:spacing w:val="1"/>
          <w:w w:val="95"/>
        </w:rPr>
        <w:t xml:space="preserve"> </w:t>
      </w:r>
      <w:r>
        <w:t>0%B8%D1%8F.pdf)</w:t>
      </w:r>
    </w:p>
    <w:p>
      <w:pPr>
        <w:pStyle w:val="8"/>
        <w:spacing w:before="1" w:after="6"/>
        <w:ind w:left="1145"/>
        <w:jc w:val="left"/>
      </w:pPr>
      <w:r>
        <w:t>В</w:t>
      </w:r>
      <w:r>
        <w:rPr>
          <w:spacing w:val="-3"/>
        </w:rPr>
        <w:t xml:space="preserve"> </w:t>
      </w:r>
      <w:r>
        <w:t>дошкольном учреждении</w:t>
      </w:r>
      <w:r>
        <w:rPr>
          <w:spacing w:val="-2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 детьми</w:t>
      </w: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129"/>
        <w:gridCol w:w="70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708" w:type="dxa"/>
          </w:tcPr>
          <w:p>
            <w:pPr>
              <w:pStyle w:val="12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12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129" w:type="dxa"/>
          </w:tcPr>
          <w:p>
            <w:pPr>
              <w:pStyle w:val="12"/>
              <w:ind w:left="479" w:right="299" w:hanging="166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7088" w:type="dxa"/>
          </w:tcPr>
          <w:p>
            <w:pPr>
              <w:pStyle w:val="12"/>
              <w:ind w:right="1534"/>
              <w:rPr>
                <w:sz w:val="24"/>
              </w:rPr>
            </w:pPr>
            <w:r>
              <w:rPr>
                <w:sz w:val="24"/>
              </w:rPr>
              <w:t>Оснащенность помещений развивающей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7" w:hRule="atLeast"/>
        </w:trPr>
        <w:tc>
          <w:tcPr>
            <w:tcW w:w="708" w:type="dxa"/>
          </w:tcPr>
          <w:p>
            <w:pPr>
              <w:pStyle w:val="12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>
            <w:pPr>
              <w:pStyle w:val="12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 зал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совмещен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</w:t>
            </w:r>
          </w:p>
        </w:tc>
        <w:tc>
          <w:tcPr>
            <w:tcW w:w="7088" w:type="dxa"/>
          </w:tcPr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видеомагнитофон, музыкальный центр, шар зеркальный, 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сплит-система,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стульчики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  <w:p>
            <w:pPr>
              <w:pStyle w:val="12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«Беговая дорожка», ростовые куклы, макет деревенского домика,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708" w:type="dxa"/>
          </w:tcPr>
          <w:p>
            <w:pPr>
              <w:pStyle w:val="12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>
            <w:pPr>
              <w:pStyle w:val="12"/>
              <w:ind w:left="155" w:right="151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Рабочее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учителя-логопеда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7088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письменный,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мебельная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настенное,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демонстрационно-</w:t>
            </w:r>
          </w:p>
          <w:p>
            <w:pPr>
              <w:pStyle w:val="12"/>
              <w:tabs>
                <w:tab w:val="left" w:pos="1623"/>
                <w:tab w:val="left" w:pos="2830"/>
                <w:tab w:val="left" w:pos="4547"/>
                <w:tab w:val="left" w:pos="564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708" w:type="dxa"/>
          </w:tcPr>
          <w:p>
            <w:pPr>
              <w:pStyle w:val="12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>
            <w:pPr>
              <w:pStyle w:val="12"/>
              <w:ind w:left="537" w:right="96" w:hanging="418"/>
              <w:rPr>
                <w:sz w:val="24"/>
              </w:rPr>
            </w:pPr>
            <w:r>
              <w:rPr>
                <w:sz w:val="24"/>
              </w:rPr>
              <w:t>Кабинет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7088" w:type="dxa"/>
          </w:tcPr>
          <w:p>
            <w:pPr>
              <w:pStyle w:val="12"/>
              <w:tabs>
                <w:tab w:val="left" w:pos="1851"/>
                <w:tab w:val="left" w:pos="2213"/>
                <w:tab w:val="left" w:pos="3825"/>
                <w:tab w:val="left" w:pos="4625"/>
                <w:tab w:val="left" w:pos="684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Мебельная стенка для пособий, стол письменный, стол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детские, кресло детское, стол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«Песок, вода»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мольберт,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магнитофон,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08" w:type="dxa"/>
          </w:tcPr>
          <w:p>
            <w:pPr>
              <w:pStyle w:val="12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9" w:type="dxa"/>
          </w:tcPr>
          <w:p>
            <w:pPr>
              <w:pStyle w:val="12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>
            <w:pPr>
              <w:pStyle w:val="12"/>
              <w:spacing w:line="269" w:lineRule="exact"/>
              <w:ind w:left="479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7088" w:type="dxa"/>
          </w:tcPr>
          <w:p>
            <w:pPr>
              <w:pStyle w:val="12"/>
              <w:tabs>
                <w:tab w:val="left" w:pos="1520"/>
                <w:tab w:val="left" w:pos="2501"/>
                <w:tab w:val="left" w:pos="4197"/>
                <w:tab w:val="left" w:pos="4729"/>
                <w:tab w:val="left" w:pos="642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Подробнее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официальном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сайте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fldChar w:fldCharType="begin"/>
            </w:r>
            <w:r>
              <w:instrText xml:space="preserve"> HYPERLINK "http://190detsad.org.ru/?p=1730" \h </w:instrText>
            </w:r>
            <w:r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http://190detsad.org.ru/?p=1730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708" w:type="dxa"/>
          </w:tcPr>
          <w:p>
            <w:pPr>
              <w:pStyle w:val="12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>
            <w:pPr>
              <w:pStyle w:val="12"/>
              <w:ind w:left="201" w:right="197" w:firstLine="3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>
            <w:pPr>
              <w:pStyle w:val="12"/>
              <w:spacing w:line="264" w:lineRule="exact"/>
              <w:ind w:left="134" w:right="133"/>
              <w:jc w:val="center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708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стульчики,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</w:tr>
    </w:tbl>
    <w:p>
      <w:pPr>
        <w:pStyle w:val="8"/>
        <w:ind w:left="578" w:right="563" w:firstLine="566"/>
      </w:pPr>
      <w:r>
        <w:t>Оснащенность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потенциала пространства учреждения, пространства группы, пространства территории</w:t>
      </w:r>
      <w:r>
        <w:rPr>
          <w:spacing w:val="1"/>
        </w:rPr>
        <w:t xml:space="preserve"> </w:t>
      </w:r>
      <w:r>
        <w:t>детского сада, материалов, оборудования и инвентаря для развития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детей.</w:t>
      </w:r>
    </w:p>
    <w:p>
      <w:pPr>
        <w:pStyle w:val="8"/>
        <w:ind w:left="578" w:right="563" w:firstLine="566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ГАУЗ</w:t>
      </w:r>
      <w:r>
        <w:rPr>
          <w:spacing w:val="1"/>
        </w:rPr>
        <w:t xml:space="preserve"> </w:t>
      </w:r>
      <w:r>
        <w:t>«ДГКБ№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Оренбурга.</w:t>
      </w:r>
      <w:r>
        <w:rPr>
          <w:spacing w:val="1"/>
        </w:rPr>
        <w:t xml:space="preserve"> </w:t>
      </w:r>
      <w:r>
        <w:t>МДОАУ</w:t>
      </w:r>
      <w:r>
        <w:rPr>
          <w:spacing w:val="1"/>
        </w:rPr>
        <w:t xml:space="preserve"> </w:t>
      </w:r>
      <w:r>
        <w:t>№190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безвозмездное</w:t>
      </w:r>
      <w:r>
        <w:rPr>
          <w:spacing w:val="1"/>
        </w:rPr>
        <w:t xml:space="preserve"> </w:t>
      </w:r>
      <w:r>
        <w:t>пользование помещение</w:t>
      </w:r>
      <w:r>
        <w:rPr>
          <w:spacing w:val="1"/>
        </w:rPr>
        <w:t xml:space="preserve"> </w:t>
      </w:r>
      <w:r>
        <w:t>с соответствующими</w:t>
      </w:r>
      <w:r>
        <w:rPr>
          <w:spacing w:val="1"/>
        </w:rPr>
        <w:t xml:space="preserve"> </w:t>
      </w:r>
      <w:r>
        <w:t>условиями для 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(кабинет медицинской</w:t>
      </w:r>
      <w:r>
        <w:rPr>
          <w:spacing w:val="-2"/>
        </w:rPr>
        <w:t xml:space="preserve"> </w:t>
      </w:r>
      <w:r>
        <w:t>сестры,</w:t>
      </w:r>
      <w:r>
        <w:rPr>
          <w:spacing w:val="-2"/>
        </w:rPr>
        <w:t xml:space="preserve"> </w:t>
      </w:r>
      <w:r>
        <w:t>процедурный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изолятор).</w:t>
      </w:r>
    </w:p>
    <w:p>
      <w:pPr>
        <w:pStyle w:val="8"/>
        <w:ind w:left="578" w:right="563" w:firstLine="566"/>
      </w:pPr>
      <w:r>
        <w:t>МДОАУ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пищеблоком.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хорошее.</w:t>
      </w:r>
      <w:r>
        <w:rPr>
          <w:spacing w:val="1"/>
        </w:rPr>
        <w:t xml:space="preserve"> </w:t>
      </w:r>
      <w:r>
        <w:t>Пищеблок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моечным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оборудование, инвентарь, посуда, тара изготовлены из материалов, разрешенных для</w:t>
      </w:r>
      <w:r>
        <w:rPr>
          <w:spacing w:val="1"/>
        </w:rPr>
        <w:t xml:space="preserve"> </w:t>
      </w:r>
      <w:r>
        <w:t>контакта с пищевыми продуктами. Весь кухонный инвентарь имеет маркировку, что</w:t>
      </w:r>
      <w:r>
        <w:rPr>
          <w:spacing w:val="1"/>
        </w:rPr>
        <w:t xml:space="preserve"> </w:t>
      </w:r>
      <w:r>
        <w:t>позволяет исключить возможность контакта пищевого сырья и готовых к употреблению</w:t>
      </w:r>
      <w:r>
        <w:rPr>
          <w:spacing w:val="1"/>
        </w:rPr>
        <w:t xml:space="preserve"> </w:t>
      </w:r>
      <w:r>
        <w:t>продуктов.</w:t>
      </w:r>
      <w:r>
        <w:rPr>
          <w:spacing w:val="19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детском</w:t>
      </w:r>
      <w:r>
        <w:rPr>
          <w:spacing w:val="17"/>
        </w:rPr>
        <w:t xml:space="preserve"> </w:t>
      </w:r>
      <w:r>
        <w:t>саду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основании</w:t>
      </w:r>
      <w:r>
        <w:rPr>
          <w:spacing w:val="16"/>
        </w:rPr>
        <w:t xml:space="preserve"> </w:t>
      </w:r>
      <w:r>
        <w:t>муниципального</w:t>
      </w:r>
    </w:p>
    <w:p>
      <w:pPr>
        <w:spacing w:after="0"/>
        <w:sectPr>
          <w:pgSz w:w="11910" w:h="16840"/>
          <w:pgMar w:top="1040" w:right="0" w:bottom="920" w:left="840" w:header="0" w:footer="654" w:gutter="0"/>
          <w:cols w:space="720" w:num="1"/>
        </w:sectPr>
      </w:pPr>
    </w:p>
    <w:p>
      <w:pPr>
        <w:pStyle w:val="8"/>
        <w:spacing w:before="67"/>
        <w:ind w:left="578"/>
      </w:pPr>
      <w:r>
        <w:t>контракта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оказание</w:t>
      </w:r>
      <w:r>
        <w:rPr>
          <w:spacing w:val="61"/>
        </w:rPr>
        <w:t xml:space="preserve"> </w:t>
      </w:r>
      <w:r>
        <w:t>услуг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общественного</w:t>
      </w:r>
      <w:r>
        <w:rPr>
          <w:spacing w:val="60"/>
        </w:rPr>
        <w:t xml:space="preserve"> </w:t>
      </w:r>
      <w:r>
        <w:t>питания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ООО</w:t>
      </w:r>
      <w:r>
        <w:rPr>
          <w:spacing w:val="60"/>
        </w:rPr>
        <w:t xml:space="preserve"> </w:t>
      </w:r>
      <w:r>
        <w:t>«КШП</w:t>
      </w:r>
    </w:p>
    <w:p>
      <w:pPr>
        <w:pStyle w:val="8"/>
        <w:spacing w:before="1"/>
        <w:ind w:left="578" w:right="570"/>
      </w:pPr>
      <w:r>
        <w:t>«Подросток».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>
      <w:pPr>
        <w:pStyle w:val="8"/>
        <w:ind w:left="578" w:right="565" w:firstLine="566"/>
      </w:pPr>
      <w:r>
        <w:t>Прачечная включает в себя помещения для стирки и глажения белья. Прачечная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раздельных входа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грязного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чистого</w:t>
      </w:r>
      <w:r>
        <w:rPr>
          <w:spacing w:val="-2"/>
        </w:rPr>
        <w:t xml:space="preserve"> </w:t>
      </w:r>
      <w:r>
        <w:t>белья.</w:t>
      </w:r>
    </w:p>
    <w:p>
      <w:pPr>
        <w:pStyle w:val="8"/>
        <w:ind w:left="578" w:right="563" w:firstLine="566"/>
      </w:pPr>
      <w:r>
        <w:t>В холлах детского сада размещены</w:t>
      </w:r>
      <w:r>
        <w:rPr>
          <w:spacing w:val="1"/>
        </w:rPr>
        <w:t xml:space="preserve"> </w:t>
      </w:r>
      <w:r>
        <w:t>информационные стенды для родителей,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обучение;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ГОЧС, деятельности профсоюза, достижениях</w:t>
      </w:r>
      <w:r>
        <w:rPr>
          <w:spacing w:val="1"/>
        </w:rPr>
        <w:t xml:space="preserve"> </w:t>
      </w:r>
      <w:r>
        <w:t>учреждения и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>
      <w:pPr>
        <w:pStyle w:val="8"/>
        <w:tabs>
          <w:tab w:val="left" w:pos="10356"/>
        </w:tabs>
        <w:spacing w:before="1"/>
        <w:ind w:left="578" w:right="565" w:firstLine="707"/>
        <w:rPr>
          <w:i/>
          <w:sz w:val="28"/>
        </w:rPr>
      </w:pP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2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информационно-образовательной</w:t>
      </w:r>
      <w:r>
        <w:rPr>
          <w:spacing w:val="12"/>
        </w:rPr>
        <w:t xml:space="preserve"> </w:t>
      </w:r>
      <w:r>
        <w:t>среды</w:t>
      </w:r>
      <w:r>
        <w:tab/>
      </w:r>
      <w:r>
        <w:t>и</w:t>
      </w:r>
      <w:r>
        <w:rPr>
          <w:spacing w:val="-62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 от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воспитанника</w:t>
      </w:r>
      <w:r>
        <w:rPr>
          <w:i/>
          <w:sz w:val="28"/>
        </w:rPr>
        <w:t>.</w:t>
      </w:r>
    </w:p>
    <w:p>
      <w:pPr>
        <w:pStyle w:val="8"/>
        <w:spacing w:before="1"/>
        <w:ind w:left="578" w:right="560" w:firstLine="707"/>
      </w:pPr>
      <w:r>
        <w:t>МДОАУ</w:t>
      </w:r>
      <w:r>
        <w:rPr>
          <w:spacing w:val="1"/>
        </w:rPr>
        <w:t xml:space="preserve"> </w:t>
      </w:r>
      <w:r>
        <w:t>№190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проектором,</w:t>
      </w:r>
      <w:r>
        <w:rPr>
          <w:spacing w:val="1"/>
        </w:rPr>
        <w:t xml:space="preserve"> </w:t>
      </w:r>
      <w:r>
        <w:t>проекционным</w:t>
      </w:r>
      <w:r>
        <w:rPr>
          <w:spacing w:val="1"/>
        </w:rPr>
        <w:t xml:space="preserve"> </w:t>
      </w:r>
      <w:r>
        <w:t>экраном,</w:t>
      </w:r>
      <w:r>
        <w:rPr>
          <w:spacing w:val="1"/>
        </w:rPr>
        <w:t xml:space="preserve"> </w:t>
      </w:r>
      <w:r>
        <w:t>видеоконференционной системой - для эффективного общения на расстоянии.</w:t>
      </w:r>
      <w:r>
        <w:rPr>
          <w:spacing w:val="1"/>
        </w:rPr>
        <w:t xml:space="preserve"> </w:t>
      </w:r>
      <w:r>
        <w:t>К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телеграмм-канал,</w:t>
      </w:r>
      <w:r>
        <w:rPr>
          <w:spacing w:val="1"/>
        </w:rPr>
        <w:t xml:space="preserve"> </w:t>
      </w:r>
      <w:r>
        <w:t>паблики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Ютуб,</w:t>
      </w:r>
      <w:r>
        <w:rPr>
          <w:spacing w:val="1"/>
        </w:rPr>
        <w:t xml:space="preserve"> </w:t>
      </w:r>
      <w:r>
        <w:t>налажен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документооборот</w:t>
      </w:r>
      <w:r>
        <w:rPr>
          <w:spacing w:val="-3"/>
        </w:rPr>
        <w:t xml:space="preserve"> </w:t>
      </w:r>
      <w:r>
        <w:t>и настроено</w:t>
      </w:r>
      <w:r>
        <w:rPr>
          <w:spacing w:val="-2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2"/>
        </w:rPr>
        <w:t xml:space="preserve"> </w:t>
      </w:r>
      <w:r>
        <w:t>работы.</w:t>
      </w:r>
    </w:p>
    <w:p>
      <w:pPr>
        <w:pStyle w:val="8"/>
        <w:ind w:left="578" w:right="565" w:firstLine="707"/>
      </w:pP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обогатить</w:t>
      </w:r>
      <w:r>
        <w:rPr>
          <w:spacing w:val="66"/>
        </w:rPr>
        <w:t xml:space="preserve"> </w:t>
      </w:r>
      <w:r>
        <w:t>педагогический,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воспитанниками.</w:t>
      </w:r>
    </w:p>
    <w:p>
      <w:pPr>
        <w:pStyle w:val="4"/>
        <w:spacing w:before="7" w:line="298" w:lineRule="exact"/>
        <w:ind w:left="1870"/>
      </w:pPr>
      <w:r>
        <w:t>Оснащение</w:t>
      </w:r>
      <w:r>
        <w:rPr>
          <w:spacing w:val="-3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игрушками,</w:t>
      </w:r>
      <w:r>
        <w:rPr>
          <w:spacing w:val="-5"/>
        </w:rPr>
        <w:t xml:space="preserve"> </w:t>
      </w:r>
      <w:r>
        <w:t>дидактическими</w:t>
      </w:r>
      <w:r>
        <w:rPr>
          <w:spacing w:val="-4"/>
        </w:rPr>
        <w:t xml:space="preserve"> </w:t>
      </w:r>
      <w:r>
        <w:t>играми,</w:t>
      </w:r>
      <w:r>
        <w:rPr>
          <w:spacing w:val="-5"/>
        </w:rPr>
        <w:t xml:space="preserve"> </w:t>
      </w:r>
      <w:r>
        <w:t>пособиями,</w:t>
      </w:r>
    </w:p>
    <w:p>
      <w:pPr>
        <w:spacing w:before="0" w:line="295" w:lineRule="exact"/>
        <w:ind w:left="921" w:right="912" w:firstLine="0"/>
        <w:jc w:val="center"/>
        <w:rPr>
          <w:b/>
          <w:sz w:val="26"/>
        </w:rPr>
      </w:pPr>
      <w:r>
        <w:rPr>
          <w:b/>
          <w:sz w:val="26"/>
        </w:rPr>
        <w:t>материалами</w:t>
      </w:r>
    </w:p>
    <w:p>
      <w:pPr>
        <w:pStyle w:val="8"/>
        <w:spacing w:after="7" w:line="296" w:lineRule="exact"/>
        <w:ind w:left="1525" w:right="805"/>
        <w:jc w:val="center"/>
      </w:pPr>
      <w:r>
        <w:t>Оснащение</w:t>
      </w:r>
      <w:r>
        <w:rPr>
          <w:spacing w:val="-4"/>
        </w:rPr>
        <w:t xml:space="preserve"> </w:t>
      </w:r>
      <w:r>
        <w:t>группы</w:t>
      </w:r>
      <w:r>
        <w:rPr>
          <w:spacing w:val="62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лет</w:t>
      </w:r>
      <w:r>
        <w:rPr>
          <w:spacing w:val="59"/>
        </w:rPr>
        <w:t xml:space="preserve"> </w:t>
      </w:r>
      <w:r>
        <w:t>№1</w:t>
      </w:r>
    </w:p>
    <w:tbl>
      <w:tblPr>
        <w:tblStyle w:val="7"/>
        <w:tblW w:w="0" w:type="auto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7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285" w:type="dxa"/>
          </w:tcPr>
          <w:p>
            <w:pPr>
              <w:pStyle w:val="12"/>
              <w:spacing w:before="39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</w:p>
        </w:tc>
        <w:tc>
          <w:tcPr>
            <w:tcW w:w="7782" w:type="dxa"/>
          </w:tcPr>
          <w:p>
            <w:pPr>
              <w:pStyle w:val="12"/>
              <w:spacing w:line="247" w:lineRule="exact"/>
              <w:ind w:left="525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общеразвивающей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направленности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2-3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4" w:lineRule="exact"/>
              <w:ind w:left="3037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285" w:type="dxa"/>
          </w:tcPr>
          <w:p>
            <w:pPr>
              <w:pStyle w:val="12"/>
              <w:spacing w:line="247" w:lineRule="exact"/>
              <w:ind w:left="125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782" w:type="dxa"/>
          </w:tcPr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ПДД;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машины: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Скорой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МЧС,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Пожарная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машина,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Полиция.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ПДД.Телефон.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Д/и: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«Знаки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дорогах»,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«Дорожные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«Разрезные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</w:p>
          <w:p>
            <w:pPr>
              <w:pStyle w:val="12"/>
              <w:tabs>
                <w:tab w:val="left" w:pos="1547"/>
              </w:tabs>
              <w:ind w:left="108" w:right="98"/>
              <w:rPr>
                <w:sz w:val="22"/>
              </w:rPr>
            </w:pPr>
            <w:r>
              <w:rPr>
                <w:sz w:val="22"/>
              </w:rPr>
              <w:t>«Собери знак»,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«Опасные ситуации»,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избежать неприятностей»,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«Уроки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светофора».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Наглядно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95"/>
                <w:sz w:val="22"/>
              </w:rPr>
              <w:t xml:space="preserve"> </w:t>
            </w:r>
            <w:r>
              <w:rPr>
                <w:sz w:val="22"/>
              </w:rPr>
              <w:t>пособие:</w:t>
            </w:r>
            <w:r>
              <w:rPr>
                <w:spacing w:val="99"/>
                <w:sz w:val="22"/>
              </w:rPr>
              <w:t xml:space="preserve"> </w:t>
            </w:r>
            <w:r>
              <w:rPr>
                <w:sz w:val="22"/>
              </w:rPr>
              <w:t>«Уроки</w:t>
            </w:r>
            <w:r>
              <w:rPr>
                <w:spacing w:val="97"/>
                <w:sz w:val="22"/>
              </w:rPr>
              <w:t xml:space="preserve"> </w:t>
            </w:r>
            <w:r>
              <w:rPr>
                <w:sz w:val="22"/>
              </w:rPr>
              <w:t>безопасности»,</w:t>
            </w:r>
          </w:p>
          <w:p>
            <w:pPr>
              <w:pStyle w:val="12"/>
              <w:tabs>
                <w:tab w:val="left" w:pos="6297"/>
              </w:tabs>
              <w:ind w:left="108" w:right="95"/>
              <w:rPr>
                <w:sz w:val="22"/>
              </w:rPr>
            </w:pPr>
            <w:r>
              <w:rPr>
                <w:sz w:val="22"/>
              </w:rPr>
              <w:t>«Пожарная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безопасность»,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«Дорожная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безопасность»,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«Один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улице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безопасная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прогулка,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«Учимся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вежливости»,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«Мои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права».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Энциклопедия</w:t>
            </w:r>
          </w:p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«Правила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поведения», «Правила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движения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стихах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картинках»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285" w:type="dxa"/>
          </w:tcPr>
          <w:p>
            <w:pPr>
              <w:pStyle w:val="12"/>
              <w:spacing w:line="232" w:lineRule="exact"/>
              <w:ind w:left="124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782" w:type="dxa"/>
          </w:tcPr>
          <w:p>
            <w:pPr>
              <w:pStyle w:val="12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салфетницы.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285" w:type="dxa"/>
          </w:tcPr>
          <w:p>
            <w:pPr>
              <w:pStyle w:val="12"/>
              <w:spacing w:line="234" w:lineRule="exact"/>
              <w:ind w:left="122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782" w:type="dxa"/>
          </w:tcPr>
          <w:p>
            <w:pPr>
              <w:pStyle w:val="12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Альбом: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семья»,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Ширма,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Подушки.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«Эмоции»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2285" w:type="dxa"/>
          </w:tcPr>
          <w:p>
            <w:pPr>
              <w:pStyle w:val="12"/>
              <w:ind w:left="292" w:right="281" w:hanging="3"/>
              <w:jc w:val="center"/>
              <w:rPr>
                <w:sz w:val="22"/>
              </w:rPr>
            </w:pPr>
            <w:r>
              <w:rPr>
                <w:sz w:val="22"/>
              </w:rPr>
              <w:t>Игровая зона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сюжетно-ролевых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</w:p>
        </w:tc>
        <w:tc>
          <w:tcPr>
            <w:tcW w:w="7782" w:type="dxa"/>
          </w:tcPr>
          <w:p>
            <w:pPr>
              <w:pStyle w:val="12"/>
              <w:spacing w:line="246" w:lineRule="exact"/>
              <w:ind w:left="10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3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«Семья».</w:t>
            </w:r>
          </w:p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Кроватка, куклы большие.2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коляски одна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большая другая маленькая. 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столовых приборов (ложки, вилки, нож, половник, шумовка, лопаточка и т.д.).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чайной посуды (блюдца, чашки). Набор хлебобулочных изделий. 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фруктов,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овощей. Игровой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(колбаса, сыр,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сосиски,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курица).</w:t>
            </w:r>
          </w:p>
          <w:p>
            <w:pPr>
              <w:pStyle w:val="12"/>
              <w:ind w:left="108" w:right="1796"/>
              <w:jc w:val="both"/>
              <w:rPr>
                <w:sz w:val="22"/>
              </w:rPr>
            </w:pPr>
            <w:r>
              <w:rPr>
                <w:sz w:val="22"/>
              </w:rPr>
              <w:t>Одежда для кукол по временам года. Утюг. Гладильная доска.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уборки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комнаты (совок, щетка,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ведерко).</w:t>
            </w:r>
          </w:p>
          <w:p>
            <w:pPr>
              <w:pStyle w:val="12"/>
              <w:spacing w:before="1" w:line="238" w:lineRule="exact"/>
              <w:ind w:left="10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«Парикмахерская».</w:t>
            </w:r>
          </w:p>
        </w:tc>
      </w:tr>
    </w:tbl>
    <w:p>
      <w:pPr>
        <w:spacing w:after="0" w:line="238" w:lineRule="exact"/>
        <w:jc w:val="both"/>
        <w:rPr>
          <w:sz w:val="22"/>
        </w:rPr>
        <w:sectPr>
          <w:pgSz w:w="11910" w:h="16840"/>
          <w:pgMar w:top="104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7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3" w:hRule="atLeast"/>
        </w:trPr>
        <w:tc>
          <w:tcPr>
            <w:tcW w:w="228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782" w:type="dxa"/>
          </w:tcPr>
          <w:p>
            <w:pPr>
              <w:pStyle w:val="12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(расческа,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резинки, ободок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т.д.).</w:t>
            </w:r>
          </w:p>
          <w:p>
            <w:pPr>
              <w:pStyle w:val="12"/>
              <w:ind w:left="108" w:right="84"/>
              <w:rPr>
                <w:sz w:val="22"/>
              </w:rPr>
            </w:pPr>
            <w:r>
              <w:rPr>
                <w:sz w:val="22"/>
              </w:rPr>
              <w:t>Альбом «Прически мальчиков», альбом «Прически девочек», альбомы «Одежда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девочек»,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«Одежда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мальчиков»</w:t>
            </w:r>
          </w:p>
          <w:p>
            <w:pPr>
              <w:pStyle w:val="12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4"/>
                <w:sz w:val="22"/>
              </w:rPr>
              <w:t xml:space="preserve"> </w:t>
            </w:r>
            <w:r>
              <w:rPr>
                <w:i/>
                <w:sz w:val="22"/>
              </w:rPr>
              <w:t>«Магазин».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Сумочки,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корзинка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детские.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магазина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(касса,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весы,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кошелек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т.д.)</w:t>
            </w:r>
          </w:p>
          <w:p>
            <w:pPr>
              <w:pStyle w:val="12"/>
              <w:spacing w:before="1"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«Больница».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медицинских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принадлежностей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доктора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контейнере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(укол,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пузырьки,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градусник,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т.д.),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кукла «Доктор»</w:t>
            </w:r>
          </w:p>
          <w:p>
            <w:pPr>
              <w:pStyle w:val="12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«Мастерская».</w:t>
            </w:r>
          </w:p>
          <w:p>
            <w:pPr>
              <w:pStyle w:val="12"/>
              <w:spacing w:line="254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Игровой модуль «Мастерская» (соразмерная ребенку) с инструментами,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Каски.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Резиновые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4" w:lineRule="exact"/>
              <w:ind w:left="3031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2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78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Паспорт уголка природы. Комнатные растения: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Гибискус (китайский розан),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Драцена,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Колеус,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Традесканция, Бальзамин.</w:t>
            </w:r>
          </w:p>
          <w:p>
            <w:pPr>
              <w:pStyle w:val="12"/>
              <w:spacing w:line="25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Календарь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</w:p>
          <w:p>
            <w:pPr>
              <w:pStyle w:val="12"/>
              <w:ind w:left="108" w:right="96" w:firstLine="55"/>
              <w:jc w:val="both"/>
              <w:rPr>
                <w:sz w:val="22"/>
              </w:rPr>
            </w:pPr>
            <w:r>
              <w:rPr>
                <w:sz w:val="22"/>
              </w:rPr>
              <w:t>Литература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природоведческого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содержания: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«Энциклопедия.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Окружающий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мир», «Моя первая энциклопедия», набор книг «Лесные открытия», картинки,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иллюстрации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временам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года,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карточки: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«Птицы»,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«Животные»,</w:t>
            </w:r>
          </w:p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«Деревья»,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«Овощи»,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«Фрукты»,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«Ягоды»;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игр.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(муляжи)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овощей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фруктов.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зверей.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(лейка,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грабли,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маленькое, пульверизатор).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Сачки.</w:t>
            </w:r>
          </w:p>
          <w:p>
            <w:pPr>
              <w:pStyle w:val="12"/>
              <w:ind w:left="108" w:right="101"/>
              <w:jc w:val="both"/>
              <w:rPr>
                <w:sz w:val="22"/>
              </w:rPr>
            </w:pPr>
            <w:r>
              <w:rPr>
                <w:sz w:val="22"/>
              </w:rPr>
              <w:t>Д/и: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«Найди дерево», «Где, чей домик», «Разложи фрукты, ягоды, овощи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корзинкам»,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«Занимательная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зоология»,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Овощехранилище»,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ест»,</w:t>
            </w:r>
          </w:p>
          <w:p>
            <w:pPr>
              <w:pStyle w:val="12"/>
              <w:spacing w:line="252" w:lineRule="exact"/>
              <w:ind w:left="108" w:right="1261"/>
              <w:jc w:val="both"/>
              <w:rPr>
                <w:sz w:val="22"/>
              </w:rPr>
            </w:pPr>
            <w:r>
              <w:rPr>
                <w:sz w:val="22"/>
              </w:rPr>
              <w:t>«Спасите птиц», «Где растет», «Мир животных», «Свет, звук, вода»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д/п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«Грибы», домино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«Домашние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животные»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8" w:hRule="atLeast"/>
        </w:trPr>
        <w:tc>
          <w:tcPr>
            <w:tcW w:w="2285" w:type="dxa"/>
          </w:tcPr>
          <w:p>
            <w:pPr>
              <w:pStyle w:val="12"/>
              <w:ind w:left="107" w:right="79" w:firstLine="691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782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жёлуди,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каштаны,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шишки;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камешки, Альбом: «Разные виды бумаги»,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«Разные виды ткани». Магниты,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воронки,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лупа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большая,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лупы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цветные.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 с разными видами материалов: масло, шампунь, песок, сахар, земля,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скрепки. Пробирки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подставке, пластмассовые стаканчики, мерные ложки,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комплект воронок,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мельница, песочные часы, трубочки, баночки с крышкой,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пинцет.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принадлежностей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наблюдения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насекомыми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мелкими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объектами.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Схемы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юного натуралиста,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контейнеры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крупами, песком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сыпучими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элементами.</w:t>
            </w:r>
          </w:p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Книги: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«Простые опыты с водой», «Простые опыты с воздухом», «Простые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опыты с бумагой», «Простые опыты с природными материалами».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экспериментов.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последовательностью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экспериментом.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воды</w:t>
            </w:r>
          </w:p>
        </w:tc>
        <w:tc>
          <w:tcPr>
            <w:tcW w:w="7782" w:type="dxa"/>
          </w:tcPr>
          <w:p>
            <w:pPr>
              <w:pStyle w:val="12"/>
              <w:spacing w:line="242" w:lineRule="auto"/>
              <w:ind w:left="108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водой: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сачки,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камешки,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стаканы,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воронки,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мельница</w:t>
            </w:r>
          </w:p>
          <w:p>
            <w:pPr>
              <w:pStyle w:val="12"/>
              <w:tabs>
                <w:tab w:val="left" w:pos="1525"/>
              </w:tabs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 xml:space="preserve">Набор  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экспериментирования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10"/>
                <w:sz w:val="22"/>
              </w:rPr>
              <w:t xml:space="preserve"> </w:t>
            </w:r>
            <w:r>
              <w:rPr>
                <w:sz w:val="22"/>
              </w:rPr>
              <w:t>песком:</w:t>
            </w:r>
            <w:r>
              <w:rPr>
                <w:spacing w:val="109"/>
                <w:sz w:val="22"/>
              </w:rPr>
              <w:t xml:space="preserve"> </w:t>
            </w:r>
            <w:r>
              <w:rPr>
                <w:sz w:val="22"/>
              </w:rPr>
              <w:t>стол-песочница,</w:t>
            </w:r>
            <w:r>
              <w:rPr>
                <w:spacing w:val="110"/>
                <w:sz w:val="22"/>
              </w:rPr>
              <w:t xml:space="preserve"> </w:t>
            </w:r>
            <w:r>
              <w:rPr>
                <w:sz w:val="22"/>
              </w:rPr>
              <w:t>емкости</w:t>
            </w:r>
            <w:r>
              <w:rPr>
                <w:spacing w:val="10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формочки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разной формы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 размера,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совочки, лопатки, камешки.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285" w:type="dxa"/>
          </w:tcPr>
          <w:p>
            <w:pPr>
              <w:pStyle w:val="12"/>
              <w:ind w:left="822" w:right="339" w:hanging="459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ind w:left="108" w:right="1142"/>
              <w:rPr>
                <w:sz w:val="22"/>
              </w:rPr>
            </w:pPr>
            <w:r>
              <w:rPr>
                <w:sz w:val="22"/>
              </w:rPr>
              <w:t>Альбом: «Наш край», «Мой родной Оренбург», «Наше Оренбуржье»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пуховых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платков,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Матрешка,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Ваза 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колосками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пшеницы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Флаг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подставке,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Плакаты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РФ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(комплект).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Книги: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«Оренбуржье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мое»,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«Природные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наследия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Оренбургской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области»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родина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Россия»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Наглядно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пособие: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Национальные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костюмы»,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2285" w:type="dxa"/>
          </w:tcPr>
          <w:p>
            <w:pPr>
              <w:pStyle w:val="12"/>
              <w:spacing w:line="242" w:lineRule="auto"/>
              <w:ind w:left="822" w:right="337" w:hanging="464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Д/и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«Четвертый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лишний»,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«Разрезные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картинки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пазлы»,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«Классификация»,</w:t>
            </w:r>
          </w:p>
          <w:p>
            <w:pPr>
              <w:pStyle w:val="12"/>
              <w:spacing w:before="1"/>
              <w:ind w:left="108" w:right="99"/>
              <w:jc w:val="both"/>
              <w:rPr>
                <w:sz w:val="22"/>
              </w:rPr>
            </w:pPr>
            <w:r>
              <w:rPr>
                <w:sz w:val="22"/>
              </w:rPr>
              <w:t>«Для умников и умниц», «Мозаика» «Парочки», игра для тренировки памяти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планшетом и набором рабочих карт «Ассоциации», «Лото», «Профессии», «Все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профессии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важны»,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«Природные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явления».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цветных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счетных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палочек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Кюизенера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Логические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блоки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правильных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геометрических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форм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(блоки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Дьенеша)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Сенсорный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ind w:left="156" w:right="239"/>
              <w:rPr>
                <w:sz w:val="22"/>
              </w:rPr>
            </w:pPr>
            <w:r>
              <w:rPr>
                <w:sz w:val="22"/>
              </w:rPr>
              <w:t>Деревянные дид.игры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«Собери яблоки по размеру», «Собери по высоте»;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матрешка-семья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элементов,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неваляшка;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разрезные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предметные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картинки,</w:t>
            </w:r>
          </w:p>
          <w:p>
            <w:pPr>
              <w:pStyle w:val="12"/>
              <w:spacing w:line="244" w:lineRule="exact"/>
              <w:ind w:left="156"/>
              <w:rPr>
                <w:sz w:val="22"/>
              </w:rPr>
            </w:pPr>
            <w:r>
              <w:rPr>
                <w:sz w:val="22"/>
              </w:rPr>
              <w:t>цветная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мозаика,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лабиринты: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«Бабочки»,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«Дружные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мышата»,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пирамидки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7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28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782" w:type="dxa"/>
          </w:tcPr>
          <w:p>
            <w:pPr>
              <w:pStyle w:val="12"/>
              <w:spacing w:line="234" w:lineRule="exact"/>
              <w:ind w:left="156"/>
              <w:rPr>
                <w:sz w:val="22"/>
              </w:rPr>
            </w:pPr>
            <w:r>
              <w:rPr>
                <w:sz w:val="22"/>
              </w:rPr>
              <w:t>большие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малые;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мягкие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сюжетные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4" w:lineRule="exact"/>
              <w:ind w:left="3035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415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tabs>
                <w:tab w:val="left" w:pos="6164"/>
              </w:tabs>
              <w:ind w:left="108" w:right="98" w:firstLine="55"/>
              <w:rPr>
                <w:sz w:val="22"/>
              </w:rPr>
            </w:pPr>
            <w:r>
              <w:rPr>
                <w:sz w:val="22"/>
              </w:rPr>
              <w:t>Мольберт,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«Волшебные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сказки»,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«Дуем,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дуем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задуваем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звуки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улучшаем».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Картотека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 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развитию речи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«Стихи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z w:val="22"/>
              </w:rPr>
              <w:t xml:space="preserve">для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заучивания»;  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 xml:space="preserve">З.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Александрова  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 xml:space="preserve">«Мой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мишка»;  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«Новогодний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подарок», стихи и загадки, читаем детям: «Ничего тебе не дам», «Стихи о маме,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бабушке,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сестренке»,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«Теремок».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4" w:lineRule="exact"/>
              <w:ind w:left="3035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285" w:type="dxa"/>
          </w:tcPr>
          <w:p>
            <w:pPr>
              <w:pStyle w:val="12"/>
              <w:ind w:left="345" w:right="335" w:hanging="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78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палитры,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смешивания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стаканы пластмассовые для карандашей, трафареты, цветные мелки, салфетки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 ткани, восковые карандаши 12 цвет, цветная бумага, картон цветной, картон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белый,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раскраски</w:t>
            </w:r>
          </w:p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клей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настольная: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гуашь,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Наглядно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пособие: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«Детям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народном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творчестве»,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«Народное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творчество</w:t>
            </w:r>
          </w:p>
          <w:p>
            <w:pPr>
              <w:pStyle w:val="12"/>
              <w:spacing w:line="246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-1,2»,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«Простые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рисования»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285" w:type="dxa"/>
          </w:tcPr>
          <w:p>
            <w:pPr>
              <w:pStyle w:val="12"/>
              <w:ind w:left="328" w:right="302" w:firstLine="470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782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«Ферма»,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городок»,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 материала, конструкторы из серии: «Лего» крупный, короб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крупного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лего – конструктора, пластмассовые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кубики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7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Пособие: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«Музыкальные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инструменты».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Магнитофон.</w:t>
            </w:r>
          </w:p>
          <w:p>
            <w:pPr>
              <w:pStyle w:val="12"/>
              <w:spacing w:line="254" w:lineRule="exact"/>
              <w:ind w:left="108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инструменты: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Барабан,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кастаньеты,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бубен,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гармонь,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свистулька,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губная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гармошка, треугольник, шумовые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игрушки,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2285" w:type="dxa"/>
          </w:tcPr>
          <w:p>
            <w:pPr>
              <w:pStyle w:val="12"/>
              <w:spacing w:line="242" w:lineRule="auto"/>
              <w:ind w:left="460" w:right="434" w:firstLine="338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театрализации</w:t>
            </w:r>
          </w:p>
        </w:tc>
        <w:tc>
          <w:tcPr>
            <w:tcW w:w="7782" w:type="dxa"/>
          </w:tcPr>
          <w:p>
            <w:pPr>
              <w:pStyle w:val="12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Ширма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теневого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ширма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фланелеграф,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ширма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кукольного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театра настольная. Маски животных, птиц, овощей, резиновые игрушки: «Жили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бабуси»</w:t>
            </w:r>
          </w:p>
          <w:p>
            <w:pPr>
              <w:pStyle w:val="12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Подставка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пальчикового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z w:val="22"/>
              </w:rPr>
              <w:t>театра.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Теневой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руками.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</w:p>
          <w:p>
            <w:pPr>
              <w:pStyle w:val="12"/>
              <w:spacing w:line="252" w:lineRule="exact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наручных кукол би-ба-бо: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сказочные персонажи. Набор вязанных пальчиковых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кукол: сказочные персонажи.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374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782" w:type="dxa"/>
          </w:tcPr>
          <w:p>
            <w:pPr>
              <w:pStyle w:val="12"/>
              <w:tabs>
                <w:tab w:val="left" w:pos="3059"/>
              </w:tabs>
              <w:ind w:left="108" w:right="100"/>
              <w:rPr>
                <w:sz w:val="22"/>
              </w:rPr>
            </w:pPr>
            <w:r>
              <w:rPr>
                <w:sz w:val="22"/>
              </w:rPr>
              <w:t>Костюмы-накидки для ролевых игр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профессиям (военный, врач,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менеджер)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Костюм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Красная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шапочка,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волка,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собаки,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обезьяны;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юбки,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головных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уборов 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4" w:lineRule="exact"/>
              <w:ind w:left="3034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2285" w:type="dxa"/>
          </w:tcPr>
          <w:p>
            <w:pPr>
              <w:pStyle w:val="12"/>
              <w:ind w:left="822" w:right="363" w:hanging="435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Мяч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мини-баскетбола,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теннисный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мяч.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Серсо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(набор), мишень для метания навесная. Скакалки, кольцеброс (набор),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кегли,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мешочек – груз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метания, ракетки. Ленты разноцветные, шнуры короткие,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шнур «Косичка» толстая, платочки, п/ и «Перетяни». Картотека спортивных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игр. Карточки: «Виды спорта: летние и зимние», «Я спортсмен». Массажная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дорожка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зеленная,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коврик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массажный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(самодельный),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мячи,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бадминтон.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355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782" w:type="dxa"/>
          </w:tcPr>
          <w:p>
            <w:pPr>
              <w:pStyle w:val="12"/>
              <w:tabs>
                <w:tab w:val="left" w:pos="1144"/>
              </w:tabs>
              <w:ind w:left="108" w:right="239"/>
              <w:rPr>
                <w:sz w:val="22"/>
              </w:rPr>
            </w:pPr>
            <w:r>
              <w:rPr>
                <w:sz w:val="22"/>
              </w:rPr>
              <w:t>Ростомер.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Самодельные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пособия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коррекции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зрения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(жуки,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бабочки).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Пособия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дыхания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(снежинки,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бабочки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ниточках).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Д/игры: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«Аскорбинка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друзья»,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«Изучаем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тело».Наглядно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пособие: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«Зеленая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аптека».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стихов,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пословиц,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поговорок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здоровье.</w:t>
            </w:r>
          </w:p>
        </w:tc>
      </w:tr>
    </w:tbl>
    <w:p>
      <w:pPr>
        <w:pStyle w:val="8"/>
        <w:spacing w:before="7"/>
        <w:ind w:left="0"/>
        <w:jc w:val="left"/>
        <w:rPr>
          <w:sz w:val="17"/>
        </w:rPr>
      </w:pPr>
    </w:p>
    <w:p>
      <w:pPr>
        <w:pStyle w:val="4"/>
        <w:spacing w:before="89"/>
        <w:ind w:left="1286"/>
        <w:jc w:val="left"/>
      </w:pPr>
      <w:r>
        <w:t>Оснащение</w:t>
      </w:r>
      <w:r>
        <w:rPr>
          <w:spacing w:val="-1"/>
        </w:rPr>
        <w:t xml:space="preserve"> </w:t>
      </w:r>
      <w:r>
        <w:t>группы</w:t>
      </w:r>
      <w:r>
        <w:rPr>
          <w:spacing w:val="62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№3</w:t>
      </w:r>
    </w:p>
    <w:tbl>
      <w:tblPr>
        <w:tblStyle w:val="7"/>
        <w:tblW w:w="0" w:type="auto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7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2" w:lineRule="exact"/>
              <w:ind w:left="3037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285" w:type="dxa"/>
          </w:tcPr>
          <w:p>
            <w:pPr>
              <w:pStyle w:val="12"/>
              <w:spacing w:line="247" w:lineRule="exact"/>
              <w:ind w:left="125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782" w:type="dxa"/>
          </w:tcPr>
          <w:p>
            <w:pPr>
              <w:pStyle w:val="12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Макет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ПДД;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знаков;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машины: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z w:val="22"/>
              </w:rPr>
              <w:t>Скорая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помощь,</w:t>
            </w:r>
          </w:p>
          <w:p>
            <w:pPr>
              <w:pStyle w:val="12"/>
              <w:spacing w:before="1"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Пожарная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машина,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Полиция.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Телефон.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светофора.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285" w:type="dxa"/>
          </w:tcPr>
          <w:p>
            <w:pPr>
              <w:pStyle w:val="12"/>
              <w:spacing w:line="247" w:lineRule="exact"/>
              <w:ind w:left="124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782" w:type="dxa"/>
          </w:tcPr>
          <w:p>
            <w:pPr>
              <w:pStyle w:val="12"/>
              <w:tabs>
                <w:tab w:val="left" w:pos="5076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салфетницы.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Панно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дежурства».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Эмблемы,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>
            <w:pPr>
              <w:pStyle w:val="12"/>
              <w:spacing w:before="1"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которым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определить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285" w:type="dxa"/>
          </w:tcPr>
          <w:p>
            <w:pPr>
              <w:pStyle w:val="12"/>
              <w:spacing w:line="234" w:lineRule="exact"/>
              <w:ind w:left="122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782" w:type="dxa"/>
          </w:tcPr>
          <w:p>
            <w:pPr>
              <w:pStyle w:val="12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Диван,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кресла.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Подушки.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Игра: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«Эмоции»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285" w:type="dxa"/>
          </w:tcPr>
          <w:p>
            <w:pPr>
              <w:pStyle w:val="12"/>
              <w:spacing w:line="246" w:lineRule="exact"/>
              <w:ind w:left="119" w:right="113"/>
              <w:jc w:val="center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зона</w:t>
            </w:r>
          </w:p>
          <w:p>
            <w:pPr>
              <w:pStyle w:val="12"/>
              <w:spacing w:line="240" w:lineRule="exact"/>
              <w:ind w:left="122" w:right="113"/>
              <w:jc w:val="center"/>
              <w:rPr>
                <w:sz w:val="22"/>
              </w:rPr>
            </w:pPr>
            <w:r>
              <w:rPr>
                <w:sz w:val="22"/>
              </w:rPr>
              <w:t>сюжетно-ролевых</w:t>
            </w:r>
          </w:p>
        </w:tc>
        <w:tc>
          <w:tcPr>
            <w:tcW w:w="7782" w:type="dxa"/>
          </w:tcPr>
          <w:p>
            <w:pPr>
              <w:pStyle w:val="12"/>
              <w:spacing w:line="246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3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«Семья».</w:t>
            </w:r>
          </w:p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Кроватка,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69"/>
                <w:sz w:val="22"/>
              </w:rPr>
              <w:t xml:space="preserve"> </w:t>
            </w:r>
            <w:r>
              <w:rPr>
                <w:sz w:val="22"/>
              </w:rPr>
              <w:t>большие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маленькие.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столовых</w:t>
            </w:r>
            <w:r>
              <w:rPr>
                <w:spacing w:val="69"/>
                <w:sz w:val="22"/>
              </w:rPr>
              <w:t xml:space="preserve"> </w:t>
            </w:r>
            <w:r>
              <w:rPr>
                <w:sz w:val="22"/>
              </w:rPr>
              <w:t>приборов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(ложки,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7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6" w:hRule="atLeast"/>
        </w:trPr>
        <w:tc>
          <w:tcPr>
            <w:tcW w:w="2285" w:type="dxa"/>
          </w:tcPr>
          <w:p>
            <w:pPr>
              <w:pStyle w:val="12"/>
              <w:spacing w:line="243" w:lineRule="exact"/>
              <w:ind w:left="124" w:right="113"/>
              <w:jc w:val="center"/>
              <w:rPr>
                <w:sz w:val="22"/>
              </w:rPr>
            </w:pPr>
            <w:r>
              <w:rPr>
                <w:sz w:val="22"/>
              </w:rPr>
              <w:t>игр</w:t>
            </w:r>
          </w:p>
        </w:tc>
        <w:tc>
          <w:tcPr>
            <w:tcW w:w="7782" w:type="dxa"/>
          </w:tcPr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вилки,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нож,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половник,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шумовка,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лопаточка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т.д.).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чайной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посуды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(блюдца,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чашки).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 хлебобулочных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изделий.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фруктов,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овощей.</w:t>
            </w:r>
          </w:p>
          <w:p>
            <w:pPr>
              <w:pStyle w:val="12"/>
              <w:ind w:left="108" w:right="1780"/>
              <w:rPr>
                <w:sz w:val="22"/>
              </w:rPr>
            </w:pPr>
            <w:r>
              <w:rPr>
                <w:sz w:val="22"/>
              </w:rPr>
              <w:t>Одежда для кукол по временам года. Утюг. Гладильная доска.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уборки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комнаты (совок, щетка,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ведерко).</w:t>
            </w:r>
          </w:p>
          <w:p>
            <w:pPr>
              <w:pStyle w:val="12"/>
              <w:ind w:left="108" w:right="2989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 игра «Парикмахерская».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(расческа, зеркало, резинки, ободок и т.д.).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3"/>
                <w:sz w:val="22"/>
              </w:rPr>
              <w:t xml:space="preserve"> </w:t>
            </w:r>
            <w:r>
              <w:rPr>
                <w:i/>
                <w:sz w:val="22"/>
              </w:rPr>
              <w:t>«Магазин».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Сумочки,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корзинка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касса,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фартук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продовца</w:t>
            </w:r>
          </w:p>
          <w:p>
            <w:pPr>
              <w:pStyle w:val="12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«Больница».</w:t>
            </w:r>
          </w:p>
          <w:p>
            <w:pPr>
              <w:pStyle w:val="12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Набор медицинских принадлежностей доктора в контейнере (укол, пузырьки,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градусник,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т.д.),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кукла «Доктор»</w:t>
            </w:r>
          </w:p>
          <w:p>
            <w:pPr>
              <w:pStyle w:val="12"/>
              <w:ind w:left="10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-5"/>
                <w:sz w:val="22"/>
              </w:rPr>
              <w:t xml:space="preserve"> </w:t>
            </w:r>
            <w:r>
              <w:rPr>
                <w:i/>
                <w:sz w:val="22"/>
              </w:rPr>
              <w:t>«Мастерская».</w:t>
            </w:r>
          </w:p>
          <w:p>
            <w:pPr>
              <w:pStyle w:val="12"/>
              <w:spacing w:line="252" w:lineRule="exact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Напольный строительный материал. Конструктор-Лего. Пластмассовые кубики.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игрушки. Каски,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модуль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«Мастерская» (соразмерная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ребенку)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инструментами.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2" w:lineRule="exact"/>
              <w:ind w:left="3031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2285" w:type="dxa"/>
          </w:tcPr>
          <w:p>
            <w:pPr>
              <w:pStyle w:val="12"/>
              <w:spacing w:line="243" w:lineRule="exact"/>
              <w:ind w:left="359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782" w:type="dxa"/>
          </w:tcPr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Гибискус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(китайский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розан),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Драцена,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Колеус,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Традесканция, Бальзамин.</w:t>
            </w:r>
          </w:p>
          <w:p>
            <w:pPr>
              <w:pStyle w:val="12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Календарь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погоды.</w:t>
            </w:r>
          </w:p>
          <w:p>
            <w:pPr>
              <w:pStyle w:val="12"/>
              <w:tabs>
                <w:tab w:val="left" w:pos="1315"/>
                <w:tab w:val="left" w:pos="1845"/>
                <w:tab w:val="left" w:pos="2921"/>
                <w:tab w:val="left" w:pos="4382"/>
                <w:tab w:val="left" w:pos="5246"/>
                <w:tab w:val="left" w:pos="6244"/>
                <w:tab w:val="left" w:pos="7141"/>
              </w:tabs>
              <w:ind w:left="108" w:right="96"/>
              <w:rPr>
                <w:sz w:val="22"/>
              </w:rPr>
            </w:pPr>
            <w:r>
              <w:rPr>
                <w:sz w:val="22"/>
              </w:rPr>
              <w:t>Инвентарь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трудовой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деятельности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(лейка,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лопатка,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грабли,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ведро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маленькое, пульверизатор).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Сачки.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Д/и: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«Где,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живет», «Кто,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ест»,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лото «Домашние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животные»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285" w:type="dxa"/>
          </w:tcPr>
          <w:p>
            <w:pPr>
              <w:pStyle w:val="12"/>
              <w:spacing w:line="242" w:lineRule="auto"/>
              <w:ind w:left="107" w:right="79" w:firstLine="691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Игровой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стол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«Центр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воды»,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«Рыбалка,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формочек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песка,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ведерки,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лопатки,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природный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шишки,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желуди,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камни.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песком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63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воды</w:t>
            </w:r>
          </w:p>
        </w:tc>
        <w:tc>
          <w:tcPr>
            <w:tcW w:w="7782" w:type="dxa"/>
          </w:tcPr>
          <w:p>
            <w:pPr>
              <w:pStyle w:val="12"/>
              <w:spacing w:line="242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водой: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стол-поддон,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емкости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одинакового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объема и формы,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сачки,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камешки, мерные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стаканы,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воронки.</w:t>
            </w:r>
          </w:p>
          <w:p>
            <w:pPr>
              <w:pStyle w:val="12"/>
              <w:tabs>
                <w:tab w:val="left" w:pos="1525"/>
              </w:tabs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 xml:space="preserve">Набор  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экспериментирования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10"/>
                <w:sz w:val="22"/>
              </w:rPr>
              <w:t xml:space="preserve"> </w:t>
            </w:r>
            <w:r>
              <w:rPr>
                <w:sz w:val="22"/>
              </w:rPr>
              <w:t>песком:</w:t>
            </w:r>
            <w:r>
              <w:rPr>
                <w:spacing w:val="109"/>
                <w:sz w:val="22"/>
              </w:rPr>
              <w:t xml:space="preserve"> </w:t>
            </w:r>
            <w:r>
              <w:rPr>
                <w:sz w:val="22"/>
              </w:rPr>
              <w:t>стол-песочница,</w:t>
            </w:r>
            <w:r>
              <w:rPr>
                <w:spacing w:val="110"/>
                <w:sz w:val="22"/>
              </w:rPr>
              <w:t xml:space="preserve"> </w:t>
            </w:r>
            <w:r>
              <w:rPr>
                <w:sz w:val="22"/>
              </w:rPr>
              <w:t>емкости</w:t>
            </w:r>
            <w:r>
              <w:rPr>
                <w:spacing w:val="10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формочки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разной формы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 размера,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совочки, лопатки, камешки.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</w:p>
          <w:p>
            <w:pPr>
              <w:pStyle w:val="12"/>
              <w:spacing w:before="1" w:line="244" w:lineRule="exact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Игровой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домик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«Семья»,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матрешки.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0" w:right="113"/>
              <w:jc w:val="center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</w:p>
          <w:p>
            <w:pPr>
              <w:pStyle w:val="12"/>
              <w:spacing w:before="1" w:line="244" w:lineRule="exact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Мозаика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 xml:space="preserve">с  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 xml:space="preserve">плоскостными  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 xml:space="preserve">элементами  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 xml:space="preserve">различных  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 xml:space="preserve">геометрических  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форм:</w:t>
            </w:r>
          </w:p>
          <w:p>
            <w:pPr>
              <w:pStyle w:val="12"/>
              <w:spacing w:before="1"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«Деревянные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пазлы».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263"/>
              <w:rPr>
                <w:sz w:val="22"/>
              </w:rPr>
            </w:pPr>
            <w:r>
              <w:rPr>
                <w:sz w:val="22"/>
              </w:rPr>
              <w:t>Сенсорный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ind w:left="156" w:right="239"/>
              <w:rPr>
                <w:sz w:val="22"/>
              </w:rPr>
            </w:pPr>
            <w:r>
              <w:rPr>
                <w:sz w:val="22"/>
              </w:rPr>
              <w:t>Доски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вкладышами: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«Зайчики»,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«Собери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яблоки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размеру»,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«Кто,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живет», «Мой дом», «Собери по высоте», «Одень медвежат», пазлы,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напольная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мозаика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«Полянка»,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цветная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мозаика,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лабиринты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деревянная</w:t>
            </w:r>
          </w:p>
          <w:p>
            <w:pPr>
              <w:pStyle w:val="12"/>
              <w:spacing w:line="245" w:lineRule="exact"/>
              <w:ind w:left="156"/>
              <w:rPr>
                <w:sz w:val="22"/>
              </w:rPr>
            </w:pPr>
            <w:r>
              <w:rPr>
                <w:sz w:val="22"/>
              </w:rPr>
              <w:t>мозаика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Весёлые столбики»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2" w:lineRule="exact"/>
              <w:ind w:left="3035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285" w:type="dxa"/>
          </w:tcPr>
          <w:p>
            <w:pPr>
              <w:pStyle w:val="12"/>
              <w:spacing w:line="234" w:lineRule="exact"/>
              <w:ind w:left="415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Мольберт,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«Вертушки»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Хрестоматия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3-4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лет;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сундучок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народных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сказок;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книжки-</w:t>
            </w:r>
          </w:p>
          <w:p>
            <w:pPr>
              <w:pStyle w:val="12"/>
              <w:spacing w:before="2"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малышки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4" w:lineRule="exact"/>
              <w:ind w:left="3035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2285" w:type="dxa"/>
          </w:tcPr>
          <w:p>
            <w:pPr>
              <w:pStyle w:val="12"/>
              <w:ind w:left="345" w:right="335" w:hanging="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782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палитры,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смешивания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стаканы пластмассовые для карандашей, трафареты, цветные мелки, салфетки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 ткани, восковые карандаши 12 цвет, цветная бумага, картон цветной, картон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белый,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раскраски</w:t>
            </w:r>
          </w:p>
          <w:p>
            <w:pPr>
              <w:pStyle w:val="12"/>
              <w:spacing w:line="252" w:lineRule="exact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клей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настольная: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клея, гуашь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12 цв, краски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12 цв.,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точилка.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285" w:type="dxa"/>
          </w:tcPr>
          <w:p>
            <w:pPr>
              <w:pStyle w:val="12"/>
              <w:spacing w:line="240" w:lineRule="exact"/>
              <w:ind w:left="119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</w:p>
          <w:p>
            <w:pPr>
              <w:pStyle w:val="12"/>
              <w:spacing w:line="246" w:lineRule="exact"/>
              <w:ind w:left="120" w:right="113"/>
              <w:jc w:val="center"/>
              <w:rPr>
                <w:sz w:val="22"/>
              </w:rPr>
            </w:pPr>
            <w:r>
              <w:rPr>
                <w:sz w:val="22"/>
              </w:rPr>
              <w:t>конструирования</w:t>
            </w:r>
          </w:p>
        </w:tc>
        <w:tc>
          <w:tcPr>
            <w:tcW w:w="7782" w:type="dxa"/>
          </w:tcPr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74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74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  <w:r>
              <w:rPr>
                <w:spacing w:val="74"/>
                <w:sz w:val="22"/>
              </w:rPr>
              <w:t xml:space="preserve"> </w:t>
            </w:r>
            <w:r>
              <w:rPr>
                <w:sz w:val="22"/>
              </w:rPr>
              <w:t>«Лего»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крупный,</w:t>
            </w:r>
          </w:p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короб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желтый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крупного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лего 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конструктора,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кубики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285" w:type="dxa"/>
          </w:tcPr>
          <w:p>
            <w:pPr>
              <w:pStyle w:val="12"/>
              <w:spacing w:line="241" w:lineRule="exact"/>
              <w:ind w:left="127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tabs>
                <w:tab w:val="left" w:pos="1093"/>
                <w:tab w:val="left" w:pos="2574"/>
                <w:tab w:val="left" w:pos="4106"/>
                <w:tab w:val="left" w:pos="5126"/>
                <w:tab w:val="left" w:pos="6299"/>
              </w:tabs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Детские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музыкальные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инструменты: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барабан,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маракасы,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колокольчики,</w:t>
            </w:r>
          </w:p>
          <w:p>
            <w:pPr>
              <w:pStyle w:val="12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погремушки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285" w:type="dxa"/>
          </w:tcPr>
          <w:p>
            <w:pPr>
              <w:pStyle w:val="12"/>
              <w:ind w:left="460" w:right="434" w:firstLine="338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театрализации</w:t>
            </w:r>
          </w:p>
        </w:tc>
        <w:tc>
          <w:tcPr>
            <w:tcW w:w="7782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Ширма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кукольного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театра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настольная.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резиновых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героев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</w:p>
          <w:p>
            <w:pPr>
              <w:pStyle w:val="12"/>
              <w:spacing w:line="254" w:lineRule="exact"/>
              <w:ind w:left="108" w:right="239"/>
              <w:rPr>
                <w:sz w:val="22"/>
              </w:rPr>
            </w:pPr>
            <w:r>
              <w:rPr>
                <w:sz w:val="22"/>
              </w:rPr>
              <w:t>«Колобок» и «Теремок», домик. Маски животных, птиц, овощей.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Режиссёрские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«Деревянный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кукольный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домик».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«Семейка»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7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285" w:type="dxa"/>
          </w:tcPr>
          <w:p>
            <w:pPr>
              <w:pStyle w:val="12"/>
              <w:spacing w:line="243" w:lineRule="exact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782" w:type="dxa"/>
          </w:tcPr>
          <w:p>
            <w:pPr>
              <w:pStyle w:val="12"/>
              <w:tabs>
                <w:tab w:val="left" w:pos="4500"/>
              </w:tabs>
              <w:ind w:left="108" w:right="100"/>
              <w:rPr>
                <w:sz w:val="22"/>
              </w:rPr>
            </w:pPr>
            <w:r>
              <w:rPr>
                <w:sz w:val="22"/>
              </w:rPr>
              <w:t>Костюмы-накидки</w:t>
            </w:r>
            <w:r>
              <w:rPr>
                <w:spacing w:val="10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ролевых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108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профессиям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(парикмахер,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врач,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продавец)</w:t>
            </w:r>
          </w:p>
          <w:p>
            <w:pPr>
              <w:pStyle w:val="12"/>
              <w:spacing w:line="254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Костюм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Львёнка,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кота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Матроскина,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Петрушки,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Пажа;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юбка,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разные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головных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уборов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0067" w:type="dxa"/>
            <w:gridSpan w:val="2"/>
          </w:tcPr>
          <w:p>
            <w:pPr>
              <w:pStyle w:val="12"/>
              <w:spacing w:line="233" w:lineRule="exact"/>
              <w:ind w:left="3034" w:right="30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285" w:type="dxa"/>
          </w:tcPr>
          <w:p>
            <w:pPr>
              <w:pStyle w:val="12"/>
              <w:spacing w:line="240" w:lineRule="exact"/>
              <w:ind w:left="119" w:right="113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</w:p>
          <w:p>
            <w:pPr>
              <w:pStyle w:val="12"/>
              <w:spacing w:line="246" w:lineRule="exact"/>
              <w:ind w:left="121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</w:p>
        </w:tc>
        <w:tc>
          <w:tcPr>
            <w:tcW w:w="7782" w:type="dxa"/>
          </w:tcPr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z w:val="22"/>
              </w:rPr>
              <w:t xml:space="preserve">для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мини-баскетбола,  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 xml:space="preserve">обручи,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кегли,  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 xml:space="preserve">мячи,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пластмассовые  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мячи,</w:t>
            </w:r>
          </w:p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массажные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мячи.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285" w:type="dxa"/>
          </w:tcPr>
          <w:p>
            <w:pPr>
              <w:pStyle w:val="12"/>
              <w:spacing w:line="234" w:lineRule="exact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782" w:type="dxa"/>
          </w:tcPr>
          <w:p>
            <w:pPr>
              <w:pStyle w:val="12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Ростомер,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мячи,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коврики.</w:t>
            </w:r>
          </w:p>
        </w:tc>
      </w:tr>
    </w:tbl>
    <w:p>
      <w:pPr>
        <w:pStyle w:val="8"/>
        <w:spacing w:before="7"/>
        <w:ind w:left="0"/>
        <w:jc w:val="left"/>
        <w:rPr>
          <w:b/>
          <w:sz w:val="17"/>
        </w:rPr>
      </w:pPr>
    </w:p>
    <w:p>
      <w:pPr>
        <w:spacing w:before="89"/>
        <w:ind w:left="1286" w:right="0" w:firstLine="0"/>
        <w:jc w:val="left"/>
        <w:rPr>
          <w:b/>
          <w:sz w:val="26"/>
        </w:rPr>
      </w:pPr>
      <w:r>
        <w:rPr>
          <w:b/>
          <w:sz w:val="26"/>
        </w:rPr>
        <w:t>Оснащение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общеразвивающей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направленности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3-4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№4</w:t>
      </w: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5"/>
        <w:gridCol w:w="73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36" w:type="dxa"/>
            <w:gridSpan w:val="2"/>
          </w:tcPr>
          <w:p>
            <w:pPr>
              <w:pStyle w:val="12"/>
              <w:spacing w:line="232" w:lineRule="exact"/>
              <w:ind w:left="3070" w:right="30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765" w:type="dxa"/>
          </w:tcPr>
          <w:p>
            <w:pPr>
              <w:pStyle w:val="12"/>
              <w:spacing w:line="247" w:lineRule="exact"/>
              <w:ind w:left="183" w:right="171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371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Специализированные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машины,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полотно с машинами, д/и: «Профессии», «Знаки на дорогах», «Дорожные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знаки», «Разрезные знаки», «Собери знак», «Что такое хорошо и что такое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плохо»,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«Мой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дом»,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сюжетные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картинки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разной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тематикой.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Раскраска</w:t>
            </w:r>
          </w:p>
          <w:p>
            <w:pPr>
              <w:pStyle w:val="12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«Правила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безопасности»</w:t>
            </w:r>
          </w:p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Книга «Дорожные знаки», «Знай дорожные знаки», «Опасные ситуации»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обучающая  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 xml:space="preserve">игра,  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 xml:space="preserve">светофор.  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Пазлы    «Дорожные    знаки».    Карточки:</w:t>
            </w:r>
          </w:p>
          <w:p>
            <w:pPr>
              <w:pStyle w:val="12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 xml:space="preserve">«Дорожная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азбука»,  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 xml:space="preserve">«Один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на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улице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или  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 xml:space="preserve">безлопастная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прогулка»,</w:t>
            </w:r>
          </w:p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«Правила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движения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картинках»,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избежать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неприятностей»,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«Уроки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светофора».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знаков,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пластмассовый  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 xml:space="preserve">конструктор  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 xml:space="preserve">по  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 xml:space="preserve">ПДД.  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 xml:space="preserve">Картотека  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 xml:space="preserve">подвижных  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 xml:space="preserve">игр  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  <w:p>
            <w:pPr>
              <w:pStyle w:val="12"/>
              <w:spacing w:line="23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правилам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движения,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загадки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правилам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движения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765" w:type="dxa"/>
          </w:tcPr>
          <w:p>
            <w:pPr>
              <w:pStyle w:val="12"/>
              <w:spacing w:line="249" w:lineRule="exact"/>
              <w:ind w:left="182" w:right="17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371" w:type="dxa"/>
          </w:tcPr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Подушки,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разгрузки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«Какое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релаксации,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психологических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>
            <w:pPr>
              <w:pStyle w:val="12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«Какое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коврик,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«Рыбалка»,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камушки.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калейдоскопы.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Мячик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«Ежик.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«Эмоции»,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эмоции»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(демонстрационный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материал),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1" w:hRule="atLeast"/>
        </w:trPr>
        <w:tc>
          <w:tcPr>
            <w:tcW w:w="2765" w:type="dxa"/>
          </w:tcPr>
          <w:p>
            <w:pPr>
              <w:pStyle w:val="12"/>
              <w:ind w:left="801" w:right="192" w:hanging="550"/>
              <w:rPr>
                <w:sz w:val="22"/>
              </w:rPr>
            </w:pPr>
            <w:r>
              <w:rPr>
                <w:sz w:val="22"/>
              </w:rPr>
              <w:t>Игровая зона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ролевых игр</w:t>
            </w:r>
          </w:p>
        </w:tc>
        <w:tc>
          <w:tcPr>
            <w:tcW w:w="7371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«Семья».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Диван,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стулья,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кроватка,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постельное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белье,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столовых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приборов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(ложки, вилки, нож, половник, шумовка, лопаточка и т.д.). Набор чайной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посуды (блюдца, чашки). Набор хлебо - булочных изделий (пицца, хлеб,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батон).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колбасных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изделий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(колбаса,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курица,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сосиски).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фруктов,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овощей. Корзинки (тазы).</w:t>
            </w:r>
          </w:p>
          <w:p>
            <w:pPr>
              <w:pStyle w:val="12"/>
              <w:tabs>
                <w:tab w:val="left" w:pos="4688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Одежда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временам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Утюг.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Сковорода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дет.,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чайник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дет.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Скалки. Ванночка с куклой Барби, унитаз, диванчик, светильник. Поднос.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80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78"/>
                <w:sz w:val="22"/>
              </w:rPr>
              <w:t xml:space="preserve"> </w:t>
            </w:r>
            <w:r>
              <w:rPr>
                <w:i/>
                <w:sz w:val="22"/>
              </w:rPr>
              <w:t>«Парикмахерская».</w:t>
            </w:r>
            <w:r>
              <w:rPr>
                <w:i/>
                <w:sz w:val="22"/>
              </w:rPr>
              <w:tab/>
            </w:r>
            <w:r>
              <w:rPr>
                <w:sz w:val="22"/>
              </w:rPr>
              <w:t>Набор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(расческа,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резинки,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ободок,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сундучок и т.д.).</w:t>
            </w:r>
          </w:p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«Магазин». </w:t>
            </w:r>
            <w:r>
              <w:rPr>
                <w:sz w:val="22"/>
              </w:rPr>
              <w:t>Сумочки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детские, корзинка детская.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магазина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(касса,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весы,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кошелек,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деньги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т.д.).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фруктов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овощей.</w:t>
            </w:r>
          </w:p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«Больница». </w:t>
            </w:r>
            <w:r>
              <w:rPr>
                <w:sz w:val="22"/>
              </w:rPr>
              <w:t>Набор для игры в больницу, аптека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(укол, пузырьки, градусник, и т.д.), кукла - врач; халат, колпак, сумочка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доктора.</w:t>
            </w:r>
          </w:p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«Мастерская».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материал. Конструктор Лего. 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кубики. Транспортные игрушки.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Каска,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 инструментов «Мастер».</w:t>
            </w:r>
          </w:p>
          <w:p>
            <w:pPr>
              <w:pStyle w:val="12"/>
              <w:spacing w:line="254" w:lineRule="exact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Костюмы – накидки для ролевых игр по профессиям. Наряды для ряжения.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Контейнеры.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136" w:type="dxa"/>
            <w:gridSpan w:val="2"/>
          </w:tcPr>
          <w:p>
            <w:pPr>
              <w:pStyle w:val="12"/>
              <w:spacing w:line="231" w:lineRule="exact"/>
              <w:ind w:left="3069" w:right="30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2765" w:type="dxa"/>
          </w:tcPr>
          <w:p>
            <w:pPr>
              <w:pStyle w:val="12"/>
              <w:spacing w:line="247" w:lineRule="exact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371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Бальзамин,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Гибискус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(китайский розан),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Драцена, Традесканция,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Фиалка. Календарь 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Литература природоведческого содержания, картинок, альбомы. 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проведения опытов. Инвентарь для трудовой деятельности. Природный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бросовый материал. Сезонный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материал. Лейка, опрыскиватель,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лопатка,</w:t>
            </w:r>
          </w:p>
          <w:p>
            <w:pPr>
              <w:pStyle w:val="12"/>
              <w:spacing w:line="24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грабли,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палочка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рыхления,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маленькое,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клеенка.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Иллюстрации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</w:p>
        </w:tc>
      </w:tr>
    </w:tbl>
    <w:p>
      <w:pPr>
        <w:spacing w:after="0" w:line="240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5"/>
        <w:gridCol w:w="73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3" w:hRule="atLeast"/>
        </w:trPr>
        <w:tc>
          <w:tcPr>
            <w:tcW w:w="276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371" w:type="dxa"/>
          </w:tcPr>
          <w:p>
            <w:pPr>
              <w:pStyle w:val="12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временам года. Альбомы по временам года. Карточки: «Птицы», «Дикие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«Явления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Тряпочки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 протирания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листьев. Фартуки.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Таз. Сачок.</w:t>
            </w:r>
          </w:p>
          <w:p>
            <w:pPr>
              <w:pStyle w:val="12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Д/игры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«Явления природы»,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 года»,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«Помоги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ежику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собрать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грибы»,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«Хочу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знать»,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«Детям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«Части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суток», «Как растет живое».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«Когда это бывает». Лото «Овощи- фрукты».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Муляжи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грибов.</w:t>
            </w:r>
          </w:p>
          <w:p>
            <w:pPr>
              <w:pStyle w:val="12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Книга: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«Лесные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жители»,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«Домашние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любимцы»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«Животный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мир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</w:p>
          <w:p>
            <w:pPr>
              <w:pStyle w:val="12"/>
              <w:tabs>
                <w:tab w:val="left" w:pos="6512"/>
              </w:tabs>
              <w:ind w:left="108" w:right="92"/>
              <w:rPr>
                <w:sz w:val="22"/>
              </w:rPr>
            </w:pPr>
            <w:r>
              <w:rPr>
                <w:sz w:val="22"/>
              </w:rPr>
              <w:t>«Поделки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природного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материала».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домашних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животных 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лесных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зверей.</w:t>
            </w:r>
            <w:r>
              <w:rPr>
                <w:spacing w:val="92"/>
                <w:sz w:val="22"/>
              </w:rPr>
              <w:t xml:space="preserve"> </w:t>
            </w:r>
            <w:r>
              <w:rPr>
                <w:sz w:val="22"/>
              </w:rPr>
              <w:t>Муляжи</w:t>
            </w:r>
            <w:r>
              <w:rPr>
                <w:spacing w:val="92"/>
                <w:sz w:val="22"/>
              </w:rPr>
              <w:t xml:space="preserve"> </w:t>
            </w:r>
            <w:r>
              <w:rPr>
                <w:sz w:val="22"/>
              </w:rPr>
              <w:t>грибов.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Природный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желуди,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шишки.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765" w:type="dxa"/>
          </w:tcPr>
          <w:p>
            <w:pPr>
              <w:pStyle w:val="12"/>
              <w:spacing w:line="242" w:lineRule="auto"/>
              <w:ind w:left="347" w:right="319" w:firstLine="691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371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камешки,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проволока,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пластмасса, пробки из дерева. Наборы «Разные виды бумаги»,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«Разные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большие,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воронки,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лупа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черная.,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лупы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масло,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сахар,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кисель,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земля,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скрепки,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пробирки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ложки,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минзурки, баночки 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крышкой, трубочки, палочки.</w:t>
            </w:r>
          </w:p>
          <w:p>
            <w:pPr>
              <w:pStyle w:val="12"/>
              <w:tabs>
                <w:tab w:val="left" w:pos="3088"/>
              </w:tabs>
              <w:ind w:left="108" w:right="95"/>
              <w:rPr>
                <w:sz w:val="22"/>
              </w:rPr>
            </w:pPr>
            <w:r>
              <w:rPr>
                <w:sz w:val="22"/>
              </w:rPr>
              <w:t>Картотека опытов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экспериментов.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Коллекция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камней,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фантиков.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последовательностью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экспериментом,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контейнер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оборудованием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опытов.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Ведерки,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надувные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разноцветные.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Д/игра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«Для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умников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умниц».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«Шумяшие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коробочки»,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«Душистые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коробочки».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мелкие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песком,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формочки..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371" w:type="dxa"/>
          </w:tcPr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Альбом: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«Позабыть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нельзя…»,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«Наше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Оренбуржье»,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журнал: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Урал»,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«Великая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победа»,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«Литературное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Оренбуржье»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«Старый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Сборник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консультаций: «Этот день победы». Пуховых платок. Флаг России, карта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РФ.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Матрешки. Ваза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 колосками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пшеницы.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Плакаты РФ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(комплект).</w:t>
            </w:r>
          </w:p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Книги: «Оренбуржье мое», «История Оренбуржья», «Природные наследия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области»,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«Российская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армия»,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«Семья».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Наглядно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пособия: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«Национальные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костюмы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«Наша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родина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Россия», кукла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русском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народном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костюме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казахском.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Сенсорный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371" w:type="dxa"/>
          </w:tcPr>
          <w:p>
            <w:pPr>
              <w:pStyle w:val="12"/>
              <w:tabs>
                <w:tab w:val="left" w:pos="1072"/>
                <w:tab w:val="left" w:pos="2127"/>
                <w:tab w:val="left" w:pos="3622"/>
                <w:tab w:val="left" w:pos="5008"/>
                <w:tab w:val="left" w:pos="6308"/>
              </w:tabs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Д/игра: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«Угадай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профессию»,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«Контуры»,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«Фигуры»,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«Цифры»,</w:t>
            </w:r>
          </w:p>
          <w:p>
            <w:pPr>
              <w:pStyle w:val="12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«Профессии»,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«Сухой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аквариум»,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«Волшебные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веревочки»,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пирамидки,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пирамидка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цилиндры «Репка»,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лабиринт.</w:t>
            </w:r>
          </w:p>
          <w:p>
            <w:pPr>
              <w:pStyle w:val="12"/>
              <w:spacing w:line="254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Пазлы разные, мозайка, счетные палочки,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раздаточный материал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математике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(цифры,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геометрические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фигуры,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пеналы),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Н/игра: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«Шашки»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</w:trPr>
        <w:tc>
          <w:tcPr>
            <w:tcW w:w="2765" w:type="dxa"/>
          </w:tcPr>
          <w:p>
            <w:pPr>
              <w:pStyle w:val="12"/>
              <w:tabs>
                <w:tab w:val="left" w:pos="1093"/>
              </w:tabs>
              <w:spacing w:line="242" w:lineRule="auto"/>
              <w:ind w:left="107" w:right="96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познавательного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</w:p>
        </w:tc>
        <w:tc>
          <w:tcPr>
            <w:tcW w:w="7371" w:type="dxa"/>
          </w:tcPr>
          <w:p>
            <w:pPr>
              <w:pStyle w:val="12"/>
              <w:tabs>
                <w:tab w:val="left" w:pos="666"/>
                <w:tab w:val="left" w:pos="1365"/>
                <w:tab w:val="left" w:pos="3217"/>
                <w:tab w:val="left" w:pos="4318"/>
                <w:tab w:val="left" w:pos="5172"/>
                <w:tab w:val="left" w:pos="6042"/>
                <w:tab w:val="left" w:pos="6378"/>
              </w:tabs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Н/п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игра: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«Геометрические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фигуры»,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«Учим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формы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фигуры»,</w:t>
            </w:r>
          </w:p>
          <w:p>
            <w:pPr>
              <w:pStyle w:val="12"/>
              <w:spacing w:before="1"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«Ассоциации»,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похожую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фигуру»,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«Формы»,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«Развивающее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лото»,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«Играя,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учусь»,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«Цифры».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Логические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блоки Дьениша.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Д/игры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«Танграм»,</w:t>
            </w:r>
          </w:p>
          <w:p>
            <w:pPr>
              <w:pStyle w:val="12"/>
              <w:spacing w:before="2"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«Выбери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картинку»,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узор»,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палочки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Кьюзенера.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«Части суток», «Части дня». Мозайка. Игры – вкладыши, счетные палочки.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Развивающая игра «Сложи узор», пеналы с геометрическими фигурами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фигурками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животных.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Раздаточный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ФЭМП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(цифры,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фигуры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5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т.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д.).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картинку»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36" w:type="dxa"/>
            <w:gridSpan w:val="2"/>
          </w:tcPr>
          <w:p>
            <w:pPr>
              <w:pStyle w:val="12"/>
              <w:spacing w:line="232" w:lineRule="exact"/>
              <w:ind w:left="3070" w:right="30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371" w:type="dxa"/>
          </w:tcPr>
          <w:p>
            <w:pPr>
              <w:pStyle w:val="12"/>
              <w:spacing w:line="241" w:lineRule="exact"/>
              <w:ind w:left="163"/>
              <w:jc w:val="both"/>
              <w:rPr>
                <w:sz w:val="22"/>
              </w:rPr>
            </w:pPr>
            <w:r>
              <w:rPr>
                <w:sz w:val="22"/>
              </w:rPr>
              <w:t>Н/и: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«Азбука»,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картины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рассказывания,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мольберт,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книга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«Азбука»,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</w:p>
          <w:p>
            <w:pPr>
              <w:pStyle w:val="12"/>
              <w:spacing w:before="1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«Кто кричит, что звучит», «Делим слова на слоги». Лото из букв, слов,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загадок, стихов;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игра-лото на синонимы;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фонетическое – лото: «Звонкий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глухой»; Н/развивающая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игра: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«Слоги,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фигуры»</w:t>
            </w:r>
          </w:p>
          <w:p>
            <w:pPr>
              <w:pStyle w:val="12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Д\игры: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«Волшебные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бусы»,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кубики «В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сказки».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Д/игры:</w:t>
            </w:r>
          </w:p>
          <w:p>
            <w:pPr>
              <w:pStyle w:val="12"/>
              <w:ind w:left="108" w:right="390"/>
              <w:jc w:val="both"/>
              <w:rPr>
                <w:sz w:val="22"/>
              </w:rPr>
            </w:pPr>
            <w:r>
              <w:rPr>
                <w:sz w:val="22"/>
              </w:rPr>
              <w:t>«Сбежавший герой», «Что случилось», «Что в сундучке», «Знаешь ли ты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сказку», «Найди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слово»,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самодельные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речевому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развитию.</w:t>
            </w:r>
          </w:p>
          <w:p>
            <w:pPr>
              <w:pStyle w:val="12"/>
              <w:spacing w:line="246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Тренажер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письма.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80" w:right="173"/>
              <w:jc w:val="center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371" w:type="dxa"/>
          </w:tcPr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Портреты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писателей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сборник,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большая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энциклопедия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детского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сада,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хрестоматия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3-4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лет,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воспитанных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детей»,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5"/>
        <w:gridCol w:w="73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76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371" w:type="dxa"/>
          </w:tcPr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А.С.Пушкина,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В.Осеева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«Волшебное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слово»,К..И. Чуковский «Сказки»,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 и сказки А.Н. Толстого, А.С.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Пушкин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«Сказки»,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русские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сказки.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Аптечка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книг.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Разрезные</w:t>
            </w:r>
          </w:p>
          <w:p>
            <w:pPr>
              <w:pStyle w:val="12"/>
              <w:spacing w:line="24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«Герои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сказок».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136" w:type="dxa"/>
            <w:gridSpan w:val="2"/>
          </w:tcPr>
          <w:p>
            <w:pPr>
              <w:pStyle w:val="12"/>
              <w:spacing w:line="234" w:lineRule="exact"/>
              <w:ind w:left="3070" w:right="30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765" w:type="dxa"/>
          </w:tcPr>
          <w:p>
            <w:pPr>
              <w:pStyle w:val="12"/>
              <w:ind w:left="753" w:right="192" w:hanging="536"/>
              <w:rPr>
                <w:sz w:val="22"/>
              </w:rPr>
            </w:pPr>
            <w:r>
              <w:rPr>
                <w:sz w:val="22"/>
              </w:rPr>
              <w:t>Уголок 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371" w:type="dxa"/>
          </w:tcPr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 карандаши, простые карандаши, фломастеры, стаканы пластмас.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карандашей, трафареты, цветные мелки, салфетки из ткани, восковые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бумага,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белый,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раскраски</w:t>
            </w:r>
          </w:p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клей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настольная: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гуашь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Схемы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изготовления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поделок.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ножницы.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Книга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художниках.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Портреты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художников.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«Пластилиновые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заплатки».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2765" w:type="dxa"/>
          </w:tcPr>
          <w:p>
            <w:pPr>
              <w:pStyle w:val="12"/>
              <w:spacing w:line="242" w:lineRule="exact"/>
              <w:ind w:left="183" w:right="17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371" w:type="dxa"/>
          </w:tcPr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кирпичики,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призмы,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короткие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длинные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пластины),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«Лего»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мелкий,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«Лего»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крупный.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82" w:right="173"/>
              <w:jc w:val="center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371" w:type="dxa"/>
          </w:tcPr>
          <w:p>
            <w:pPr>
              <w:pStyle w:val="12"/>
              <w:ind w:left="108" w:right="93"/>
              <w:rPr>
                <w:sz w:val="22"/>
              </w:rPr>
            </w:pPr>
            <w:r>
              <w:rPr>
                <w:sz w:val="22"/>
              </w:rPr>
              <w:t>Пособие: «Музыкальные инструменты». Магнитофон с СD дисками.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«Портреты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Композиторов».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Музыкальные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инструменты: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Барабан,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металлофон,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маракасы,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ложки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деревянные,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микрофон,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гитара,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колокольчик,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бубен, тарелки,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погремушки, шумелки.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79" w:right="17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театрализации</w:t>
            </w:r>
          </w:p>
        </w:tc>
        <w:tc>
          <w:tcPr>
            <w:tcW w:w="7371" w:type="dxa"/>
          </w:tcPr>
          <w:p>
            <w:pPr>
              <w:pStyle w:val="1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Ширма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фланелеграф,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птиц,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овощей,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«Маша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медведь»,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курочка,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колобок,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медведь.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сказочных персонажей, плоскостные на стаканчиках. Теневой театр: «Под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грибом»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руками.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наручных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би-ба-бо: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сказочные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персонажи. Набор вязанных пальчиковых кукол: сказочные персонажи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сказке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«Репка»,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пирамидка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цилиндры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«Репка».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</w:p>
          <w:p>
            <w:pPr>
              <w:pStyle w:val="12"/>
              <w:spacing w:line="245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персонажей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«Теремок»,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«Колобок»,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«Три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поросенка».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765" w:type="dxa"/>
          </w:tcPr>
          <w:p>
            <w:pPr>
              <w:pStyle w:val="12"/>
              <w:spacing w:line="241" w:lineRule="exact"/>
              <w:ind w:left="183" w:right="17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371" w:type="dxa"/>
          </w:tcPr>
          <w:p>
            <w:pPr>
              <w:pStyle w:val="12"/>
              <w:tabs>
                <w:tab w:val="left" w:pos="1060"/>
                <w:tab w:val="left" w:pos="1590"/>
                <w:tab w:val="left" w:pos="2590"/>
                <w:tab w:val="left" w:pos="3617"/>
                <w:tab w:val="left" w:pos="5184"/>
                <w:tab w:val="left" w:pos="6276"/>
              </w:tabs>
              <w:ind w:left="108" w:right="95"/>
              <w:rPr>
                <w:sz w:val="22"/>
              </w:rPr>
            </w:pPr>
            <w:r>
              <w:rPr>
                <w:sz w:val="22"/>
              </w:rPr>
              <w:t>Короны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девочек,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фуражка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полицейского,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комплект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костюмов: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Петрушка,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лиса,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лягушка,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доктор,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парикмахер,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пожарный,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продавец.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Короб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для хранения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костюмов.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Вешалки.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36" w:type="dxa"/>
            <w:gridSpan w:val="2"/>
          </w:tcPr>
          <w:p>
            <w:pPr>
              <w:pStyle w:val="12"/>
              <w:spacing w:line="234" w:lineRule="exact"/>
              <w:ind w:left="3067" w:right="30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2765" w:type="dxa"/>
            <w:tcBorders>
              <w:bottom w:val="single" w:color="000000" w:sz="6" w:space="0"/>
            </w:tcBorders>
          </w:tcPr>
          <w:p>
            <w:pPr>
              <w:pStyle w:val="12"/>
              <w:spacing w:line="241" w:lineRule="exact"/>
              <w:ind w:left="180" w:right="173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371" w:type="dxa"/>
            <w:tcBorders>
              <w:bottom w:val="single" w:color="000000" w:sz="6" w:space="0"/>
            </w:tcBorders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Флажки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скакалки,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ленточке,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палка гимнастическая, кегли, мешочки для метания, обручи, воланчик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тенниса,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ракетка,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кольцеброс, гантели,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ленты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разноцветные,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шнур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 xml:space="preserve">короткий,   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шнур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длинный,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шнур</w:t>
            </w:r>
          </w:p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«Косичка»,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 под флажки. Обручи, корригирующая дорожка желтая,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корригирующая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дорожка</w:t>
            </w:r>
            <w:r>
              <w:rPr>
                <w:spacing w:val="92"/>
                <w:sz w:val="22"/>
              </w:rPr>
              <w:t xml:space="preserve"> </w:t>
            </w:r>
            <w:r>
              <w:rPr>
                <w:sz w:val="22"/>
              </w:rPr>
              <w:t>самодельная,</w:t>
            </w:r>
            <w:r>
              <w:rPr>
                <w:spacing w:val="90"/>
                <w:sz w:val="22"/>
              </w:rPr>
              <w:t xml:space="preserve"> </w:t>
            </w:r>
            <w:r>
              <w:rPr>
                <w:sz w:val="22"/>
              </w:rPr>
              <w:t>коврики</w:t>
            </w:r>
            <w:r>
              <w:rPr>
                <w:spacing w:val="89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гимнастики.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«Попади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цель».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0" w:hRule="atLeast"/>
        </w:trPr>
        <w:tc>
          <w:tcPr>
            <w:tcW w:w="2765" w:type="dxa"/>
            <w:tcBorders>
              <w:top w:val="single" w:color="000000" w:sz="6" w:space="0"/>
            </w:tcBorders>
          </w:tcPr>
          <w:p>
            <w:pPr>
              <w:pStyle w:val="12"/>
              <w:spacing w:line="239" w:lineRule="exact"/>
              <w:ind w:left="183" w:right="173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371" w:type="dxa"/>
            <w:tcBorders>
              <w:top w:val="single" w:color="000000" w:sz="6" w:space="0"/>
            </w:tcBorders>
          </w:tcPr>
          <w:p>
            <w:pPr>
              <w:pStyle w:val="12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Массажная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дорожка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желтая,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мячи,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рукавички.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Наст/печ.игры: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«Аскорбинка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друзья», «Полезные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продукты»,</w:t>
            </w:r>
          </w:p>
          <w:p>
            <w:pPr>
              <w:pStyle w:val="12"/>
              <w:spacing w:before="1"/>
              <w:ind w:left="108" w:right="284"/>
              <w:rPr>
                <w:sz w:val="22"/>
              </w:rPr>
            </w:pPr>
            <w:r>
              <w:rPr>
                <w:sz w:val="22"/>
              </w:rPr>
              <w:t>«Изучаем свое тело», «Зоопарк настроений», «Части тела человека».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 – машины: скорой помощи, МЧС, пожарная машина, полиция,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автобус: «Маршрутное такси», вертолет «Полиция», корабль, лодка,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мотоцикл, ростомер, пособия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развития дыхания – снежинки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ниточках,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тренировки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глаз.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Кукла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–врач.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папка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«Здоровый</w:t>
            </w:r>
          </w:p>
          <w:p>
            <w:pPr>
              <w:pStyle w:val="12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образ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жизни».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Аптечка.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pStyle w:val="4"/>
        <w:spacing w:before="88"/>
        <w:ind w:left="1286"/>
        <w:jc w:val="left"/>
      </w:pPr>
      <w:r>
        <w:t>Оснащение</w:t>
      </w:r>
      <w:r>
        <w:rPr>
          <w:spacing w:val="-1"/>
        </w:rPr>
        <w:t xml:space="preserve"> </w:t>
      </w:r>
      <w:r>
        <w:t>группы</w:t>
      </w:r>
      <w:r>
        <w:rPr>
          <w:spacing w:val="62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№2</w:t>
      </w:r>
    </w:p>
    <w:tbl>
      <w:tblPr>
        <w:tblStyle w:val="7"/>
        <w:tblW w:w="0" w:type="auto"/>
        <w:tblInd w:w="528" w:type="dxa"/>
        <w:tblBorders>
          <w:top w:val="single" w:color="001F5F" w:sz="4" w:space="0"/>
          <w:left w:val="single" w:color="001F5F" w:sz="4" w:space="0"/>
          <w:bottom w:val="single" w:color="001F5F" w:sz="4" w:space="0"/>
          <w:right w:val="single" w:color="001F5F" w:sz="4" w:space="0"/>
          <w:insideH w:val="single" w:color="001F5F" w:sz="4" w:space="0"/>
          <w:insideV w:val="single" w:color="001F5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1F5F" w:sz="4" w:space="0"/>
            <w:left w:val="single" w:color="001F5F" w:sz="4" w:space="0"/>
            <w:bottom w:val="single" w:color="001F5F" w:sz="4" w:space="0"/>
            <w:right w:val="single" w:color="001F5F" w:sz="4" w:space="0"/>
            <w:insideH w:val="single" w:color="001F5F" w:sz="4" w:space="0"/>
            <w:insideV w:val="single" w:color="001F5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47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34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</w:p>
        </w:tc>
        <w:tc>
          <w:tcPr>
            <w:tcW w:w="75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34" w:lineRule="exact"/>
              <w:ind w:left="434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/группа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общеразвивающей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направленности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4-5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№2</w:t>
            </w:r>
          </w:p>
        </w:tc>
      </w:tr>
      <w:tr>
        <w:tblPrEx>
          <w:tblBorders>
            <w:top w:val="single" w:color="001F5F" w:sz="4" w:space="0"/>
            <w:left w:val="single" w:color="001F5F" w:sz="4" w:space="0"/>
            <w:bottom w:val="single" w:color="001F5F" w:sz="4" w:space="0"/>
            <w:right w:val="single" w:color="001F5F" w:sz="4" w:space="0"/>
            <w:insideH w:val="single" w:color="001F5F" w:sz="4" w:space="0"/>
            <w:insideV w:val="single" w:color="001F5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34" w:lineRule="exact"/>
              <w:ind w:left="3020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1F5F" w:sz="4" w:space="0"/>
            <w:left w:val="single" w:color="001F5F" w:sz="4" w:space="0"/>
            <w:bottom w:val="single" w:color="001F5F" w:sz="4" w:space="0"/>
            <w:right w:val="single" w:color="001F5F" w:sz="4" w:space="0"/>
            <w:insideH w:val="single" w:color="001F5F" w:sz="4" w:space="0"/>
            <w:insideV w:val="single" w:color="001F5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47" w:lineRule="exact"/>
              <w:ind w:left="94" w:right="85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Руль,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дороги,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«Дорожные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движения»,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«Собери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знак»,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Светофор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наш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друг»,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П.Д.Д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юных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велосипедистов,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 «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Нужный транспорт»,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д/п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«Спецмашины»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4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559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«Дорожные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«Знай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дорожные знаки».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Наборы: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«Знаки»,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«Пожарный»,</w:t>
            </w:r>
          </w:p>
          <w:p>
            <w:pPr>
              <w:pStyle w:val="12"/>
              <w:tabs>
                <w:tab w:val="left" w:pos="5165"/>
              </w:tabs>
              <w:ind w:right="96"/>
              <w:rPr>
                <w:sz w:val="22"/>
              </w:rPr>
            </w:pPr>
            <w:r>
              <w:rPr>
                <w:sz w:val="22"/>
              </w:rPr>
              <w:t>«Инструменты».</w:t>
            </w:r>
            <w:r>
              <w:rPr>
                <w:spacing w:val="89"/>
                <w:sz w:val="22"/>
              </w:rPr>
              <w:t xml:space="preserve"> </w:t>
            </w:r>
            <w:r>
              <w:rPr>
                <w:sz w:val="22"/>
              </w:rPr>
              <w:t>Машины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маленькие,</w:t>
            </w:r>
            <w:r>
              <w:rPr>
                <w:spacing w:val="89"/>
                <w:sz w:val="22"/>
              </w:rPr>
              <w:t xml:space="preserve"> </w:t>
            </w:r>
            <w:r>
              <w:rPr>
                <w:sz w:val="22"/>
              </w:rPr>
              <w:t>большие.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«Правила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чрезвычайных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ситуациях»,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«Уроки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безопасности»,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>
            <w:pPr>
              <w:pStyle w:val="12"/>
              <w:tabs>
                <w:tab w:val="left" w:pos="908"/>
                <w:tab w:val="left" w:pos="2029"/>
                <w:tab w:val="left" w:pos="3223"/>
                <w:tab w:val="left" w:pos="3655"/>
                <w:tab w:val="left" w:pos="4588"/>
                <w:tab w:val="left" w:pos="5778"/>
                <w:tab w:val="left" w:pos="7340"/>
              </w:tabs>
              <w:spacing w:line="252" w:lineRule="exact"/>
              <w:ind w:right="96"/>
              <w:rPr>
                <w:sz w:val="22"/>
              </w:rPr>
            </w:pPr>
            <w:r>
              <w:rPr>
                <w:sz w:val="22"/>
              </w:rPr>
              <w:t>воде»,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«Правила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поведения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улице»,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«Средства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передвижения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транспорт»,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плакат светофора полосатый жезл.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559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хлебницы,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салфетницы.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Панно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дежурим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группе»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именами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559" w:type="dxa"/>
          </w:tcPr>
          <w:p>
            <w:pPr>
              <w:pStyle w:val="12"/>
              <w:ind w:right="100" w:firstLine="55"/>
              <w:jc w:val="both"/>
              <w:rPr>
                <w:sz w:val="22"/>
              </w:rPr>
            </w:pP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кресла,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столик,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подушка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наполнителем,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«Ежик»,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мелкие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Эмоции»,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«Волшебный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цветов»,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«Вежливые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вязанные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погремушки,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«Копилка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«Игры»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(помогающие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сблизиться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воспитателем)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трафареты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пряжа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создания</w:t>
            </w:r>
          </w:p>
          <w:p>
            <w:pPr>
              <w:pStyle w:val="12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мягких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игрушек.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1" w:hRule="atLeast"/>
        </w:trPr>
        <w:tc>
          <w:tcPr>
            <w:tcW w:w="2475" w:type="dxa"/>
          </w:tcPr>
          <w:p>
            <w:pPr>
              <w:pStyle w:val="12"/>
              <w:ind w:left="199" w:right="190" w:firstLine="415"/>
              <w:rPr>
                <w:sz w:val="22"/>
              </w:rPr>
            </w:pPr>
            <w:r>
              <w:rPr>
                <w:sz w:val="22"/>
              </w:rPr>
              <w:t>Игровая зона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сюжетно-ролевых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</w:p>
        </w:tc>
        <w:tc>
          <w:tcPr>
            <w:tcW w:w="7559" w:type="dxa"/>
          </w:tcPr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«Семья». </w:t>
            </w:r>
            <w:r>
              <w:rPr>
                <w:sz w:val="22"/>
              </w:rPr>
              <w:t>Коляска, куклы маленькие, куклы большие.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столовых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приборов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(ложки,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половник,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шумовка,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лопаточка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т.д.). Набор чайной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посуды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(блюдца,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чашки).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хлебо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булочных изделий (круассан, хлеб, батон).Набор фруктов, овощей. Корзинки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(тазы), кастрюля.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Пастель для коляски. Утюг.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Сковорода дет., чайник дет.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Скалки. Ванночка.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уборки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комнаты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(совок,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щетка,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хлопушка).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(яичница,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сосиски, рыба,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курица). Поднос.</w:t>
            </w:r>
          </w:p>
          <w:p>
            <w:pPr>
              <w:pStyle w:val="12"/>
              <w:tabs>
                <w:tab w:val="left" w:pos="4807"/>
              </w:tabs>
              <w:ind w:right="119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 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09"/>
                <w:sz w:val="22"/>
              </w:rPr>
              <w:t xml:space="preserve"> </w:t>
            </w:r>
            <w:r>
              <w:rPr>
                <w:i/>
                <w:sz w:val="22"/>
              </w:rPr>
              <w:t>«Парикмахерская».</w:t>
            </w:r>
            <w:r>
              <w:rPr>
                <w:i/>
                <w:sz w:val="22"/>
              </w:rPr>
              <w:tab/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(расческа,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резинки,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ободок,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сундучок и т.д.).</w:t>
            </w:r>
          </w:p>
          <w:p>
            <w:pPr>
              <w:pStyle w:val="12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34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31"/>
                <w:sz w:val="22"/>
              </w:rPr>
              <w:t xml:space="preserve"> </w:t>
            </w:r>
            <w:r>
              <w:rPr>
                <w:i/>
                <w:sz w:val="22"/>
              </w:rPr>
              <w:t>«Магазин».</w:t>
            </w:r>
            <w:r>
              <w:rPr>
                <w:i/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Сумочка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детская,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корзинка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детская.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магазина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(касса, весы,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кошелек, деньги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т.д.)</w:t>
            </w:r>
          </w:p>
          <w:p>
            <w:pPr>
              <w:pStyle w:val="12"/>
              <w:ind w:right="119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6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4"/>
                <w:sz w:val="22"/>
              </w:rPr>
              <w:t xml:space="preserve"> </w:t>
            </w:r>
            <w:r>
              <w:rPr>
                <w:i/>
                <w:sz w:val="22"/>
              </w:rPr>
              <w:t>«Больница».</w:t>
            </w:r>
            <w:r>
              <w:rPr>
                <w:i/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больницу,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аптеку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(укол,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пузырьки, градусник, и т.д.).</w:t>
            </w:r>
          </w:p>
          <w:p>
            <w:pPr>
              <w:pStyle w:val="12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 «Мастерская».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Напольный строительный материал.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Лего.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игрушки.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Каска,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«Мастер».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4" w:lineRule="exact"/>
              <w:ind w:left="3015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1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559" w:type="dxa"/>
          </w:tcPr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Бальзамин,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Гибискус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(китайский розан),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Драцена,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Колеус,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Традесканция,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декабрист. Календарь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Литература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природоведческого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содержания,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Сезонный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Лейка,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опрыскиватель,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лопатка, грабли, палочка для рыхления, ведро маленькое,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клеенка.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«Дикие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«Комнатные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растения»,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«Явления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природы».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«дикие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Тряпочки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протирания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листьев.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Фартуки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клеёнчатые.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Таз.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Сачок.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Плакат: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года»</w:t>
            </w:r>
          </w:p>
          <w:p>
            <w:pPr>
              <w:pStyle w:val="12"/>
              <w:spacing w:line="252" w:lineRule="exact"/>
              <w:jc w:val="both"/>
              <w:rPr>
                <w:sz w:val="22"/>
              </w:rPr>
            </w:pPr>
            <w:r>
              <w:rPr>
                <w:sz w:val="22"/>
              </w:rPr>
              <w:t>Н/п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игра: ««Времена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домашних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зверей.</w:t>
            </w:r>
          </w:p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Д/и: «Времена года», д/и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 Земля и ее жители», «д/п «Полезные продукты»,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вязанные грибы съедобные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несъедобные,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шишки еловые, Мои любимые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животные»,«Дары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неживая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«Интересные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прогулки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осенью,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зимой»,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««Сложи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картинку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(части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суток)»,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«Цветы»,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«Чей</w:t>
            </w:r>
          </w:p>
          <w:p>
            <w:pPr>
              <w:pStyle w:val="12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домик».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Наборы: домашние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дикие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животные,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рыбалка.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475" w:type="dxa"/>
          </w:tcPr>
          <w:p>
            <w:pPr>
              <w:pStyle w:val="12"/>
              <w:ind w:left="201" w:right="175" w:firstLine="691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камешки.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ткани».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 маленький, мерные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 воронка, лупа большая, баночки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масло,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сахар,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кисель,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земля,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скрепки, пробирки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подставке, пластмассовые стаканчики, мерные ложки,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минзурки, баночки с крышкой, очки, пинцет, микроскоп,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 с 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крупами,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диски, кристаллы,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Простые камушки,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Контейнер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крышкой,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ведерки,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ложки,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перелевайки,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пересыпайки.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Таз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</w:p>
          <w:p>
            <w:pPr>
              <w:pStyle w:val="12"/>
              <w:spacing w:line="252" w:lineRule="exact"/>
              <w:ind w:right="104"/>
              <w:jc w:val="both"/>
              <w:rPr>
                <w:sz w:val="22"/>
              </w:rPr>
            </w:pPr>
            <w:r>
              <w:rPr>
                <w:sz w:val="22"/>
              </w:rPr>
              <w:t>декоративный песок, игрушки мелкие для игры с водой, формочки, шарики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надувные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разноцветные.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475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559" w:type="dxa"/>
            <w:tcBorders>
              <w:bottom w:val="single" w:color="000000" w:sz="6" w:space="0"/>
            </w:tcBorders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Книги: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«Мир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техники»,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опытов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экспериментов.</w:t>
            </w:r>
          </w:p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последовательностью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экспериментом.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475" w:type="dxa"/>
            <w:tcBorders>
              <w:top w:val="single" w:color="000000" w:sz="6" w:space="0"/>
            </w:tcBorders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  <w:tcBorders>
              <w:top w:val="single" w:color="000000" w:sz="6" w:space="0"/>
            </w:tcBorders>
          </w:tcPr>
          <w:p>
            <w:pPr>
              <w:pStyle w:val="12"/>
              <w:tabs>
                <w:tab w:val="left" w:pos="1931"/>
                <w:tab w:val="left" w:pos="2960"/>
                <w:tab w:val="left" w:pos="5172"/>
                <w:tab w:val="left" w:pos="6620"/>
              </w:tabs>
              <w:ind w:right="101"/>
              <w:rPr>
                <w:sz w:val="22"/>
              </w:rPr>
            </w:pPr>
            <w:r>
              <w:rPr>
                <w:sz w:val="22"/>
              </w:rPr>
              <w:t>Д/п «Наше Оренбуржье», «История Оренбуржья», «Старый Оренбург».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Фотоальбомы.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Игры: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«Государственные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праздники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России»,</w:t>
            </w:r>
          </w:p>
          <w:p>
            <w:pPr>
              <w:pStyle w:val="12"/>
              <w:ind w:right="1623"/>
              <w:rPr>
                <w:sz w:val="22"/>
              </w:rPr>
            </w:pPr>
            <w:r>
              <w:rPr>
                <w:sz w:val="22"/>
              </w:rPr>
              <w:t>«Государственные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символы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«Наша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родина».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Каравай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самодельный</w:t>
            </w:r>
          </w:p>
          <w:p>
            <w:pPr>
              <w:pStyle w:val="12"/>
              <w:ind w:right="102"/>
              <w:jc w:val="both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пуховых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платков.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Портрет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президента,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герба,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Оренбуржья,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матрешки, ваза с колосками пшеницы, нефтяная вышка,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глобус большой,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флаги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подставке, «Российская армия»,</w:t>
            </w:r>
          </w:p>
          <w:p>
            <w:pPr>
              <w:pStyle w:val="12"/>
              <w:spacing w:line="252" w:lineRule="exact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Наглядно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пособие: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«Национальные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костюмы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«Моя семья».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8"/>
              <w:jc w:val="center"/>
              <w:rPr>
                <w:sz w:val="22"/>
              </w:rPr>
            </w:pPr>
            <w:r>
              <w:rPr>
                <w:sz w:val="22"/>
              </w:rPr>
              <w:t>Сенсорный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Д/и: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профессию»,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«Контуры»,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«Фигуры»,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«Профессии».</w:t>
            </w:r>
          </w:p>
          <w:p>
            <w:pPr>
              <w:pStyle w:val="12"/>
              <w:spacing w:line="254" w:lineRule="exact"/>
              <w:rPr>
                <w:sz w:val="22"/>
              </w:rPr>
            </w:pPr>
            <w:r>
              <w:rPr>
                <w:sz w:val="22"/>
              </w:rPr>
              <w:t>Пазлы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разные,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мозайка,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шнуровки.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счеты,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раздаточный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математике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геометрические фигуры),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5" w:lineRule="exact"/>
              <w:ind w:left="3018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2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ind w:firstLine="55"/>
              <w:rPr>
                <w:sz w:val="22"/>
              </w:rPr>
            </w:pPr>
            <w:r>
              <w:rPr>
                <w:sz w:val="22"/>
              </w:rPr>
              <w:t>Мольберт,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кричит,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звучит»,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«Четвертый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лишний»,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«Громко-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тихо»,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«Чей хвост»,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«Прищепки».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Картотеки: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речи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слуха,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развития  фонематического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слуха,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формирования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правильного звукопроизношения.</w:t>
            </w:r>
          </w:p>
          <w:p>
            <w:pPr>
              <w:pStyle w:val="12"/>
              <w:ind w:right="119"/>
              <w:rPr>
                <w:sz w:val="22"/>
              </w:rPr>
            </w:pPr>
            <w:r>
              <w:rPr>
                <w:sz w:val="22"/>
              </w:rPr>
              <w:t>Список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художественной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литературы: хрестоматия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чтения,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««Телефон»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Чуковский,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Что такое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хорошо»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В.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Маяковский,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«Айболит»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Чуковский,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Мамины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помощники»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Тонина,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«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Принцесса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горошине»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Х.Г.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Андерсен,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Зима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Простоквашино»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Э.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Успенский, «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Кит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Кот»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Б. Заходер, . «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Лучшие сказки»</w:t>
            </w:r>
          </w:p>
          <w:p>
            <w:pPr>
              <w:pStyle w:val="12"/>
              <w:ind w:right="386"/>
              <w:rPr>
                <w:sz w:val="22"/>
              </w:rPr>
            </w:pPr>
            <w:r>
              <w:rPr>
                <w:sz w:val="22"/>
              </w:rPr>
              <w:t>« Новые русские сказки» Э. Успенский, . « Трям! Здраствуйте. С Козлов, «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Как появился цветок» И. Гурина, Как появилась лягушка» 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Гурина,«Листопадничек» И. Соколов- Макитов, « Красная шапочка» Ш.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Перро,«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Волк и семеро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козлят»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Русская народная сказка,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Мальчик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 пальчик»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Ш.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Перро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« Три поросенка» Русская народная сказка, «Русские сказки», « 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появляются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птицы»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И.Гурина,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Как появляется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бабочка»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И.Гурина,</w:t>
            </w:r>
          </w:p>
          <w:p>
            <w:pPr>
              <w:pStyle w:val="12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«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кого расскажет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грач»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И. Гурина.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Портреты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писателей,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мира,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Хрестоматия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4-5лет,</w:t>
            </w:r>
          </w:p>
          <w:p>
            <w:pPr>
              <w:pStyle w:val="12"/>
              <w:spacing w:before="1" w:line="244" w:lineRule="exact"/>
              <w:rPr>
                <w:sz w:val="22"/>
              </w:rPr>
            </w:pPr>
            <w:r>
              <w:rPr>
                <w:sz w:val="22"/>
              </w:rPr>
              <w:t>Русские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4" w:lineRule="exact"/>
              <w:ind w:left="3018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2475" w:type="dxa"/>
          </w:tcPr>
          <w:p>
            <w:pPr>
              <w:pStyle w:val="12"/>
              <w:ind w:left="438" w:right="432" w:hanging="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фломастеры,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карандашей, цветные мелки, салфетки из ткани, восковые карандаши 6 цв,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бумага,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раскраски, картон белый,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цветной,</w:t>
            </w:r>
          </w:p>
          <w:p>
            <w:pPr>
              <w:pStyle w:val="12"/>
              <w:ind w:right="101" w:firstLine="55"/>
              <w:jc w:val="both"/>
              <w:rPr>
                <w:sz w:val="22"/>
              </w:rPr>
            </w:pPr>
            <w:r>
              <w:rPr>
                <w:sz w:val="22"/>
              </w:rPr>
              <w:t>игра настольная: «Цвета». Доски для пластилина, клей, гуашь,   подставки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кисточек, декоративные печатки и штампики для рисования, трафареты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рисования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(разные),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трафареты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пластилином,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стеки,</w:t>
            </w:r>
          </w:p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трубочки.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475" w:type="dxa"/>
          </w:tcPr>
          <w:p>
            <w:pPr>
              <w:pStyle w:val="12"/>
              <w:spacing w:line="242" w:lineRule="auto"/>
              <w:ind w:left="422" w:right="398" w:firstLine="470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кирпичики,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призмы,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короткие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длинные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пластины),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«Лего»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крупный,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короб</w:t>
            </w:r>
          </w:p>
          <w:p>
            <w:pPr>
              <w:pStyle w:val="12"/>
              <w:spacing w:line="252" w:lineRule="exact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красный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крупного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подставке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(молотки,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отвертки,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болты,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пила,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т.д)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475" w:type="dxa"/>
          </w:tcPr>
          <w:p>
            <w:pPr>
              <w:pStyle w:val="12"/>
              <w:spacing w:line="243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ind w:right="727"/>
              <w:rPr>
                <w:sz w:val="22"/>
              </w:rPr>
            </w:pPr>
            <w:r>
              <w:rPr>
                <w:sz w:val="22"/>
              </w:rPr>
              <w:t>Пособие: «Музыкальные инструменты». Картотека музыкальных игор.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Музыкальные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инструменты:</w:t>
            </w:r>
          </w:p>
          <w:p>
            <w:pPr>
              <w:pStyle w:val="12"/>
              <w:tabs>
                <w:tab w:val="left" w:pos="1247"/>
                <w:tab w:val="left" w:pos="2756"/>
                <w:tab w:val="left" w:pos="4032"/>
                <w:tab w:val="left" w:pos="4953"/>
                <w:tab w:val="left" w:pos="6438"/>
              </w:tabs>
              <w:spacing w:line="254" w:lineRule="exact"/>
              <w:ind w:right="100"/>
              <w:rPr>
                <w:sz w:val="22"/>
              </w:rPr>
            </w:pPr>
            <w:r>
              <w:rPr>
                <w:sz w:val="22"/>
              </w:rPr>
              <w:t>Барабан,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металлофон,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маракасы,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ложки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деревянные,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микрофон,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колокольчик,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барабан.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бубен,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саксафон,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погремушки,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пианино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маленькое.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5" w:type="dxa"/>
          </w:tcPr>
          <w:p>
            <w:pPr>
              <w:pStyle w:val="12"/>
              <w:spacing w:line="240" w:lineRule="exact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559" w:type="dxa"/>
          </w:tcPr>
          <w:p>
            <w:pPr>
              <w:pStyle w:val="12"/>
              <w:tabs>
                <w:tab w:val="left" w:pos="6865"/>
              </w:tabs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Н/и: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«Сказки»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z w:val="22"/>
              </w:rPr>
              <w:t>(кубики),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ширма,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пальчиковый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(вязанный),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куклы</w:t>
            </w:r>
          </w:p>
          <w:p>
            <w:pPr>
              <w:pStyle w:val="12"/>
              <w:spacing w:before="1" w:line="244" w:lineRule="exact"/>
              <w:rPr>
                <w:sz w:val="22"/>
              </w:rPr>
            </w:pPr>
            <w:r>
              <w:rPr>
                <w:sz w:val="22"/>
              </w:rPr>
              <w:t>бибабо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(разные),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животных,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птиц,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овощей,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настольный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театр.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475" w:type="dxa"/>
            <w:tcBorders>
              <w:bottom w:val="single" w:color="000000" w:sz="6" w:space="0"/>
            </w:tcBorders>
          </w:tcPr>
          <w:p>
            <w:pPr>
              <w:pStyle w:val="12"/>
              <w:spacing w:line="243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559" w:type="dxa"/>
            <w:tcBorders>
              <w:bottom w:val="single" w:color="000000" w:sz="6" w:space="0"/>
            </w:tcBorders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костюмов: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доктор,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парикмахер,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пожарный,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почтальон.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34" w:type="dxa"/>
            <w:gridSpan w:val="2"/>
            <w:tcBorders>
              <w:top w:val="single" w:color="000000" w:sz="6" w:space="0"/>
            </w:tcBorders>
          </w:tcPr>
          <w:p>
            <w:pPr>
              <w:pStyle w:val="12"/>
              <w:spacing w:line="232" w:lineRule="exact"/>
              <w:ind w:left="3018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Флажки разноцветные, мяч резиновый средний, мяч большой, массажный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коврик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скакалки,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кольцеброс,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кегли,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наполнителями,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дартс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шариком,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корригирующие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(резиновые,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пластмассовая),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ленты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среднее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под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шарики,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д/м: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«Зимние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</w:p>
          <w:p>
            <w:pPr>
              <w:pStyle w:val="12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«Спорт»(парные картинки),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корзины, стаканчик для флажков, обручи,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сочок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 бабочек, гантели, «Ветерки» для игр с ветром,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дыхательные упражнения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игры,д/м для дыхательных и зрительных упражнений,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массажные мячи,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косы</w:t>
            </w:r>
            <w:r>
              <w:rPr>
                <w:spacing w:val="6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выполнения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гимнастических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 xml:space="preserve">упражнений,     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пластмассовые.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559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Массажная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дорожка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желтая,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коврики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морское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дно),</w:t>
            </w:r>
          </w:p>
          <w:p>
            <w:pPr>
              <w:pStyle w:val="12"/>
              <w:spacing w:before="1" w:line="253" w:lineRule="exact"/>
              <w:rPr>
                <w:sz w:val="22"/>
              </w:rPr>
            </w:pPr>
            <w:r>
              <w:rPr>
                <w:sz w:val="22"/>
              </w:rPr>
              <w:t>Н/и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: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«Изучаем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тело», «Опасные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ситуации»,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коррекции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зрения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«Путаница»,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«Волеология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малыш»,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«Если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малыш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потерялся»,</w:t>
            </w:r>
          </w:p>
          <w:p>
            <w:pPr>
              <w:pStyle w:val="12"/>
              <w:spacing w:line="252" w:lineRule="exact"/>
              <w:ind w:right="880"/>
              <w:rPr>
                <w:sz w:val="22"/>
              </w:rPr>
            </w:pPr>
            <w:r>
              <w:rPr>
                <w:sz w:val="22"/>
              </w:rPr>
              <w:t>пособия для развития дыхания – бабочки на леске и др. Дыхательные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тренажеры.</w:t>
            </w:r>
          </w:p>
        </w:tc>
      </w:tr>
    </w:tbl>
    <w:p>
      <w:pPr>
        <w:pStyle w:val="8"/>
        <w:spacing w:before="7"/>
        <w:ind w:left="0"/>
        <w:jc w:val="left"/>
        <w:rPr>
          <w:b/>
          <w:sz w:val="17"/>
        </w:rPr>
      </w:pPr>
    </w:p>
    <w:p>
      <w:pPr>
        <w:spacing w:before="89"/>
        <w:ind w:left="1145" w:right="0" w:firstLine="0"/>
        <w:jc w:val="left"/>
        <w:rPr>
          <w:b/>
          <w:sz w:val="26"/>
        </w:rPr>
      </w:pPr>
      <w:r>
        <w:rPr>
          <w:b/>
          <w:sz w:val="26"/>
        </w:rPr>
        <w:t>Оснащенность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общеразвивающей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направленности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детей 4-5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№12</w:t>
      </w:r>
    </w:p>
    <w:p>
      <w:pPr>
        <w:pStyle w:val="8"/>
        <w:ind w:left="0"/>
        <w:jc w:val="left"/>
        <w:rPr>
          <w:b/>
        </w:r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9"/>
        <w:gridCol w:w="7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9923" w:type="dxa"/>
            <w:gridSpan w:val="2"/>
          </w:tcPr>
          <w:p>
            <w:pPr>
              <w:pStyle w:val="12"/>
              <w:spacing w:line="251" w:lineRule="exact"/>
              <w:ind w:left="3545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21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074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Руль,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дороги,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«Дорожные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«Транспорт»,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«Минитранспорт», коврик»Дорожное движение». Д/и: «Собери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грузовик»,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«Ассоциации»,«Собери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машину»,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фуражки(военные),</w:t>
            </w:r>
          </w:p>
          <w:p>
            <w:pPr>
              <w:pStyle w:val="12"/>
              <w:spacing w:before="1" w:line="238" w:lineRule="exact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«Мастер»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20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074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салфетницы,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хлебницы.</w:t>
            </w:r>
          </w:p>
          <w:p>
            <w:pPr>
              <w:pStyle w:val="12"/>
              <w:spacing w:before="2" w:line="238" w:lineRule="exact"/>
              <w:rPr>
                <w:sz w:val="22"/>
              </w:rPr>
            </w:pPr>
            <w:r>
              <w:rPr>
                <w:sz w:val="22"/>
              </w:rPr>
              <w:t>Панно «Виды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дежурства»,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карточками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именами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  <w:r>
              <w:rPr>
                <w:color w:val="FF0000"/>
                <w:sz w:val="22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18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074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Диван.,тюль,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подушки-думки,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«Собери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эмоцию».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Альбом: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«Пейзажи»,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мягкая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корзина,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фотоаппарата,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заводные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игрушки,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сенсорные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мешочки 10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штук 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наполнителями.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5" w:hRule="atLeast"/>
        </w:trPr>
        <w:tc>
          <w:tcPr>
            <w:tcW w:w="2849" w:type="dxa"/>
          </w:tcPr>
          <w:p>
            <w:pPr>
              <w:pStyle w:val="12"/>
              <w:spacing w:line="242" w:lineRule="auto"/>
              <w:ind w:left="839" w:right="237" w:hanging="548"/>
              <w:rPr>
                <w:sz w:val="22"/>
              </w:rPr>
            </w:pPr>
            <w:r>
              <w:rPr>
                <w:sz w:val="22"/>
              </w:rPr>
              <w:t>Игровая зона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ролевых игр</w:t>
            </w:r>
          </w:p>
        </w:tc>
        <w:tc>
          <w:tcPr>
            <w:tcW w:w="7074" w:type="dxa"/>
          </w:tcPr>
          <w:p>
            <w:pPr>
              <w:pStyle w:val="1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Сюжетно ролевая игра «Семья»:2 коляски,постельное белье в коляски 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средние,(кукла-мальчик,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девочка),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одежда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временнам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столовых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приборов (ложки, вилки, нож), набор чайной посуды (блюдца, чашки),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поднос, набор хлебо-булочных изделий(круассан, батон, хлеб), 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фруктов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овощей,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корзина,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утюг,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гладильная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доска,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уборки</w:t>
            </w:r>
          </w:p>
          <w:p>
            <w:pPr>
              <w:pStyle w:val="12"/>
              <w:spacing w:line="252" w:lineRule="exact"/>
              <w:jc w:val="both"/>
              <w:rPr>
                <w:sz w:val="22"/>
              </w:rPr>
            </w:pPr>
            <w:r>
              <w:rPr>
                <w:sz w:val="22"/>
              </w:rPr>
              <w:t>«Помощница»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(ведро,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савок,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распылитель).</w:t>
            </w:r>
          </w:p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Сюжетно-ролевая игра «Парикмахерская». Набор ( расческа, резинки,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заколки,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сумочка,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фен, бегуди).</w:t>
            </w:r>
          </w:p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Сюжетно-ролевая игра «Магазин». Корзина для магазина, тележка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универмага. Набор для магазина (весы, кошелек, деньги, овощи, фрукты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и.д.)</w:t>
            </w:r>
          </w:p>
          <w:p>
            <w:pPr>
              <w:pStyle w:val="12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Сюжетно-ролевая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«Больница».Набор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«Маленький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доктор»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(аппарат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прослушивания,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грелки,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молоточек,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блистер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таблетками,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градусник,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бинты, аптечка.</w:t>
            </w:r>
          </w:p>
          <w:p>
            <w:pPr>
              <w:pStyle w:val="12"/>
              <w:spacing w:line="252" w:lineRule="exact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Сюжетно-ролевая игра «Мастерская». Мягкий напольный строительный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Лего.Пластмассовые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игрушки,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 инструментов «Мастер».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9923" w:type="dxa"/>
            <w:gridSpan w:val="2"/>
          </w:tcPr>
          <w:p>
            <w:pPr>
              <w:pStyle w:val="12"/>
              <w:spacing w:line="232" w:lineRule="exact"/>
              <w:ind w:left="3016" w:right="30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2849" w:type="dxa"/>
          </w:tcPr>
          <w:p>
            <w:pPr>
              <w:pStyle w:val="12"/>
              <w:spacing w:line="249" w:lineRule="exact"/>
              <w:ind w:left="221" w:right="215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074" w:type="dxa"/>
          </w:tcPr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природы,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календарь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природы,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Драцена,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Фикус, Гибискус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(китайский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розан),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фиалка.</w:t>
            </w:r>
          </w:p>
          <w:p>
            <w:pPr>
              <w:pStyle w:val="12"/>
              <w:ind w:right="2519"/>
              <w:rPr>
                <w:sz w:val="22"/>
              </w:rPr>
            </w:pPr>
            <w:r>
              <w:rPr>
                <w:sz w:val="22"/>
              </w:rPr>
              <w:t>Коллекции: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 (дик., дом.), динозавры.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Мини-альбомы: виды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бумаги,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виды ткани.</w:t>
            </w:r>
          </w:p>
          <w:p>
            <w:pPr>
              <w:pStyle w:val="12"/>
              <w:spacing w:line="254" w:lineRule="exac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детский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(лейки,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грабли,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лопата,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совки),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опрыскиватель,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клеенка,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тазы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воды, чучело огородное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(мал)».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9"/>
        <w:gridCol w:w="7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849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074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Дид/игры: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«Живая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неживая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природа»,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«Что?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Откуда?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Почему?»,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«Ассоциации»,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«Гуляем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лесу»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(собрать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животных),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года»,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«Животные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детеныши».Аквариум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сухой.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2849" w:type="dxa"/>
          </w:tcPr>
          <w:p>
            <w:pPr>
              <w:pStyle w:val="12"/>
              <w:ind w:left="386" w:right="364" w:firstLine="693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074" w:type="dxa"/>
          </w:tcPr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д/опытов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(колбы,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пипетки,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лупы,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пинцет,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подводн., цв.пластины и т.д.), песок, клеенка (д/опытов), фартуки, таз,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детское, формочки,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стаканчики пластиковые.</w:t>
            </w:r>
          </w:p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Дид/игры: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друзья»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(развив.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фланель),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«Животные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ферме»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(тактильная).</w:t>
            </w:r>
          </w:p>
          <w:p>
            <w:pPr>
              <w:pStyle w:val="12"/>
              <w:spacing w:line="246" w:lineRule="exact"/>
              <w:jc w:val="both"/>
              <w:rPr>
                <w:sz w:val="22"/>
              </w:rPr>
            </w:pPr>
            <w:r>
              <w:rPr>
                <w:sz w:val="22"/>
              </w:rPr>
              <w:t>Картотека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опытов,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книжки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«Простые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опыты».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5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воды</w:t>
            </w:r>
          </w:p>
        </w:tc>
        <w:tc>
          <w:tcPr>
            <w:tcW w:w="7074" w:type="dxa"/>
          </w:tcPr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Мелкие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киндер-сюрпризов,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др.),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«морские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обитатели»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чаша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лейка, наборы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детские для 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(формы).</w:t>
            </w:r>
          </w:p>
          <w:p>
            <w:pPr>
              <w:pStyle w:val="12"/>
              <w:spacing w:line="243" w:lineRule="exact"/>
              <w:jc w:val="both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«Рыбалка»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6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074" w:type="dxa"/>
          </w:tcPr>
          <w:p>
            <w:pPr>
              <w:pStyle w:val="12"/>
              <w:spacing w:line="242" w:lineRule="auto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Флаг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(мал.),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размеров,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матрешка,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колосья,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скалка, ступка, самовар, салфетка</w:t>
            </w:r>
          </w:p>
          <w:p>
            <w:pPr>
              <w:pStyle w:val="12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Матрешка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«Семья».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«Семья»,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«Расскажи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сад».Демонстрационный материал для занятий в группе: «Мой дом».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семья».Кула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Машенька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национальном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русском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костюме.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0" w:right="216"/>
              <w:jc w:val="center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074" w:type="dxa"/>
          </w:tcPr>
          <w:p>
            <w:pPr>
              <w:pStyle w:val="12"/>
              <w:spacing w:line="240" w:lineRule="exact"/>
              <w:jc w:val="both"/>
              <w:rPr>
                <w:sz w:val="22"/>
              </w:rPr>
            </w:pPr>
            <w:r>
              <w:rPr>
                <w:sz w:val="22"/>
              </w:rPr>
              <w:t xml:space="preserve">Н/п  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 xml:space="preserve">игра:  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 xml:space="preserve">«Геометрические  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 xml:space="preserve">фигуры»,  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 xml:space="preserve">«Учим  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 xml:space="preserve">формы  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 xml:space="preserve">и  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фигуры»,</w:t>
            </w:r>
          </w:p>
          <w:p>
            <w:pPr>
              <w:pStyle w:val="12"/>
              <w:ind w:right="91"/>
              <w:jc w:val="both"/>
              <w:rPr>
                <w:sz w:val="22"/>
              </w:rPr>
            </w:pPr>
            <w:r>
              <w:rPr>
                <w:sz w:val="22"/>
              </w:rPr>
              <w:t>«Ассоциации».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Шнуровка: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«Мальчик»,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«Девочка»,«Дом»,.Д\и»Что,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откуда, почему»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 «Курочка».Мозайка:»Радуга».Вкладыши-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«Животные».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мелкую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моторику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«Болты,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шурупы».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Пирамидки -стаканы (круглой и квадратной формы).Цветные шнурки.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Пирамидки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средняя,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Сортировщик: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«Фигуры».Конструкторы: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и  «лего».</w:t>
            </w:r>
            <w:r>
              <w:rPr>
                <w:spacing w:val="58"/>
                <w:sz w:val="22"/>
              </w:rPr>
              <w:t xml:space="preserve"> </w:t>
            </w:r>
            <w:r>
              <w:rPr>
                <w:sz w:val="22"/>
              </w:rPr>
              <w:t>Развивающая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 xml:space="preserve">игра   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на  равновесие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«Фрукты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>
            <w:pPr>
              <w:pStyle w:val="12"/>
              <w:spacing w:line="252" w:lineRule="exact"/>
              <w:ind w:right="101"/>
              <w:jc w:val="both"/>
              <w:rPr>
                <w:sz w:val="22"/>
              </w:rPr>
            </w:pPr>
            <w:r>
              <w:rPr>
                <w:sz w:val="22"/>
              </w:rPr>
              <w:t>корзине». Развивающая игра «Ежик». Лабиринт «Цирк». Пирамидки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колесах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«Человечки». Лото.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9923" w:type="dxa"/>
            <w:gridSpan w:val="2"/>
          </w:tcPr>
          <w:p>
            <w:pPr>
              <w:pStyle w:val="12"/>
              <w:spacing w:line="232" w:lineRule="exact"/>
              <w:ind w:left="3020" w:right="30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6"/>
              <w:jc w:val="center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07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Д/»Чей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малыш»,</w:t>
            </w:r>
            <w:r>
              <w:rPr>
                <w:spacing w:val="96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94"/>
                <w:sz w:val="22"/>
              </w:rPr>
              <w:t xml:space="preserve"> </w:t>
            </w:r>
            <w:r>
              <w:rPr>
                <w:sz w:val="22"/>
              </w:rPr>
              <w:t>сказку»,</w:t>
            </w:r>
            <w:r>
              <w:rPr>
                <w:spacing w:val="96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94"/>
                <w:sz w:val="22"/>
              </w:rPr>
              <w:t xml:space="preserve"> </w:t>
            </w:r>
            <w:r>
              <w:rPr>
                <w:sz w:val="22"/>
              </w:rPr>
              <w:t>героя»,</w:t>
            </w:r>
            <w:r>
              <w:rPr>
                <w:spacing w:val="96"/>
                <w:sz w:val="22"/>
              </w:rPr>
              <w:t xml:space="preserve"> </w:t>
            </w:r>
            <w:r>
              <w:rPr>
                <w:sz w:val="22"/>
              </w:rPr>
              <w:t>«Ассоциации»,</w:t>
            </w:r>
          </w:p>
          <w:p>
            <w:pPr>
              <w:pStyle w:val="12"/>
              <w:spacing w:before="1" w:line="252" w:lineRule="exact"/>
              <w:rPr>
                <w:sz w:val="22"/>
              </w:rPr>
            </w:pPr>
            <w:r>
              <w:rPr>
                <w:sz w:val="22"/>
              </w:rPr>
              <w:t>«Бабочки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дыхательной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гимнастики»,</w:t>
            </w:r>
          </w:p>
          <w:p>
            <w:pPr>
              <w:pStyle w:val="12"/>
              <w:spacing w:line="254" w:lineRule="exact"/>
              <w:rPr>
                <w:sz w:val="22"/>
              </w:rPr>
            </w:pPr>
            <w:r>
              <w:rPr>
                <w:sz w:val="22"/>
              </w:rPr>
              <w:t>Кораблик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дыхательной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гимнастики,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«Составь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сказку»,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Куб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многофункциональный.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Д\и «Собираем,различаем».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Кубик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«Сказки»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6"/>
              <w:jc w:val="center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074" w:type="dxa"/>
          </w:tcPr>
          <w:p>
            <w:pPr>
              <w:pStyle w:val="12"/>
              <w:tabs>
                <w:tab w:val="left" w:pos="1569"/>
                <w:tab w:val="left" w:pos="2133"/>
                <w:tab w:val="left" w:pos="2946"/>
                <w:tab w:val="left" w:pos="3924"/>
                <w:tab w:val="left" w:pos="5074"/>
                <w:tab w:val="left" w:pos="5993"/>
              </w:tabs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Хрестоматия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детей,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русские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народные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сказки: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«Колобок,</w:t>
            </w:r>
          </w:p>
          <w:p>
            <w:pPr>
              <w:pStyle w:val="12"/>
              <w:spacing w:before="1" w:line="244" w:lineRule="exact"/>
              <w:rPr>
                <w:sz w:val="22"/>
              </w:rPr>
            </w:pPr>
            <w:r>
              <w:rPr>
                <w:sz w:val="22"/>
              </w:rPr>
              <w:t>«Теремок»и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др.,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загадки.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9923" w:type="dxa"/>
            <w:gridSpan w:val="2"/>
          </w:tcPr>
          <w:p>
            <w:pPr>
              <w:pStyle w:val="12"/>
              <w:spacing w:line="234" w:lineRule="exact"/>
              <w:ind w:left="3020" w:right="30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8" w:hRule="atLeast"/>
        </w:trPr>
        <w:tc>
          <w:tcPr>
            <w:tcW w:w="2849" w:type="dxa"/>
          </w:tcPr>
          <w:p>
            <w:pPr>
              <w:pStyle w:val="12"/>
              <w:ind w:left="794" w:right="237" w:hanging="538"/>
              <w:rPr>
                <w:sz w:val="22"/>
              </w:rPr>
            </w:pPr>
            <w:r>
              <w:rPr>
                <w:sz w:val="22"/>
              </w:rPr>
              <w:t>Уголок 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074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Мольберт.</w:t>
            </w:r>
          </w:p>
          <w:p>
            <w:pPr>
              <w:pStyle w:val="12"/>
              <w:ind w:right="488"/>
              <w:rPr>
                <w:sz w:val="22"/>
              </w:rPr>
            </w:pPr>
            <w:r>
              <w:rPr>
                <w:sz w:val="22"/>
              </w:rPr>
              <w:t>Раздаточный материал для художественного творчества: карандаши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(цветные, восковые), фломастеры, мелки восковые, краски гуашь,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 , подставки «черепаха» для карандашей и кистей: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акварельные (пони, белка), клеевые (щетина); клей-карандаш, ручки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шариковые, карандаши простые, доска д/лепки, салфетки тканевые,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клеенки, ножницы, стеки, стаканчики, альбомы, бумага: цв.,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гофрированная, бархатная; картон, глина (зеленая), тарелочки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разделителями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размещения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мелкого материала.</w:t>
            </w:r>
          </w:p>
          <w:p>
            <w:pPr>
              <w:pStyle w:val="12"/>
              <w:spacing w:before="2" w:line="252" w:lineRule="exact"/>
              <w:rPr>
                <w:sz w:val="22"/>
              </w:rPr>
            </w:pPr>
            <w:r>
              <w:rPr>
                <w:sz w:val="22"/>
              </w:rPr>
              <w:t>Дид/игра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«Цвета»,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«Учим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цвета».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Раскраски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трафареты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девочек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мальчиков):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«Животные»,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«Транспорт», «Овощи», «Космос»,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д/рис.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лепки,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раскраски.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</w:p>
          <w:p>
            <w:pPr>
              <w:pStyle w:val="12"/>
              <w:spacing w:before="1" w:line="244" w:lineRule="exact"/>
              <w:rPr>
                <w:sz w:val="22"/>
              </w:rPr>
            </w:pPr>
            <w:r>
              <w:rPr>
                <w:sz w:val="22"/>
              </w:rPr>
              <w:t>«Где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спрятались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зверушки»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18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074" w:type="dxa"/>
          </w:tcPr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Конструкторы «Лего» (большой и мал.), кубики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- сюжетные картинки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сказкам,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мозаика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крупный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(пластмас.),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вкладыши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(бабочка,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пароход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вертолет),</w:t>
            </w:r>
          </w:p>
          <w:p>
            <w:pPr>
              <w:pStyle w:val="12"/>
              <w:spacing w:line="252" w:lineRule="exact"/>
              <w:jc w:val="both"/>
              <w:rPr>
                <w:sz w:val="22"/>
              </w:rPr>
            </w:pPr>
            <w:r>
              <w:rPr>
                <w:sz w:val="22"/>
              </w:rPr>
              <w:t>«Гайки»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(деревян.),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пазлы.</w:t>
            </w:r>
          </w:p>
          <w:p>
            <w:pPr>
              <w:pStyle w:val="12"/>
              <w:spacing w:line="243" w:lineRule="exact"/>
              <w:jc w:val="both"/>
              <w:rPr>
                <w:sz w:val="22"/>
              </w:rPr>
            </w:pPr>
            <w:r>
              <w:rPr>
                <w:sz w:val="22"/>
              </w:rPr>
              <w:t>Машины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грузовые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легковые,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спец.техника.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корабль,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лодка,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мотоцикл.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849" w:type="dxa"/>
          </w:tcPr>
          <w:p>
            <w:pPr>
              <w:pStyle w:val="12"/>
              <w:spacing w:line="244" w:lineRule="exact"/>
              <w:ind w:left="218" w:right="216"/>
              <w:jc w:val="center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074" w:type="dxa"/>
          </w:tcPr>
          <w:p>
            <w:pPr>
              <w:pStyle w:val="12"/>
              <w:tabs>
                <w:tab w:val="left" w:pos="1580"/>
              </w:tabs>
              <w:ind w:right="97"/>
              <w:rPr>
                <w:sz w:val="22"/>
              </w:rPr>
            </w:pPr>
            <w:r>
              <w:rPr>
                <w:sz w:val="22"/>
              </w:rPr>
              <w:t>Игрушечные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музыкальные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инструменты: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барабан,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гитара,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гармонь,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бубен,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горн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(труба),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ксилофон,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колокольчики.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«Музыкальные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инструменты»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9"/>
        <w:gridCol w:w="7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2849" w:type="dxa"/>
          </w:tcPr>
          <w:p>
            <w:pPr>
              <w:pStyle w:val="12"/>
              <w:spacing w:line="243" w:lineRule="exact"/>
              <w:ind w:left="221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074" w:type="dxa"/>
          </w:tcPr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Ширма настольная, пальчиковый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 «Курочка–Ряба»,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карандашах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«Заюшкина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избушка», 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«Волк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7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козлят»,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«Как коза избушку построила»,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, петух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лиса», 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(пирамиды) «Колобок», стаканчики «Теремок»,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конусах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«Пых».Мягкие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сказкам.мягкая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книжка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«Гадкий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утенок»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Маски: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животных,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овощи,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птицы.Д/и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«Герои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сказок»</w:t>
            </w:r>
          </w:p>
          <w:p>
            <w:pPr>
              <w:pStyle w:val="12"/>
              <w:tabs>
                <w:tab w:val="left" w:pos="942"/>
                <w:tab w:val="left" w:pos="1897"/>
                <w:tab w:val="left" w:pos="2328"/>
                <w:tab w:val="left" w:pos="3475"/>
                <w:tab w:val="left" w:pos="4273"/>
                <w:tab w:val="left" w:pos="4607"/>
                <w:tab w:val="left" w:pos="5393"/>
                <w:tab w:val="left" w:pos="5827"/>
              </w:tabs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Куклы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Бибабо: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медведя»,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«Волк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коза»,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поросенка»,</w:t>
            </w:r>
          </w:p>
          <w:p>
            <w:pPr>
              <w:pStyle w:val="12"/>
              <w:spacing w:line="252" w:lineRule="exact"/>
              <w:ind w:right="2714"/>
              <w:rPr>
                <w:sz w:val="22"/>
              </w:rPr>
            </w:pPr>
            <w:r>
              <w:rPr>
                <w:sz w:val="22"/>
              </w:rPr>
              <w:t>«Аленушка», «Шапокляк», «Колобок».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«Герои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сказок».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18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074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Накидки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(парикмахер,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врач,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медсестра),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фуражка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военного,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погоны,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комплекты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одежды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сезонам).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9923" w:type="dxa"/>
            <w:gridSpan w:val="2"/>
          </w:tcPr>
          <w:p>
            <w:pPr>
              <w:pStyle w:val="12"/>
              <w:spacing w:line="232" w:lineRule="exact"/>
              <w:ind w:left="3014" w:right="30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16" w:right="216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074" w:type="dxa"/>
          </w:tcPr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Кольцеброс,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кожаный,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теннисный,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скакалки,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наст/игра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«Теннис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гантели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дет.пластм.,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кегли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(набор),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обручи,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канат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перетягивания, кубики пластмассовые,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флажки, дощечки для ходьбы,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коврики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массажёры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ленты,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надувной.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Игры: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ловкости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рук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«Поймай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комара»,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сохранение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равновесия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«Твистер».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«Осьминожка»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перешагивание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через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ленты,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кольцеброс.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«Тоннель».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Обручи.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Картотека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масками,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физ.минуток.</w:t>
            </w:r>
          </w:p>
          <w:p>
            <w:pPr>
              <w:pStyle w:val="12"/>
              <w:spacing w:line="254" w:lineRule="exact"/>
              <w:rPr>
                <w:sz w:val="22"/>
              </w:rPr>
            </w:pPr>
            <w:r>
              <w:rPr>
                <w:sz w:val="22"/>
              </w:rPr>
              <w:t>Демонстрационный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«Летние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«Зимние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спорта».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19" w:right="21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074" w:type="dxa"/>
          </w:tcPr>
          <w:p>
            <w:pPr>
              <w:pStyle w:val="12"/>
              <w:spacing w:line="242" w:lineRule="auto"/>
              <w:rPr>
                <w:sz w:val="22"/>
              </w:rPr>
            </w:pPr>
            <w:r>
              <w:rPr>
                <w:sz w:val="22"/>
              </w:rPr>
              <w:t>Массажные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мячики,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массажная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дорожка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желтая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(самодел.),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массажный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коврик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«Травка»,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Массажеры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(руковички)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ног.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Наст./печ.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  <w:p>
            <w:pPr>
              <w:pStyle w:val="12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«Изучаем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тело»,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ростомер,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пособия для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дыхания-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бабачки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ниточках,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кораблики.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pStyle w:val="4"/>
        <w:spacing w:before="88"/>
        <w:ind w:left="578"/>
        <w:jc w:val="left"/>
      </w:pPr>
      <w:r>
        <w:t>Оснащенность</w:t>
      </w:r>
      <w:r>
        <w:rPr>
          <w:spacing w:val="6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 5-6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№5</w:t>
      </w: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475" w:type="dxa"/>
          </w:tcPr>
          <w:p>
            <w:pPr>
              <w:pStyle w:val="12"/>
              <w:spacing w:line="234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</w:p>
        </w:tc>
        <w:tc>
          <w:tcPr>
            <w:tcW w:w="7559" w:type="dxa"/>
          </w:tcPr>
          <w:p>
            <w:pPr>
              <w:pStyle w:val="12"/>
              <w:spacing w:line="234" w:lineRule="exact"/>
              <w:ind w:left="434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/группа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общеразвивающей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направленности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5-6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№5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4" w:lineRule="exact"/>
              <w:ind w:left="3020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2475" w:type="dxa"/>
          </w:tcPr>
          <w:p>
            <w:pPr>
              <w:pStyle w:val="12"/>
              <w:spacing w:line="247" w:lineRule="exact"/>
              <w:ind w:left="94" w:right="85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559" w:type="dxa"/>
          </w:tcPr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Руль,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дороги,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«Дорожные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дорожного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движения»,  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 xml:space="preserve">«Школа  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 xml:space="preserve">автомобилистов»,  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 xml:space="preserve">«Умный  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светофор»,</w:t>
            </w:r>
          </w:p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«Собери знак»,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«Ассоциации». Лото «Дорожные знаки»,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«Знай дорожные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«Знаки»,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«Пожарный»,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«Инструменты».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Машины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маленькие,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 xml:space="preserve">большие.   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чрезвычайных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ситуациях»,</w:t>
            </w:r>
          </w:p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«Уроки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безопасности»,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воде»,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улице»,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«Средства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передвижения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транспорт»,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светофор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самодельный,</w:t>
            </w:r>
          </w:p>
          <w:p>
            <w:pPr>
              <w:pStyle w:val="12"/>
              <w:spacing w:line="238" w:lineRule="exact"/>
              <w:jc w:val="both"/>
              <w:rPr>
                <w:sz w:val="22"/>
              </w:rPr>
            </w:pPr>
            <w:r>
              <w:rPr>
                <w:sz w:val="22"/>
              </w:rPr>
              <w:t>полосатый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жезл.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475" w:type="dxa"/>
          </w:tcPr>
          <w:p>
            <w:pPr>
              <w:pStyle w:val="12"/>
              <w:spacing w:line="247" w:lineRule="exact"/>
              <w:ind w:left="94" w:right="86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559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хлебницы,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салфетницы.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Панно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дежурим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группе»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именами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группы,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«Топиарий»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(на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каждый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стол),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картина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«Сервировка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стола»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2475" w:type="dxa"/>
          </w:tcPr>
          <w:p>
            <w:pPr>
              <w:pStyle w:val="12"/>
              <w:spacing w:line="249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559" w:type="dxa"/>
          </w:tcPr>
          <w:p>
            <w:pPr>
              <w:pStyle w:val="12"/>
              <w:ind w:right="99" w:firstLine="55"/>
              <w:jc w:val="both"/>
              <w:rPr>
                <w:sz w:val="22"/>
              </w:rPr>
            </w:pPr>
            <w:r>
              <w:rPr>
                <w:sz w:val="22"/>
              </w:rPr>
              <w:t>Столик, кресла, камушки-Марблс,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подушка с наполнителем, мячик «Ежик»,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мелкие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игрушки-сквиши,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«Театр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настроений»,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«Эмоции»,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«Волшебный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букет</w:t>
            </w:r>
            <w:r>
              <w:rPr>
                <w:spacing w:val="69"/>
                <w:sz w:val="22"/>
              </w:rPr>
              <w:t xml:space="preserve"> </w:t>
            </w:r>
            <w:r>
              <w:rPr>
                <w:sz w:val="22"/>
              </w:rPr>
              <w:t>цветов»,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«Вежливые</w:t>
            </w:r>
            <w:r>
              <w:rPr>
                <w:spacing w:val="69"/>
                <w:sz w:val="22"/>
              </w:rPr>
              <w:t xml:space="preserve"> </w:t>
            </w:r>
            <w:r>
              <w:rPr>
                <w:sz w:val="22"/>
              </w:rPr>
              <w:t>слова»,</w:t>
            </w:r>
          </w:p>
          <w:p>
            <w:pPr>
              <w:pStyle w:val="12"/>
              <w:ind w:right="101"/>
              <w:jc w:val="both"/>
              <w:rPr>
                <w:sz w:val="22"/>
              </w:rPr>
            </w:pPr>
            <w:r>
              <w:rPr>
                <w:sz w:val="22"/>
              </w:rPr>
              <w:t>«Путешествие в мир эмоций», «Наши чувства и эмоции» (демонстрационный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материал), «Копилка игр, «Игры» (помогающие сблизиться друг с другом и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воспитателем)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трафареты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пряжа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создания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мягких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игрушек.</w:t>
            </w:r>
          </w:p>
          <w:p>
            <w:pPr>
              <w:pStyle w:val="12"/>
              <w:spacing w:line="237" w:lineRule="exact"/>
              <w:jc w:val="both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картины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природы,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животные.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475" w:type="dxa"/>
          </w:tcPr>
          <w:p>
            <w:pPr>
              <w:pStyle w:val="12"/>
              <w:ind w:left="199" w:right="190" w:firstLine="415"/>
              <w:rPr>
                <w:sz w:val="22"/>
              </w:rPr>
            </w:pPr>
            <w:r>
              <w:rPr>
                <w:sz w:val="22"/>
              </w:rPr>
              <w:t>Игровая зона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сюжетно-ролевых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</w:p>
        </w:tc>
        <w:tc>
          <w:tcPr>
            <w:tcW w:w="7559" w:type="dxa"/>
          </w:tcPr>
          <w:p>
            <w:pPr>
              <w:pStyle w:val="12"/>
              <w:tabs>
                <w:tab w:val="left" w:pos="4807"/>
              </w:tabs>
              <w:ind w:right="97"/>
              <w:rPr>
                <w:sz w:val="22"/>
              </w:rPr>
            </w:pPr>
            <w:r>
              <w:rPr>
                <w:i/>
                <w:sz w:val="22"/>
              </w:rPr>
              <w:t>Сюжетно-ролевая игра «Семья».</w:t>
            </w:r>
            <w:r>
              <w:rPr>
                <w:sz w:val="22"/>
              </w:rPr>
              <w:t>, Куклы маленькие, куклы большие. Утюг.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Сюжетно-ролевая  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09"/>
                <w:sz w:val="22"/>
              </w:rPr>
              <w:t xml:space="preserve"> </w:t>
            </w:r>
            <w:r>
              <w:rPr>
                <w:i/>
                <w:sz w:val="22"/>
              </w:rPr>
              <w:t>«Парикмахерская».</w:t>
            </w:r>
            <w:r>
              <w:rPr>
                <w:i/>
                <w:sz w:val="22"/>
              </w:rPr>
              <w:tab/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(расческа,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резинки,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ободок,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сундучок и т.д.).</w:t>
            </w:r>
          </w:p>
          <w:p>
            <w:pPr>
              <w:pStyle w:val="12"/>
              <w:spacing w:line="252" w:lineRule="exact"/>
              <w:ind w:right="119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6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4"/>
                <w:sz w:val="22"/>
              </w:rPr>
              <w:t xml:space="preserve"> </w:t>
            </w:r>
            <w:r>
              <w:rPr>
                <w:i/>
                <w:sz w:val="22"/>
              </w:rPr>
              <w:t>«Больница».</w:t>
            </w:r>
            <w:r>
              <w:rPr>
                <w:i/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больницу,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аптеку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(укол,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пузырьки, градусник, и т.д.).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4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559" w:type="dxa"/>
          </w:tcPr>
          <w:p>
            <w:pPr>
              <w:pStyle w:val="12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 «Мастерская».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Напольный строительный материал.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Лего.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игрушки.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Каска,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«Мастер».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Бизиборт.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2" w:lineRule="exact"/>
              <w:ind w:left="3015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7" w:hRule="atLeast"/>
        </w:trPr>
        <w:tc>
          <w:tcPr>
            <w:tcW w:w="2475" w:type="dxa"/>
          </w:tcPr>
          <w:p>
            <w:pPr>
              <w:pStyle w:val="12"/>
              <w:spacing w:line="243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559" w:type="dxa"/>
          </w:tcPr>
          <w:p>
            <w:pPr>
              <w:pStyle w:val="12"/>
              <w:tabs>
                <w:tab w:val="left" w:pos="4771"/>
              </w:tabs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Аспидистра,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Гибискус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(китайский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 xml:space="preserve">розан),    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 xml:space="preserve">Драцена,    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Колеус,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Традесканция,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декабрист,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папоротник.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Календарь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Литература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природоведческого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содержания,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Сезонный материал. Лейка, опрыскиватель,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лопатка, грабли, палочка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рыхления,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клеенка.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«Дикие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животные»,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«Комнатные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растения»,</w:t>
            </w:r>
          </w:p>
          <w:p>
            <w:pPr>
              <w:pStyle w:val="12"/>
              <w:ind w:right="103"/>
              <w:jc w:val="both"/>
              <w:rPr>
                <w:sz w:val="22"/>
              </w:rPr>
            </w:pPr>
            <w:r>
              <w:rPr>
                <w:sz w:val="22"/>
              </w:rPr>
              <w:t>«Явления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«дикие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Тряпочки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протирания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листьев.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Фартуки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клеёнчатые.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Таз.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Сачок.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Плакат: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«Времена года»</w:t>
            </w:r>
          </w:p>
          <w:p>
            <w:pPr>
              <w:pStyle w:val="12"/>
              <w:ind w:right="102"/>
              <w:jc w:val="both"/>
              <w:rPr>
                <w:sz w:val="22"/>
              </w:rPr>
            </w:pPr>
            <w:r>
              <w:rPr>
                <w:sz w:val="22"/>
              </w:rPr>
              <w:t>Н/п игра: ««Времена года», Кто где живет», «Противоположности», «Сложи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картинку», Аскорбинка и ее друзья», «Дары природы», «Живая и неживая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природа», «Одень куклу по сезону», Картотека «Экологические игры» 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животных и зверей.</w:t>
            </w:r>
          </w:p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Д/и: «Накорми кошку», «Собери фрукты и овощи», «Береги живое», «Собери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дерево», «Найди такой же гриб», «Времена года», «Дары природы», «Живая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неживая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природа»,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картинку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(Времена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года)»,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</w:p>
          <w:p>
            <w:pPr>
              <w:pStyle w:val="12"/>
              <w:spacing w:line="243" w:lineRule="exact"/>
              <w:jc w:val="both"/>
              <w:rPr>
                <w:sz w:val="22"/>
              </w:rPr>
            </w:pPr>
            <w:r>
              <w:rPr>
                <w:sz w:val="22"/>
              </w:rPr>
              <w:t>«Лекарственные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растения»,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Наборы: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дикие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животные,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рыбалка.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0" w:hRule="atLeast"/>
        </w:trPr>
        <w:tc>
          <w:tcPr>
            <w:tcW w:w="2475" w:type="dxa"/>
          </w:tcPr>
          <w:p>
            <w:pPr>
              <w:pStyle w:val="12"/>
              <w:ind w:left="201" w:right="175" w:firstLine="691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Природный и бросовый материал: ракушки, камешки, проволока, пластмасса,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пробки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бумаги»,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маленький, мерные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 воронки, лупа большая зел., лупы маленькие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цветные, баночки с разными видами материалов: масло, уголь, песок, сахар,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кисель, земля, скрепки, пробирки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подставке, пластмассовые 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минзурки,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крышкой,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пинцет,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 с крышкой, баночки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 крупами, Контейнер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крышкой,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ведерки,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бруски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 пластмассовые ложки, перелевайки, пересыпайки. Таз с водой,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песком,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мелкие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надувные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разноцветные.</w:t>
            </w:r>
          </w:p>
          <w:p>
            <w:pPr>
              <w:pStyle w:val="12"/>
              <w:spacing w:line="252" w:lineRule="exact"/>
              <w:ind w:right="1627"/>
              <w:jc w:val="both"/>
              <w:rPr>
                <w:sz w:val="22"/>
              </w:rPr>
            </w:pPr>
            <w:r>
              <w:rPr>
                <w:sz w:val="22"/>
              </w:rPr>
              <w:t>Книги: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«Мир техники», Картотека опытов и экспериментов.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последовательностью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экспериментом.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2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Альбом: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«Красная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книга»,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Оренбурга»,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«Птицы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оренбургской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области»,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жили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люди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Руси»,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«Достопримечательности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Оренбурга»,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«Природа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Оренбургского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края»,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«Города-Герои».</w:t>
            </w:r>
          </w:p>
          <w:p>
            <w:pPr>
              <w:pStyle w:val="12"/>
              <w:tabs>
                <w:tab w:val="left" w:pos="1931"/>
                <w:tab w:val="left" w:pos="2960"/>
                <w:tab w:val="left" w:pos="5172"/>
                <w:tab w:val="left" w:pos="6620"/>
              </w:tabs>
              <w:ind w:right="101"/>
              <w:rPr>
                <w:sz w:val="22"/>
              </w:rPr>
            </w:pPr>
            <w:r>
              <w:rPr>
                <w:sz w:val="22"/>
              </w:rPr>
              <w:t>Книги: «Мое Оренбуржье», «История Оренбуржья», «Старый Оренбург».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Фотоальбомы.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Игры: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«Государственные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праздники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России»,</w:t>
            </w:r>
          </w:p>
          <w:p>
            <w:pPr>
              <w:pStyle w:val="12"/>
              <w:ind w:right="1623"/>
              <w:rPr>
                <w:sz w:val="22"/>
              </w:rPr>
            </w:pPr>
            <w:r>
              <w:rPr>
                <w:sz w:val="22"/>
              </w:rPr>
              <w:t>«Государственные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символы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«Наша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родина».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Каравай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самодельный</w:t>
            </w:r>
          </w:p>
          <w:p>
            <w:pPr>
              <w:pStyle w:val="12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пуховых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платков.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Портрет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президента,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герба,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открытки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Оренбуржья,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матрешки, ваза с колосками пшеницы, нефтяная вышка,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глобус большой,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флаги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«Российская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армия»,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национального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жилища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казахов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юрта.</w:t>
            </w:r>
          </w:p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Наглядно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пособие: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«Национальные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костюмы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России», «Моя семья», «Расскажи про свой дом», «Мой дом», «Наша родина-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«Хлеб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голова».</w:t>
            </w:r>
          </w:p>
          <w:p>
            <w:pPr>
              <w:pStyle w:val="12"/>
              <w:ind w:right="102"/>
              <w:jc w:val="both"/>
              <w:rPr>
                <w:sz w:val="22"/>
              </w:rPr>
            </w:pPr>
            <w:r>
              <w:rPr>
                <w:sz w:val="22"/>
              </w:rPr>
              <w:t>Д/и «Русские узоры», «Мой родной город», «Собири матрешку», Разложи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сосчитай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матрешек»,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«Наряди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куклу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национальный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костюм»,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«Национальности».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475" w:type="dxa"/>
          </w:tcPr>
          <w:p>
            <w:pPr>
              <w:pStyle w:val="12"/>
              <w:spacing w:line="244" w:lineRule="exact"/>
              <w:ind w:left="94" w:right="88"/>
              <w:jc w:val="center"/>
              <w:rPr>
                <w:sz w:val="22"/>
              </w:rPr>
            </w:pPr>
            <w:r>
              <w:rPr>
                <w:sz w:val="22"/>
              </w:rPr>
              <w:t>Сенсорный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Д/и: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профессию»,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«Контуры»,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«Фигуры»,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«Профессии».</w:t>
            </w:r>
          </w:p>
          <w:p>
            <w:pPr>
              <w:pStyle w:val="12"/>
              <w:spacing w:line="252" w:lineRule="exact"/>
              <w:ind w:right="89"/>
              <w:rPr>
                <w:sz w:val="22"/>
              </w:rPr>
            </w:pPr>
            <w:r>
              <w:rPr>
                <w:sz w:val="22"/>
              </w:rPr>
              <w:t>Пазлы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разные,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мозайка,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счетные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палочки,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счеты,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раздаточный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математике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геометрические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фигуры),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танграм,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«Волшебный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комодик,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475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559" w:type="dxa"/>
            <w:tcBorders>
              <w:bottom w:val="single" w:color="000000" w:sz="6" w:space="0"/>
            </w:tcBorders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шнуровки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развивающие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«Пуговки»,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«Фрукты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овощи»,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</w:p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пазл,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мемо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«Домашние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животные»Развивающая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ест»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34" w:type="dxa"/>
            <w:gridSpan w:val="2"/>
            <w:tcBorders>
              <w:top w:val="single" w:color="000000" w:sz="6" w:space="0"/>
            </w:tcBorders>
          </w:tcPr>
          <w:p>
            <w:pPr>
              <w:pStyle w:val="12"/>
              <w:spacing w:line="232" w:lineRule="exact"/>
              <w:ind w:left="3018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0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ind w:right="96" w:firstLine="55"/>
              <w:jc w:val="both"/>
              <w:rPr>
                <w:sz w:val="22"/>
              </w:rPr>
            </w:pPr>
            <w:r>
              <w:rPr>
                <w:sz w:val="22"/>
              </w:rPr>
              <w:t>Мольберт, д/и: «Четвертый лишний», «Узнай на вкус», «Посуда», «Большая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путаница», «Назови одним словом», «Что лишнее», «Найди тень», «Пазлы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сказки», «Просчитай по первым буквам», «Свари суп и компот», «Грамотный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паровозик».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Игры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прищепками: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ест»,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«Чей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хвост»,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«Дополни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прищепками»,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«Времена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года».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Настольные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развивающие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игры-лото: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«Ты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69"/>
                <w:sz w:val="22"/>
              </w:rPr>
              <w:t xml:space="preserve"> </w:t>
            </w:r>
            <w:r>
              <w:rPr>
                <w:sz w:val="22"/>
              </w:rPr>
              <w:t>куда»,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«Вокруг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да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около»,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«Слововед»,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«Глаголы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картинках»,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«Мир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вокруг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нас»,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«Ассоциация»,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Чем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питается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зверек»,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«Свойства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предметов»,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«Большой,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средний,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маленький»,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«Изучаем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алфавит»,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профессию»,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Картотеки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речи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слуха,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фонематического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слуха,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формирования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правильного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звукопроизношения.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Портреты писателей, Сказки народов мира, Хрестоматия для детей 5-6 лет,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Русские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Спасины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«Каменные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джунгли»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Петренко, Все что нужно прочитать малышам от 5 до 7, Большая книга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детского</w:t>
            </w:r>
            <w:r>
              <w:rPr>
                <w:spacing w:val="92"/>
                <w:sz w:val="22"/>
              </w:rPr>
              <w:t xml:space="preserve"> </w:t>
            </w:r>
            <w:r>
              <w:rPr>
                <w:sz w:val="22"/>
              </w:rPr>
              <w:t>сада,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Детская</w:t>
            </w:r>
            <w:r>
              <w:rPr>
                <w:spacing w:val="90"/>
                <w:sz w:val="22"/>
              </w:rPr>
              <w:t xml:space="preserve"> </w:t>
            </w:r>
            <w:r>
              <w:rPr>
                <w:sz w:val="22"/>
              </w:rPr>
              <w:t>энциклопедия,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Букварь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ЖуковаН.С.,</w:t>
            </w:r>
            <w:r>
              <w:rPr>
                <w:spacing w:val="95"/>
                <w:sz w:val="22"/>
              </w:rPr>
              <w:t xml:space="preserve"> </w:t>
            </w:r>
            <w:r>
              <w:rPr>
                <w:sz w:val="22"/>
              </w:rPr>
              <w:t>Пословицы</w:t>
            </w:r>
          </w:p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«Юные знатоки», Серия книг «Учимся читать по слогам», «Самые нужные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этикета»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Ф.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Усачев,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моя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дружная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т.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Тонина,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«Лучшие</w:t>
            </w:r>
          </w:p>
          <w:p>
            <w:pPr>
              <w:pStyle w:val="12"/>
              <w:spacing w:line="254" w:lineRule="exact"/>
              <w:ind w:right="103"/>
              <w:jc w:val="both"/>
              <w:rPr>
                <w:sz w:val="22"/>
              </w:rPr>
            </w:pPr>
            <w:r>
              <w:rPr>
                <w:sz w:val="22"/>
              </w:rPr>
              <w:t>стихи к праздникам» Т. Бокова, Учебник для малышей «Уроки для ребят» 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Степанов.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1" w:lineRule="exact"/>
              <w:ind w:left="3018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2475" w:type="dxa"/>
          </w:tcPr>
          <w:p>
            <w:pPr>
              <w:pStyle w:val="12"/>
              <w:ind w:left="438" w:right="432" w:hanging="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фломастеры,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карандашей, цветные мелки, салфетки из ткани, восковые карандаши 6 цв,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бумага,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раскраски, картон белый,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цветной,</w:t>
            </w:r>
          </w:p>
          <w:p>
            <w:pPr>
              <w:pStyle w:val="12"/>
              <w:ind w:right="100" w:firstLine="55"/>
              <w:jc w:val="both"/>
              <w:rPr>
                <w:sz w:val="22"/>
              </w:rPr>
            </w:pPr>
            <w:r>
              <w:rPr>
                <w:sz w:val="22"/>
              </w:rPr>
              <w:t>игра настольная: «Цвета». Доски для пластилина, клей, гуашь,   подставки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кисточек, декоративные печатки и штампики для рисования, трафареты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рисования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(разные),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трафареты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пластилином,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стеки,</w:t>
            </w:r>
          </w:p>
          <w:p>
            <w:pPr>
              <w:pStyle w:val="12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трубочки.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475" w:type="dxa"/>
          </w:tcPr>
          <w:p>
            <w:pPr>
              <w:pStyle w:val="12"/>
              <w:spacing w:line="242" w:lineRule="auto"/>
              <w:ind w:left="422" w:right="398" w:firstLine="470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кирпичики,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призмы,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короткие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длинные пластины), конструкторы из серии: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«Лего» крупный, мелкий, короб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красный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крупного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лего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конструктора,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строительных</w:t>
            </w:r>
          </w:p>
          <w:p>
            <w:pPr>
              <w:pStyle w:val="12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инструментов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подставке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(молотки,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отвертки,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болты,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пила,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дрель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т.д),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spacing w:line="242" w:lineRule="auto"/>
              <w:ind w:right="963"/>
              <w:jc w:val="both"/>
              <w:rPr>
                <w:sz w:val="22"/>
              </w:rPr>
            </w:pPr>
            <w:r>
              <w:rPr>
                <w:sz w:val="22"/>
              </w:rPr>
              <w:t>Пособие: «Музыкальные инструменты». Магнитофон с СD дисками.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Музыкальные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инструменты:</w:t>
            </w:r>
          </w:p>
          <w:p>
            <w:pPr>
              <w:pStyle w:val="12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Барабан,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металлофон,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маракасы,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ложки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деревянные,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микрофон,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колокольчик, барабан. бубен, саксафон. Сентизатор, погремушки, пианино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маленькое.</w:t>
            </w:r>
          </w:p>
          <w:p>
            <w:pPr>
              <w:pStyle w:val="12"/>
              <w:ind w:right="102"/>
              <w:jc w:val="both"/>
              <w:rPr>
                <w:sz w:val="22"/>
              </w:rPr>
            </w:pPr>
            <w:r>
              <w:rPr>
                <w:sz w:val="22"/>
              </w:rPr>
              <w:t>Развивающий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«Умные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колокольчики».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Д/картинки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«Музыкальные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инструменты»,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книга «До-ре-ми»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Г. Шалаева.</w:t>
            </w:r>
          </w:p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Наглядно –дидактическое пособие «Музыкальные инструменты», картинки 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инструменты,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«Музыкально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игры».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Познавательное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«Путешествие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удивительный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музыки»</w:t>
            </w:r>
          </w:p>
          <w:p>
            <w:pPr>
              <w:pStyle w:val="12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Д/и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звучит»,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«Громко-тихо»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559" w:type="dxa"/>
          </w:tcPr>
          <w:p>
            <w:pPr>
              <w:pStyle w:val="12"/>
              <w:ind w:right="101"/>
              <w:jc w:val="both"/>
              <w:rPr>
                <w:sz w:val="22"/>
              </w:rPr>
            </w:pPr>
            <w:r>
              <w:rPr>
                <w:sz w:val="22"/>
              </w:rPr>
              <w:t>Н/и: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сказку»,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«Сказки»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ширма,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(вязанный),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перчаточный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бибабо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(разные),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птиц,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овощей,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настольный театр,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альбом «Картинки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сказкам».</w:t>
            </w:r>
          </w:p>
          <w:p>
            <w:pPr>
              <w:pStyle w:val="12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Д/и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«Рассели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сказочных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героев», «Найди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лишнюю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картинку»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475" w:type="dxa"/>
          </w:tcPr>
          <w:p>
            <w:pPr>
              <w:pStyle w:val="12"/>
              <w:spacing w:line="241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559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костюмов: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доктор,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парикмахер,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пожарный,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почтальон.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034" w:type="dxa"/>
            <w:gridSpan w:val="2"/>
          </w:tcPr>
          <w:p>
            <w:pPr>
              <w:pStyle w:val="12"/>
              <w:spacing w:line="234" w:lineRule="exact"/>
              <w:ind w:left="3018" w:right="30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7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2" w:hRule="atLeast"/>
        </w:trPr>
        <w:tc>
          <w:tcPr>
            <w:tcW w:w="2475" w:type="dxa"/>
          </w:tcPr>
          <w:p>
            <w:pPr>
              <w:pStyle w:val="12"/>
              <w:spacing w:line="243" w:lineRule="exact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559" w:type="dxa"/>
          </w:tcPr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Флажки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пластиковые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конусы,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бубен,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ракетки,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вязанные мячи, мяч резиновый средний, мяч большой, массажный коврик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резиновый, скакалки, кольцеброс, кегли, мешочки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метания с 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наполнителями, дартс с шариком,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корригирующие дорожки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(резиновые,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пластмассовая),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ленты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среднее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под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шарики,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д/м: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«Зимние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«Пазлы-спорт»,</w:t>
            </w:r>
          </w:p>
          <w:p>
            <w:pPr>
              <w:pStyle w:val="12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«Спорт»(парные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«Спорт»(ассоциации), корзины,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флажков, обручи,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сочок для бабочек, гантели, «Ветерки» для игр с ветром,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д/м для дыхательных и зрительных упражнений,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массажные мячи, косы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выполнения гимнастических упражнений,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маски для игр, обручи, шарики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пластмассовые.</w:t>
            </w:r>
          </w:p>
          <w:p>
            <w:pPr>
              <w:pStyle w:val="12"/>
              <w:jc w:val="both"/>
              <w:rPr>
                <w:sz w:val="22"/>
              </w:rPr>
            </w:pPr>
            <w:r>
              <w:rPr>
                <w:sz w:val="22"/>
              </w:rPr>
              <w:t>Картотеки</w:t>
            </w:r>
            <w:r>
              <w:rPr>
                <w:spacing w:val="106"/>
                <w:sz w:val="22"/>
              </w:rPr>
              <w:t xml:space="preserve"> </w:t>
            </w:r>
            <w:r>
              <w:rPr>
                <w:sz w:val="22"/>
              </w:rPr>
              <w:t xml:space="preserve">оздоровительных  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 xml:space="preserve">игр,  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 xml:space="preserve">народных  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 xml:space="preserve">игр.  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 xml:space="preserve">Альбомы  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«Лучшие</w:t>
            </w:r>
          </w:p>
          <w:p>
            <w:pPr>
              <w:pStyle w:val="12"/>
              <w:spacing w:line="252" w:lineRule="exact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спортсмены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тренеры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области»,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Лучшие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спортсмены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«Летние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«Зимние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спорта».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2475" w:type="dxa"/>
          </w:tcPr>
          <w:p>
            <w:pPr>
              <w:pStyle w:val="12"/>
              <w:spacing w:line="243" w:lineRule="exact"/>
              <w:ind w:left="94" w:right="8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559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Массажная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дорожка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желтая,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коврики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морское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дно),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Н/и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: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«Изучаем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тело»,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«Опасные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ситуации»,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коррекции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зрения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«Путаница»,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«Волеология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здоровый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малыш»,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устроен»,</w:t>
            </w:r>
          </w:p>
          <w:p>
            <w:pPr>
              <w:pStyle w:val="12"/>
              <w:spacing w:before="1"/>
              <w:ind w:right="431"/>
              <w:rPr>
                <w:sz w:val="22"/>
              </w:rPr>
            </w:pPr>
            <w:r>
              <w:rPr>
                <w:sz w:val="22"/>
              </w:rPr>
              <w:t>«Семейный портрет», «Если малыш потерялся», ростометр, пособия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развития дыхания – бабочки на леске и др. Дыхательные тренажеры. Игра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Воздушный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тренажер «Повтори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 мной».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Д/и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«Сортировка мусора»</w:t>
            </w:r>
          </w:p>
        </w:tc>
      </w:tr>
    </w:tbl>
    <w:p>
      <w:pPr>
        <w:pStyle w:val="8"/>
        <w:spacing w:before="7"/>
        <w:ind w:left="0"/>
        <w:jc w:val="left"/>
        <w:rPr>
          <w:b/>
          <w:sz w:val="17"/>
        </w:rPr>
      </w:pPr>
    </w:p>
    <w:p>
      <w:pPr>
        <w:spacing w:before="89"/>
        <w:ind w:left="1145" w:right="0" w:firstLine="0"/>
        <w:jc w:val="left"/>
        <w:rPr>
          <w:b/>
          <w:sz w:val="26"/>
        </w:rPr>
      </w:pPr>
      <w:r>
        <w:rPr>
          <w:b/>
          <w:sz w:val="26"/>
        </w:rPr>
        <w:t>Оснащенность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общеразвивающей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направленности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5-6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№7</w:t>
      </w: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9"/>
        <w:gridCol w:w="7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316" w:type="dxa"/>
            <w:gridSpan w:val="2"/>
          </w:tcPr>
          <w:p>
            <w:pPr>
              <w:pStyle w:val="12"/>
              <w:spacing w:line="232" w:lineRule="exact"/>
              <w:ind w:left="3159" w:right="3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21" w:right="211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467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макет дороги, д/и: «Профессии», демонстрационные карточки «Дорожные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движения»,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«Собери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светофор»,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«Светофор»,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«Азбука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дорожных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знаков».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Наборы: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«Знаки»,</w:t>
            </w:r>
          </w:p>
          <w:p>
            <w:pPr>
              <w:pStyle w:val="12"/>
              <w:spacing w:line="252" w:lineRule="exact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«Инструменты»,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пожаре»,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«Причина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возникновения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пожара»,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улице»,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«Средства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передвижения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 транспорт», полосатый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жезл.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21" w:right="21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467" w:type="dxa"/>
          </w:tcPr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z w:val="22"/>
              </w:rPr>
              <w:t>салфетницы,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хлебницы.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Панно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дежурства»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именами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21" w:right="214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467" w:type="dxa"/>
          </w:tcPr>
          <w:p>
            <w:pPr>
              <w:pStyle w:val="12"/>
              <w:ind w:left="108" w:right="99"/>
              <w:jc w:val="both"/>
              <w:rPr>
                <w:sz w:val="22"/>
              </w:rPr>
            </w:pPr>
            <w:r>
              <w:rPr>
                <w:sz w:val="22"/>
              </w:rPr>
              <w:t>диванчик, подушка, клубочки, мячик «Ежик», мелкие игрушки, игра «Театр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настроений», д/и «Наши чувства и эмоции», «Вежливые слова», «Игра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формированию культуры общения», «Игры , помогающие сблизиться друг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другом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воспитателями»,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картинки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эмоции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</w:p>
          <w:p>
            <w:pPr>
              <w:pStyle w:val="12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трафареты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4" w:hRule="atLeast"/>
        </w:trPr>
        <w:tc>
          <w:tcPr>
            <w:tcW w:w="2849" w:type="dxa"/>
          </w:tcPr>
          <w:p>
            <w:pPr>
              <w:pStyle w:val="12"/>
              <w:spacing w:line="242" w:lineRule="auto"/>
              <w:ind w:left="842" w:right="237" w:hanging="459"/>
              <w:rPr>
                <w:sz w:val="22"/>
              </w:rPr>
            </w:pPr>
            <w:r>
              <w:rPr>
                <w:sz w:val="22"/>
              </w:rPr>
              <w:t>Уголок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ролевых игр</w:t>
            </w:r>
          </w:p>
        </w:tc>
        <w:tc>
          <w:tcPr>
            <w:tcW w:w="7467" w:type="dxa"/>
          </w:tcPr>
          <w:p>
            <w:pPr>
              <w:pStyle w:val="12"/>
              <w:ind w:left="108" w:right="96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«Семья». </w:t>
            </w:r>
            <w:r>
              <w:rPr>
                <w:sz w:val="22"/>
              </w:rPr>
              <w:t>Куклы.Набор столовых приборов (ложки,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вилки, нож, половник, шумовка, лопаточка и т.д.). Набор чайной посуды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(блюдца, чашки). Набор хлебо - булочных изделий (круассан, хлеб, батон).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фруктов, овощей. Корзинки (тазы), кастрюля. Утюг.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Сковорода дет.,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чайник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микроволновая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печь,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газовая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плита,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модуль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«Помощница».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Игровой набор (яичница, сосиски, рыба, курица). Подносы разных размеров.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«Парикмахерская».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(расческа,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ободок,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бигуди,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фены.).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2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23"/>
                <w:sz w:val="22"/>
              </w:rPr>
              <w:t xml:space="preserve"> </w:t>
            </w:r>
            <w:r>
              <w:rPr>
                <w:i/>
                <w:sz w:val="22"/>
              </w:rPr>
              <w:t>«Магазин».</w:t>
            </w:r>
            <w:r>
              <w:rPr>
                <w:i/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Сумочки,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корзинка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детская.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магазина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(касса, весы,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кошелек, деньги и т.д.)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7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4"/>
                <w:sz w:val="22"/>
              </w:rPr>
              <w:t xml:space="preserve"> </w:t>
            </w:r>
            <w:r>
              <w:rPr>
                <w:i/>
                <w:sz w:val="22"/>
              </w:rPr>
              <w:t>«Больница»</w:t>
            </w:r>
            <w:r>
              <w:rPr>
                <w:sz w:val="22"/>
              </w:rPr>
              <w:t>: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укол,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пузырьки,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градусник,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грелка,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молоточек.</w:t>
            </w:r>
          </w:p>
          <w:p>
            <w:pPr>
              <w:pStyle w:val="12"/>
              <w:ind w:left="108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«Гараж»,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«Мастерская».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Напольный строительный</w:t>
            </w:r>
          </w:p>
          <w:p>
            <w:pPr>
              <w:pStyle w:val="12"/>
              <w:tabs>
                <w:tab w:val="left" w:pos="1248"/>
                <w:tab w:val="left" w:pos="2673"/>
                <w:tab w:val="left" w:pos="3392"/>
                <w:tab w:val="left" w:pos="5059"/>
                <w:tab w:val="left" w:pos="6002"/>
              </w:tabs>
              <w:spacing w:line="252" w:lineRule="exact"/>
              <w:ind w:left="108" w:right="97"/>
              <w:rPr>
                <w:sz w:val="22"/>
              </w:rPr>
            </w:pPr>
            <w:r>
              <w:rPr>
                <w:sz w:val="22"/>
              </w:rPr>
              <w:t>материал.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Конструктор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Лего.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Пластмассовые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кубики.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Транспортные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игрушки.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Каска, набор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инструментов «Мастер».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316" w:type="dxa"/>
            <w:gridSpan w:val="2"/>
          </w:tcPr>
          <w:p>
            <w:pPr>
              <w:pStyle w:val="12"/>
              <w:spacing w:before="1" w:line="233" w:lineRule="exact"/>
              <w:ind w:left="3158" w:right="3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849" w:type="dxa"/>
          </w:tcPr>
          <w:p>
            <w:pPr>
              <w:pStyle w:val="12"/>
              <w:spacing w:line="247" w:lineRule="exact"/>
              <w:ind w:left="221" w:right="210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467" w:type="dxa"/>
          </w:tcPr>
          <w:p>
            <w:pPr>
              <w:pStyle w:val="12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Аспидистра,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Бальзамин,</w:t>
            </w:r>
          </w:p>
          <w:p>
            <w:pPr>
              <w:pStyle w:val="12"/>
              <w:tabs>
                <w:tab w:val="left" w:pos="1214"/>
                <w:tab w:val="left" w:pos="2478"/>
                <w:tab w:val="left" w:pos="3564"/>
                <w:tab w:val="left" w:pos="4840"/>
                <w:tab w:val="left" w:pos="5992"/>
              </w:tabs>
              <w:spacing w:line="252" w:lineRule="exact"/>
              <w:ind w:left="108" w:right="97"/>
              <w:rPr>
                <w:sz w:val="22"/>
              </w:rPr>
            </w:pPr>
            <w:r>
              <w:rPr>
                <w:sz w:val="22"/>
              </w:rPr>
              <w:t>Гибискус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(китайский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розан),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Драцена,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Рейнекия,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Традесканция,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Календарь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z w:val="22"/>
              </w:rPr>
              <w:t>Литература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z w:val="22"/>
              </w:rPr>
              <w:t>природоведческого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z w:val="22"/>
              </w:rPr>
              <w:t>содержания,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9"/>
        <w:gridCol w:w="7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6" w:hRule="atLeast"/>
        </w:trPr>
        <w:tc>
          <w:tcPr>
            <w:tcW w:w="2849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467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картинок.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деятельности. Природный и бросовый материал. Сезонный материал. Лейка,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опрыскиватель, лопатка, грабли, палочка для рыхления, ведро маленькое,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клеенки.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Корзинки.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Образцы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тканей.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Наглядно-дидактические пособия: «Птицы», «Овощи, фрукты», «Грибы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ягоды»,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«Животные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«Явления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«дикие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животные». Тряпочки для протирания листьев. Фартуки клеёнчатые. Таз.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Сачок.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Развивающие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«Четыре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сезона»,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«Цветы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лесные,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луговые,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садовые».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Познавательная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«Лото 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времена года».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«Животные»</w:t>
            </w:r>
          </w:p>
          <w:p>
            <w:pPr>
              <w:pStyle w:val="12"/>
              <w:spacing w:line="252" w:lineRule="exact"/>
              <w:ind w:left="108" w:right="101"/>
              <w:jc w:val="both"/>
              <w:rPr>
                <w:sz w:val="22"/>
              </w:rPr>
            </w:pPr>
            <w:r>
              <w:rPr>
                <w:sz w:val="22"/>
              </w:rPr>
              <w:t>Д/и: «Времена года», «Дары природы», «Живая неживая природа», «Сложи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картинку (Времена года)», «Угадай животных»,Наборы: домашние и дикие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рыбалка.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849" w:type="dxa"/>
          </w:tcPr>
          <w:p>
            <w:pPr>
              <w:pStyle w:val="12"/>
              <w:ind w:left="388" w:right="362" w:firstLine="693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467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камешки.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ткани». Маленький, мерные стаканчики, воронки, лупы, цветные лупы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сахар,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кисель, земля, скрепки, пробирки на подставке, пластмассовые 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мерные ложки, мензурки, баночки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крышкой, очки, пинцет, микроскоп,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 с разными крупами, контейнер с крышкой, мешочки для опытов,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ведерки, бруски разного размера, пластмассовые стаканчики, пластмассовые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ложки,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перелевайки,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пересыпайки.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Таз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песком,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  <w:p>
            <w:pPr>
              <w:pStyle w:val="12"/>
              <w:spacing w:line="245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формочки,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надувные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разноцветные.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Радужный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песок.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1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7" w:type="dxa"/>
          </w:tcPr>
          <w:p>
            <w:pPr>
              <w:pStyle w:val="12"/>
              <w:spacing w:line="24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пособия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«Люблю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тебя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мой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край</w:t>
            </w:r>
            <w:r>
              <w:rPr>
                <w:spacing w:val="62"/>
                <w:sz w:val="22"/>
              </w:rPr>
              <w:t xml:space="preserve"> </w:t>
            </w:r>
            <w:r>
              <w:rPr>
                <w:sz w:val="22"/>
              </w:rPr>
              <w:t>родной»,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семья».</w:t>
            </w:r>
          </w:p>
          <w:p>
            <w:pPr>
              <w:pStyle w:val="12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«Армия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>«Откуда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>хлеб</w:t>
            </w:r>
            <w:r>
              <w:rPr>
                <w:spacing w:val="58"/>
                <w:sz w:val="22"/>
              </w:rPr>
              <w:t xml:space="preserve"> </w:t>
            </w:r>
            <w:r>
              <w:rPr>
                <w:sz w:val="22"/>
              </w:rPr>
              <w:t>пришел?».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Книга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Родина»,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  <w:p>
            <w:pPr>
              <w:pStyle w:val="12"/>
              <w:spacing w:line="252" w:lineRule="exact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«Профессии».. Игра лото «Российская армия». Флаг России. Шкатулка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народной росписью. Телевизор для показа презентаций. Атрибут старины-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колодец.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2849" w:type="dxa"/>
          </w:tcPr>
          <w:p>
            <w:pPr>
              <w:pStyle w:val="12"/>
              <w:ind w:left="319" w:right="295" w:firstLine="566"/>
              <w:rPr>
                <w:sz w:val="22"/>
              </w:rPr>
            </w:pPr>
            <w:r>
              <w:rPr>
                <w:sz w:val="22"/>
              </w:rPr>
              <w:t>Сенсорно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познавательный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7" w:type="dxa"/>
          </w:tcPr>
          <w:p>
            <w:pPr>
              <w:pStyle w:val="12"/>
              <w:ind w:left="108" w:right="99"/>
              <w:jc w:val="both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геометрических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бытовых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предметов</w:t>
            </w:r>
          </w:p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. Объемные вкладыши из 5-7 элементов. доски-вкладыши (с фигурками),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объемных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цилиндры,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бруски,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диски),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мозаика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(цветная,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крупная),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Наст/печ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узор»,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«Профессии»</w:t>
            </w:r>
            <w:r>
              <w:rPr>
                <w:spacing w:val="65"/>
                <w:sz w:val="22"/>
              </w:rPr>
              <w:t xml:space="preserve"> </w:t>
            </w:r>
            <w:r>
              <w:rPr>
                <w:sz w:val="22"/>
              </w:rPr>
              <w:t>разные,</w:t>
            </w:r>
          </w:p>
          <w:p>
            <w:pPr>
              <w:pStyle w:val="12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«Фигуры», «Что? Откуда? Почему?», «Что к чему?», «Чей домик», «Что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хорошо,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плохо»,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«Домино»,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«Изучаем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профессии»,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«Счет,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цвета,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формы»,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деревянные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форме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цвету»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316" w:type="dxa"/>
            <w:gridSpan w:val="2"/>
          </w:tcPr>
          <w:p>
            <w:pPr>
              <w:pStyle w:val="12"/>
              <w:spacing w:line="234" w:lineRule="exact"/>
              <w:ind w:left="3159" w:right="31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1"/>
              <w:jc w:val="center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7" w:type="dxa"/>
          </w:tcPr>
          <w:p>
            <w:pPr>
              <w:pStyle w:val="12"/>
              <w:ind w:left="108"/>
              <w:rPr>
                <w:sz w:val="22"/>
              </w:rPr>
            </w:pPr>
            <w:r>
              <w:rPr>
                <w:sz w:val="22"/>
              </w:rPr>
              <w:t>Мольберт,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кричит,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звучит»,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Прищепки»,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«Четвертый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лишний»,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«Найди тень»,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 для развития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дыхания.</w:t>
            </w:r>
          </w:p>
          <w:p>
            <w:pPr>
              <w:pStyle w:val="12"/>
              <w:ind w:left="108" w:firstLine="55"/>
              <w:rPr>
                <w:sz w:val="22"/>
              </w:rPr>
            </w:pPr>
            <w:r>
              <w:rPr>
                <w:sz w:val="22"/>
              </w:rPr>
              <w:t>Картотеки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речи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слуха,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формирования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правильного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звукопроизношения,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фонематического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слуха,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русским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народным</w:t>
            </w:r>
          </w:p>
          <w:p>
            <w:pPr>
              <w:pStyle w:val="12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сказкам,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«Сказки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шумелки»,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комплекс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артикуляционной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гимнастики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1"/>
              <w:jc w:val="center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7" w:type="dxa"/>
          </w:tcPr>
          <w:p>
            <w:pPr>
              <w:pStyle w:val="12"/>
              <w:spacing w:line="241" w:lineRule="exact"/>
              <w:ind w:left="117"/>
              <w:rPr>
                <w:sz w:val="22"/>
              </w:rPr>
            </w:pPr>
            <w:r>
              <w:rPr>
                <w:sz w:val="22"/>
              </w:rPr>
              <w:t>Сказки: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«Колобок», «Волк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козлята»,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«Кот,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петух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лиса», «Рукавичка»,</w:t>
            </w:r>
          </w:p>
          <w:p>
            <w:pPr>
              <w:pStyle w:val="12"/>
              <w:spacing w:before="1"/>
              <w:ind w:left="117" w:right="703"/>
              <w:rPr>
                <w:sz w:val="22"/>
              </w:rPr>
            </w:pPr>
            <w:r>
              <w:rPr>
                <w:sz w:val="22"/>
              </w:rPr>
              <w:t>«Два жадных медвежонка», «Упрямые козы», «Гуси-лебеди», «Лиса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заяц»,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«Снегурочка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лиса»,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Чуковский.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«Телефон»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Чуковский,</w:t>
            </w:r>
          </w:p>
          <w:p>
            <w:pPr>
              <w:pStyle w:val="12"/>
              <w:ind w:left="117"/>
              <w:rPr>
                <w:sz w:val="22"/>
              </w:rPr>
            </w:pPr>
            <w:r>
              <w:rPr>
                <w:sz w:val="22"/>
              </w:rPr>
              <w:t>«Тараканище»,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«Федорино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горе»;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«Доктор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Айболит»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Г.Андерсен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«Дикие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лебеди»,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Волшебные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Братья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Гримм.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«Бременские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музыканты»</w:t>
            </w:r>
          </w:p>
          <w:p>
            <w:pPr>
              <w:pStyle w:val="12"/>
              <w:ind w:left="117"/>
              <w:rPr>
                <w:sz w:val="22"/>
              </w:rPr>
            </w:pPr>
            <w:r>
              <w:rPr>
                <w:sz w:val="22"/>
              </w:rPr>
              <w:t>«Красная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Шапочка»,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сказок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ПерроС.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Фетисова, «Колосок»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обр.</w:t>
            </w:r>
          </w:p>
          <w:p>
            <w:pPr>
              <w:pStyle w:val="12"/>
              <w:spacing w:line="252" w:lineRule="exact"/>
              <w:ind w:left="117" w:right="254"/>
              <w:rPr>
                <w:sz w:val="22"/>
              </w:rPr>
            </w:pPr>
            <w:r>
              <w:rPr>
                <w:sz w:val="22"/>
              </w:rPr>
              <w:t>С.Могилевской Р. Сеф. «Сказка о кругленьких и длинненьких человечках»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Л.Петрушевская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«Все непонятливые»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316" w:type="dxa"/>
            <w:gridSpan w:val="2"/>
          </w:tcPr>
          <w:p>
            <w:pPr>
              <w:pStyle w:val="12"/>
              <w:spacing w:line="234" w:lineRule="exact"/>
              <w:ind w:left="3159" w:right="31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49" w:type="dxa"/>
          </w:tcPr>
          <w:p>
            <w:pPr>
              <w:pStyle w:val="12"/>
              <w:spacing w:line="242" w:lineRule="auto"/>
              <w:ind w:left="796" w:right="235" w:hanging="538"/>
              <w:rPr>
                <w:sz w:val="22"/>
              </w:rPr>
            </w:pPr>
            <w:r>
              <w:rPr>
                <w:sz w:val="22"/>
              </w:rPr>
              <w:t>Уголок 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467" w:type="dxa"/>
          </w:tcPr>
          <w:p>
            <w:pPr>
              <w:pStyle w:val="12"/>
              <w:ind w:left="108" w:right="97" w:firstLine="55"/>
              <w:jc w:val="both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художника.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(6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цветов),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восковые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мелки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(6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цветов),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гуашь,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(6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цветов),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ёмкости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промывания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ворса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салфетки,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клеёнки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аппликации,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рисования,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доски 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лепки,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тарелочки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кисточек,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подносы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форм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обрезков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бумаги,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щетинные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кисти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клея,</w:t>
            </w:r>
          </w:p>
        </w:tc>
      </w:tr>
    </w:tbl>
    <w:p>
      <w:pPr>
        <w:spacing w:after="0" w:line="244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9"/>
        <w:gridCol w:w="7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49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7" w:type="dxa"/>
          </w:tcPr>
          <w:p>
            <w:pPr>
              <w:pStyle w:val="12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краски,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штампы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4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467" w:type="dxa"/>
          </w:tcPr>
          <w:p>
            <w:pPr>
              <w:pStyle w:val="12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кирпичики), конструкторы из серии: «Лего» мелкий, конструкторы 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размеров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материалов</w:t>
            </w:r>
          </w:p>
          <w:p>
            <w:pPr>
              <w:pStyle w:val="12"/>
              <w:spacing w:line="244" w:lineRule="exact"/>
              <w:ind w:left="163"/>
              <w:jc w:val="both"/>
              <w:rPr>
                <w:sz w:val="22"/>
              </w:rPr>
            </w:pPr>
            <w:r>
              <w:rPr>
                <w:sz w:val="22"/>
              </w:rPr>
              <w:t>Мозаики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форм 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размеров, природный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4"/>
              <w:jc w:val="center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7" w:type="dxa"/>
          </w:tcPr>
          <w:p>
            <w:pPr>
              <w:pStyle w:val="12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Пособие: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«Музыкальные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инструменты»,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Магнитофон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СD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дисками.</w:t>
            </w:r>
          </w:p>
          <w:p>
            <w:pPr>
              <w:pStyle w:val="12"/>
              <w:tabs>
                <w:tab w:val="left" w:pos="1643"/>
                <w:tab w:val="left" w:pos="3166"/>
                <w:tab w:val="left" w:pos="4195"/>
                <w:tab w:val="left" w:pos="5597"/>
                <w:tab w:val="left" w:pos="6760"/>
              </w:tabs>
              <w:spacing w:line="252" w:lineRule="exact"/>
              <w:ind w:left="108" w:right="98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инструменты: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Барабан,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металлофон,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маракасы,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ложки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деревянные,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, пианино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мал., бубен,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погремушки,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бубенцы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1"/>
              <w:jc w:val="center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467" w:type="dxa"/>
          </w:tcPr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Н/и: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«Сказки»,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ширма,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пальчиковый</w:t>
            </w:r>
            <w:r>
              <w:rPr>
                <w:spacing w:val="108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(вязанный),</w:t>
            </w:r>
            <w:r>
              <w:rPr>
                <w:spacing w:val="104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06"/>
                <w:sz w:val="22"/>
              </w:rPr>
              <w:t xml:space="preserve"> </w:t>
            </w:r>
            <w:r>
              <w:rPr>
                <w:sz w:val="22"/>
              </w:rPr>
              <w:t>бибабо</w:t>
            </w:r>
          </w:p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(разные),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маски,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настольный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театр,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кубики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сказкам.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1"/>
              <w:jc w:val="center"/>
              <w:rPr>
                <w:sz w:val="22"/>
              </w:rPr>
            </w:pPr>
            <w:r>
              <w:rPr>
                <w:sz w:val="22"/>
              </w:rPr>
              <w:t>Уголок ряженья</w:t>
            </w:r>
          </w:p>
        </w:tc>
        <w:tc>
          <w:tcPr>
            <w:tcW w:w="7467" w:type="dxa"/>
          </w:tcPr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Костюмы: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продавец,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парикмахер,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пожарный,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врач,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юбка,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кукольная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одежда,</w:t>
            </w:r>
          </w:p>
          <w:p>
            <w:pPr>
              <w:pStyle w:val="12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разноцветные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платки,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украшения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девочек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316" w:type="dxa"/>
            <w:gridSpan w:val="2"/>
          </w:tcPr>
          <w:p>
            <w:pPr>
              <w:pStyle w:val="12"/>
              <w:spacing w:line="232" w:lineRule="exact"/>
              <w:ind w:left="3159" w:right="31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16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7" w:type="dxa"/>
          </w:tcPr>
          <w:p>
            <w:pPr>
              <w:pStyle w:val="12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Мячи большие и маленькие, мячи вязанные, вязаные косички, кольцеброс,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хоккейные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клюшки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мячами,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воздушный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футбол,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скакалки,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ленточки,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песком,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кегли,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гири,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подвижных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игр,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обручи;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</w:p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«Спортивный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Спортивный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сделанный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руками:</w:t>
            </w:r>
            <w:r>
              <w:rPr>
                <w:spacing w:val="99"/>
                <w:sz w:val="22"/>
              </w:rPr>
              <w:t xml:space="preserve"> </w:t>
            </w:r>
            <w:r>
              <w:rPr>
                <w:sz w:val="22"/>
              </w:rPr>
              <w:t>лыжи,</w:t>
            </w:r>
            <w:r>
              <w:rPr>
                <w:spacing w:val="95"/>
                <w:sz w:val="22"/>
              </w:rPr>
              <w:t xml:space="preserve"> </w:t>
            </w:r>
            <w:r>
              <w:rPr>
                <w:sz w:val="22"/>
              </w:rPr>
              <w:t>гири,</w:t>
            </w:r>
            <w:r>
              <w:rPr>
                <w:spacing w:val="99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верёвочке,</w:t>
            </w:r>
            <w:r>
              <w:rPr>
                <w:spacing w:val="100"/>
                <w:sz w:val="22"/>
              </w:rPr>
              <w:t xml:space="preserve"> </w:t>
            </w:r>
            <w:r>
              <w:rPr>
                <w:sz w:val="22"/>
              </w:rPr>
              <w:t>эспандер,</w:t>
            </w:r>
            <w:r>
              <w:rPr>
                <w:spacing w:val="98"/>
                <w:sz w:val="22"/>
              </w:rPr>
              <w:t xml:space="preserve"> </w:t>
            </w:r>
            <w:r>
              <w:rPr>
                <w:sz w:val="22"/>
              </w:rPr>
              <w:t>лесенка-</w:t>
            </w:r>
            <w:r>
              <w:rPr>
                <w:spacing w:val="95"/>
                <w:sz w:val="22"/>
              </w:rPr>
              <w:t xml:space="preserve"> </w:t>
            </w:r>
            <w:r>
              <w:rPr>
                <w:sz w:val="22"/>
              </w:rPr>
              <w:t>тренажер,</w:t>
            </w:r>
          </w:p>
          <w:p>
            <w:pPr>
              <w:pStyle w:val="12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классики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тканевые,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моталочки,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дыхания,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султанчики.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2849" w:type="dxa"/>
          </w:tcPr>
          <w:p>
            <w:pPr>
              <w:pStyle w:val="12"/>
              <w:spacing w:line="241" w:lineRule="exact"/>
              <w:ind w:left="221" w:right="208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467" w:type="dxa"/>
          </w:tcPr>
          <w:p>
            <w:pPr>
              <w:pStyle w:val="12"/>
              <w:ind w:left="108" w:right="380"/>
              <w:rPr>
                <w:sz w:val="22"/>
              </w:rPr>
            </w:pPr>
            <w:r>
              <w:rPr>
                <w:sz w:val="22"/>
              </w:rPr>
              <w:t>Массажная дорожка желтая, массажный коврик «Травка». Дидактическая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 «Уроки этикета». «Одень мальчика и девочку». Дидактические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пособия: «Шаблоны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фигурок детей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взрослого человека», «Набор лиц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человека, изображенных с разной мимикой», «Наборы иллюстраций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детях»</w:t>
            </w:r>
          </w:p>
          <w:p>
            <w:pPr>
              <w:pStyle w:val="12"/>
              <w:spacing w:line="254" w:lineRule="exact"/>
              <w:ind w:left="108"/>
              <w:rPr>
                <w:sz w:val="22"/>
              </w:rPr>
            </w:pPr>
            <w:r>
              <w:rPr>
                <w:sz w:val="22"/>
              </w:rPr>
              <w:t>Транспорт – машины: МЧС, пожарная машина, ростомер, пособия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дыхания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бабочки на ниточках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pStyle w:val="4"/>
        <w:spacing w:before="88"/>
        <w:ind w:left="578"/>
        <w:jc w:val="left"/>
      </w:pPr>
      <w:r>
        <w:t>Оснащенность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 6-7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№6</w:t>
      </w:r>
    </w:p>
    <w:tbl>
      <w:tblPr>
        <w:tblStyle w:val="7"/>
        <w:tblW w:w="0" w:type="auto"/>
        <w:tblInd w:w="3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9"/>
        <w:gridCol w:w="78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679" w:type="dxa"/>
          </w:tcPr>
          <w:p>
            <w:pPr>
              <w:pStyle w:val="12"/>
              <w:spacing w:line="234" w:lineRule="exact"/>
              <w:ind w:left="137" w:right="128"/>
              <w:jc w:val="center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</w:p>
        </w:tc>
        <w:tc>
          <w:tcPr>
            <w:tcW w:w="7806" w:type="dxa"/>
          </w:tcPr>
          <w:p>
            <w:pPr>
              <w:pStyle w:val="12"/>
              <w:spacing w:line="234" w:lineRule="exact"/>
              <w:ind w:left="559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/группа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общеразвивающей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направленности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6-7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№6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485" w:type="dxa"/>
            <w:gridSpan w:val="2"/>
          </w:tcPr>
          <w:p>
            <w:pPr>
              <w:pStyle w:val="12"/>
              <w:spacing w:line="234" w:lineRule="exact"/>
              <w:ind w:left="3246" w:right="32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Социально-коммуникативное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679" w:type="dxa"/>
          </w:tcPr>
          <w:p>
            <w:pPr>
              <w:pStyle w:val="12"/>
              <w:spacing w:line="247" w:lineRule="exact"/>
              <w:ind w:left="137" w:right="129"/>
              <w:jc w:val="center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806" w:type="dxa"/>
          </w:tcPr>
          <w:p>
            <w:pPr>
              <w:pStyle w:val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Рули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штуки,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машинки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штук,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дороги,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демонстрационные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«Знаки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дорогах»,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«Дорожные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игра-лото</w:t>
            </w:r>
          </w:p>
          <w:p>
            <w:pPr>
              <w:pStyle w:val="12"/>
              <w:ind w:left="108" w:right="103"/>
              <w:jc w:val="both"/>
              <w:rPr>
                <w:sz w:val="22"/>
              </w:rPr>
            </w:pPr>
            <w:r>
              <w:rPr>
                <w:sz w:val="22"/>
              </w:rPr>
              <w:t>«Осторожность». «Разрезные знаки», настольная игра «Школа автомобилиста»,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светофор.</w:t>
            </w:r>
          </w:p>
          <w:p>
            <w:pPr>
              <w:pStyle w:val="1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Пособия: «Один на улице или безлопастная прогулка»,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«Правила дорожного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движения в стихах и картинках». Набор «Мини-транспорт», коврик «Дорожное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движение»,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«Сити-гараж»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модель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полотна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автомобилями,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обучающая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«Опасные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ситуации»,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«Не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играй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 огнем». Развивающие игры «Ассоциации», « Правила дорожного движения».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Настольная 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«Котенок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 стройке»,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фото-викторина «Дорожные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проблемными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ситуациями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«Спасайся,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кто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может».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куб</w:t>
            </w:r>
          </w:p>
          <w:p>
            <w:pPr>
              <w:pStyle w:val="12"/>
              <w:spacing w:line="24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«Безопасность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улице». Игровой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кукольный домик.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679" w:type="dxa"/>
          </w:tcPr>
          <w:p>
            <w:pPr>
              <w:pStyle w:val="12"/>
              <w:spacing w:line="247" w:lineRule="exact"/>
              <w:ind w:left="137" w:right="130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806" w:type="dxa"/>
          </w:tcPr>
          <w:p>
            <w:pPr>
              <w:pStyle w:val="12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салфетницы,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хлебницы.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Панно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«Мы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дежурим»,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фотографиями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679" w:type="dxa"/>
          </w:tcPr>
          <w:p>
            <w:pPr>
              <w:pStyle w:val="12"/>
              <w:spacing w:line="247" w:lineRule="exact"/>
              <w:ind w:left="137" w:right="13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806" w:type="dxa"/>
          </w:tcPr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Ширма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тюли,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мягкое кресло,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обучающие карточки «Уроки поведения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малышей», «Хорошие манеры поведения» в стихах, «Лучшие дети на свете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воспитанные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«Ловкие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молния»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книжка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-тренажер,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Степанов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«Учимся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примерными»,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положительно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-эмоционального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настроя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z w:val="22"/>
              </w:rPr>
              <w:t>«У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нет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плохой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погоды»,</w:t>
            </w:r>
          </w:p>
          <w:p>
            <w:pPr>
              <w:pStyle w:val="12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«Наши чувства и эмоции»,подвижная ящерица с наполнителем для релаксации,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наполнителем,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коробочка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камушками,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трафареты животных и пряжа для создания мягких игрушек. Альбом «семейные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фотографии».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Космический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игры  с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прищепками,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картины,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сделанные</w:t>
            </w:r>
          </w:p>
          <w:p>
            <w:pPr>
              <w:pStyle w:val="12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детьми.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куб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«Правила хорошего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тона»</w:t>
            </w:r>
          </w:p>
        </w:tc>
      </w:tr>
    </w:tbl>
    <w:p>
      <w:pPr>
        <w:spacing w:after="0" w:line="238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9"/>
        <w:gridCol w:w="78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2679" w:type="dxa"/>
          </w:tcPr>
          <w:p>
            <w:pPr>
              <w:pStyle w:val="12"/>
              <w:ind w:left="756" w:right="151" w:hanging="548"/>
              <w:rPr>
                <w:sz w:val="22"/>
              </w:rPr>
            </w:pPr>
            <w:r>
              <w:rPr>
                <w:sz w:val="22"/>
              </w:rPr>
              <w:t>Игровая зона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ролевых игр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Контейнер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аксессуарами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сюжетно-ролевой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игры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«Семья».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Пупсы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штуки,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постельные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принадлежности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столовых приборов (ложки, вилки, нож, половник, шумовка, лопаточка и т.д.),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чайной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посуды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(блюдца,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чашки).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хлебо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булочных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изделий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(круассан, хлеб, батон, пирожное, пирожок), набор разрезных овощей из дерева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ящике, набор овощей 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фруктов.</w:t>
            </w:r>
          </w:p>
          <w:p>
            <w:pPr>
              <w:pStyle w:val="12"/>
              <w:ind w:left="107" w:right="3590"/>
              <w:jc w:val="both"/>
              <w:rPr>
                <w:sz w:val="22"/>
              </w:rPr>
            </w:pPr>
            <w:r>
              <w:rPr>
                <w:sz w:val="22"/>
              </w:rPr>
              <w:t>Одежда для кукол по временам года,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утюг.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Коляска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 кукол.</w:t>
            </w:r>
          </w:p>
          <w:p>
            <w:pPr>
              <w:pStyle w:val="12"/>
              <w:ind w:left="107" w:right="95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«Парикмахерская».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(расческа,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зеркальца,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резинки, заколки ободки, сумочка, плойка, два фена, бигуди, заколки, 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гребни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маленькая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сумочка 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аксессуарами, заколки-шляпки т.д.).</w:t>
            </w:r>
          </w:p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«Магазин». 2 </w:t>
            </w:r>
            <w:r>
              <w:rPr>
                <w:sz w:val="22"/>
              </w:rPr>
              <w:t>корзинки для магазина, сумки, кошельки.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для магазина (счёты, 2 весов, деньги, овощи, фрукты в сетке и т.д.) набор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фруктов,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овощей, 1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корзинка 1таз,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три подноса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разного размера</w:t>
            </w:r>
          </w:p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«Больница». </w:t>
            </w:r>
            <w:r>
              <w:rPr>
                <w:sz w:val="22"/>
              </w:rPr>
              <w:t>Набор «Маленький доктор»,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аппарат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прослушивания, 2 грелки, 2 шприца, 2 молоточка, 2 лотка для инструментов,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аптечный поднос, блистеры с таблетками, баночка с микстурой, градусники 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шт.,, баночка для ваты, скальпель, мерная ложка, фонарик для осмотра горла,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аптечка,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кукла в одежде врача.</w:t>
            </w:r>
          </w:p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«Мастерская».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Лего.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«Мастер»,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ящик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инструментов,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строительный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набор.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кирпичиков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строительства.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485" w:type="dxa"/>
            <w:gridSpan w:val="2"/>
          </w:tcPr>
          <w:p>
            <w:pPr>
              <w:pStyle w:val="12"/>
              <w:spacing w:line="234" w:lineRule="exact"/>
              <w:ind w:left="3241" w:right="32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4" w:hRule="atLeast"/>
        </w:trPr>
        <w:tc>
          <w:tcPr>
            <w:tcW w:w="2679" w:type="dxa"/>
          </w:tcPr>
          <w:p>
            <w:pPr>
              <w:pStyle w:val="12"/>
              <w:spacing w:line="241" w:lineRule="exact"/>
              <w:ind w:left="137" w:right="129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Бальзамин,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Гибискус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(китайский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розан),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Драцена,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Колеус,Зигокактус,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Традесканция.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Литература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природоведческого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содержания: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«Мамы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«Насекомые»,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«Грибы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ягоды», «Овощи и фрукты», «Цветы», «Домашние животные и птицы», «Дикие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животные», «Комнатные растения», «Деревья», «Времена года», «Природные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явления»,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«Животные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настольная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«двойняшки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щенки»,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домино</w:t>
            </w:r>
          </w:p>
          <w:p>
            <w:pPr>
              <w:pStyle w:val="1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«Забавные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зверята»,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«Это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кто?».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Зоологическое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«земля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жители», фигурки насекомых, набор фигурок животных леса, наборы фигурок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Африки,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лягушки,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ухода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растениями,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полива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2 шт.</w:t>
            </w:r>
          </w:p>
          <w:p>
            <w:pPr>
              <w:pStyle w:val="1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Тряпочки для протирания листьев, фартуки клеёнчатые, щеточка для ухода 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листьями.</w:t>
            </w:r>
            <w:r>
              <w:rPr>
                <w:spacing w:val="58"/>
                <w:sz w:val="22"/>
              </w:rPr>
              <w:t xml:space="preserve"> </w:t>
            </w:r>
            <w:r>
              <w:rPr>
                <w:sz w:val="22"/>
              </w:rPr>
              <w:t>Развивающая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«Живая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неживая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природа»,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умные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«Времена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года»,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календарь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.Ваза</w:t>
            </w:r>
            <w:r>
              <w:rPr>
                <w:spacing w:val="6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69"/>
                <w:sz w:val="22"/>
              </w:rPr>
              <w:t xml:space="preserve"> </w:t>
            </w:r>
            <w:r>
              <w:rPr>
                <w:sz w:val="22"/>
              </w:rPr>
              <w:t>цветами.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 xml:space="preserve">Аквариум.   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</w:p>
          <w:p>
            <w:pPr>
              <w:pStyle w:val="12"/>
              <w:spacing w:line="246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«Кругосветное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путешествие».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Энциклопедия: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«Животные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679" w:type="dxa"/>
          </w:tcPr>
          <w:p>
            <w:pPr>
              <w:pStyle w:val="12"/>
              <w:ind w:left="302" w:right="278" w:firstLine="693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ракушки,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камешки,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ореховая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скорлупа, жёлуди, вата, птичий пух, семена цветов, семена клёна.   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рассады,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земля,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клеёнка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Тарелочки для проведения опытов, наборы образцов тканей, образцов бумаги,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пробирки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ложек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опытов,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лупа,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пинцеты,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трубочки с листочками для опытов, воронки 3 шт., ложки, мешочки из ткани,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лейка,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лупы, микроскоп.</w:t>
            </w:r>
          </w:p>
          <w:p>
            <w:pPr>
              <w:pStyle w:val="12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Книги: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«Опыты с разными материалами», Картотека опытов и экспериментов.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 с последовательностью работы над экспериментом. Картотека опытов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песком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песком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водой  –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электронном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виде.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Книжка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самоделка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«Безопасное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опытов»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679" w:type="dxa"/>
          </w:tcPr>
          <w:p>
            <w:pPr>
              <w:pStyle w:val="12"/>
              <w:spacing w:line="241" w:lineRule="exact"/>
              <w:ind w:left="137" w:right="129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воды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Стол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песком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плавающий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центра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воды,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емкости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размера,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предметы – орудия – совочки, лопатка, ведерки, грабельки, кинетический песок,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плавающие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фигурки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морских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обитателей,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трубочки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опытов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</w:p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фигурки-игрушки.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679" w:type="dxa"/>
          </w:tcPr>
          <w:p>
            <w:pPr>
              <w:pStyle w:val="12"/>
              <w:spacing w:line="234" w:lineRule="exact"/>
              <w:ind w:left="137" w:right="129"/>
              <w:jc w:val="center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806" w:type="dxa"/>
          </w:tcPr>
          <w:p>
            <w:pPr>
              <w:pStyle w:val="12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Альбомы: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«Мой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родной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Оренбург»,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«Ю.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Гагарин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Оренбург»,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книги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«Мое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9"/>
        <w:gridCol w:w="78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2" w:hRule="atLeast"/>
        </w:trPr>
        <w:tc>
          <w:tcPr>
            <w:tcW w:w="2679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806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Оренбуржье», «Природное наследие Оренбургской области»,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журнал: «Река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Урал»,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макеты «Великая победа», «Вечный огонь». Пуховой платок. Ваза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колосками пшеницы. Глобус малый. Флаги на подставке.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«Государственные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символы  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 xml:space="preserve">России».  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 xml:space="preserve">Книги:  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 xml:space="preserve">«Оренбуржье  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 xml:space="preserve">мое»,  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 xml:space="preserve">«История  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Оренбуржья»,</w:t>
            </w:r>
          </w:p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«Природные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наследия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области».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группах: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«Хлеб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всему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голова».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Наглядно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пособия: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«Сухопутные войска», «Военные профессии»,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«Как наши предки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шили одежду».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Сюжетные картинки «Защитники отечества», «Службы тыла».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Комплект сюжетных картинок «Детство», «Из истории одежды воина 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времен».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Развивающая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«Российская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армия».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Серия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традиции»: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«Русские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костюмы»,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«Онежская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роспись»,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«Русские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узоры»,  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 xml:space="preserve">«Расписные  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 xml:space="preserve">пряники»,  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 xml:space="preserve">«Ракульская  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 xml:space="preserve">роспись»,  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 xml:space="preserve">серия  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«Народное</w:t>
            </w:r>
          </w:p>
          <w:p>
            <w:pPr>
              <w:pStyle w:val="12"/>
              <w:spacing w:line="252" w:lineRule="exact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творчество»: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«Пермогорская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роспись»,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«Русские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сувениры».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Летбук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Россия»,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Куклы в национальных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костюмах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4 штуки.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9" w:hRule="atLeast"/>
        </w:trPr>
        <w:tc>
          <w:tcPr>
            <w:tcW w:w="2679" w:type="dxa"/>
          </w:tcPr>
          <w:p>
            <w:pPr>
              <w:pStyle w:val="12"/>
              <w:spacing w:line="243" w:lineRule="exact"/>
              <w:ind w:left="137" w:right="131"/>
              <w:jc w:val="center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806" w:type="dxa"/>
          </w:tcPr>
          <w:p>
            <w:pPr>
              <w:pStyle w:val="12"/>
              <w:ind w:left="107" w:right="100"/>
              <w:jc w:val="both"/>
              <w:rPr>
                <w:sz w:val="22"/>
              </w:rPr>
            </w:pPr>
            <w:r>
              <w:rPr>
                <w:sz w:val="22"/>
              </w:rPr>
              <w:t>Н/п игра: «Геометрические фигуры», «Что к чему?», «Мои первые часы», Учим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формы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8"/>
                <w:sz w:val="22"/>
              </w:rPr>
              <w:t xml:space="preserve"> </w:t>
            </w:r>
            <w:r>
              <w:rPr>
                <w:sz w:val="22"/>
              </w:rPr>
              <w:t>фигуры»,</w:t>
            </w:r>
            <w:r>
              <w:rPr>
                <w:spacing w:val="65"/>
                <w:sz w:val="22"/>
              </w:rPr>
              <w:t xml:space="preserve"> </w:t>
            </w:r>
            <w:r>
              <w:rPr>
                <w:sz w:val="22"/>
              </w:rPr>
              <w:t xml:space="preserve">«Ассоциации».   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 xml:space="preserve">«Танграм»,   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«Выбери</w:t>
            </w:r>
            <w:r>
              <w:rPr>
                <w:spacing w:val="62"/>
                <w:sz w:val="22"/>
              </w:rPr>
              <w:t xml:space="preserve"> </w:t>
            </w:r>
            <w:r>
              <w:rPr>
                <w:sz w:val="22"/>
              </w:rPr>
              <w:t>картинку»,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 xml:space="preserve">«Сложи   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 xml:space="preserve">узор»,   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 xml:space="preserve">«Мишка   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 xml:space="preserve">в   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 xml:space="preserve">космосе».   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 xml:space="preserve">Мировые   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 xml:space="preserve">головоломки.   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Лото: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«Геометрические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фигуры»</w:t>
            </w:r>
          </w:p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Игра: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неделя».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Мозаика: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«Золушка»,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«Радуга».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Счетные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палочки.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Шнуровка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планшет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резинках.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Раздаточный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математике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(цифры,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геометрические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фигуры, пеналы).</w:t>
            </w:r>
          </w:p>
          <w:p>
            <w:pPr>
              <w:pStyle w:val="12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Домино «Фрукты, ягоды» - 2шт., деревянное домино – геометрические фигуры,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головоломка «Волшебный квадрат», методическое пособие «Часы и счетные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палочки»,</w:t>
            </w:r>
            <w:r>
              <w:rPr>
                <w:spacing w:val="94"/>
                <w:sz w:val="22"/>
              </w:rPr>
              <w:t xml:space="preserve"> </w:t>
            </w:r>
            <w:r>
              <w:rPr>
                <w:sz w:val="22"/>
              </w:rPr>
              <w:t>шнуровка</w:t>
            </w:r>
            <w:r>
              <w:rPr>
                <w:spacing w:val="97"/>
                <w:sz w:val="22"/>
              </w:rPr>
              <w:t xml:space="preserve"> </w:t>
            </w:r>
            <w:r>
              <w:rPr>
                <w:sz w:val="22"/>
              </w:rPr>
              <w:t>«Счетовозик»,</w:t>
            </w:r>
            <w:r>
              <w:rPr>
                <w:spacing w:val="97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94"/>
                <w:sz w:val="22"/>
              </w:rPr>
              <w:t xml:space="preserve"> </w:t>
            </w:r>
            <w:r>
              <w:rPr>
                <w:sz w:val="22"/>
              </w:rPr>
              <w:t>математических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упражнений</w:t>
            </w:r>
          </w:p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«Математические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логоритмики»,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веселых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цифрах,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«Геометрические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фигуры»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пространственного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воображения»;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кубиков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цифрами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арифметическими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знаками.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«Развиваем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логику»,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года»;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настольная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игра  «Кругосветное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путешествие».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Многофункциональная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«Волшебные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круги», «Состав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числа»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85" w:type="dxa"/>
            <w:gridSpan w:val="2"/>
          </w:tcPr>
          <w:p>
            <w:pPr>
              <w:pStyle w:val="12"/>
              <w:spacing w:line="234" w:lineRule="exact"/>
              <w:ind w:left="3244" w:right="32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1" w:hRule="atLeast"/>
        </w:trPr>
        <w:tc>
          <w:tcPr>
            <w:tcW w:w="2679" w:type="dxa"/>
          </w:tcPr>
          <w:p>
            <w:pPr>
              <w:pStyle w:val="12"/>
              <w:spacing w:line="241" w:lineRule="exact"/>
              <w:ind w:left="137" w:right="129"/>
              <w:jc w:val="center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806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«Короткие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речи,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мышления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памяти»,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упражнений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артикуляционной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,подборка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стихотворений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«Пальчиковая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/,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«Четвёртый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лишний»,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 игры «Где что можно делать?», «В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гостях у лесника», «Сказка,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рассказанная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нами»,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сказку?»,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«Угадай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героя»,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«Сказочные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часы;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заучивания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стихотворений,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мнемотаблица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«Описание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дерева»,</w:t>
            </w:r>
          </w:p>
          <w:p>
            <w:pPr>
              <w:pStyle w:val="12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«Кораблики»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«Бабочки»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дыхательной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,наборы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картинок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составления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описательного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,иллюстрации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рассматривания и для игр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содержания сказок, А. Гурьева «Умные считалки.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Загадки.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Скороговорки»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заучивания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детьми,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хозяин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тетушка Сова из научного дупла». Картотека словесных игр. Картотека игр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развития коммуникативных способностей. Словесная игра «Как тебя зовут?»,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картотека загадок к зимнему времени года», развивающая игра «Ассоциации».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Угадай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перепутал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художник?»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(сюжетные картинки для составления рассказа), игра-лото «Что не так?» (на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подбирать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антонимы),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логопедическое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фонематического слуха,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логическая игра «Где мышонок?»/, игра-занятие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юных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гениев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«Рифмочки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Нерифмушки»,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ритмическое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ритма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стихах,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шарики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дыхания,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сюжетных</w:t>
            </w:r>
          </w:p>
          <w:p>
            <w:pPr>
              <w:pStyle w:val="12"/>
              <w:spacing w:line="252" w:lineRule="exact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картинок,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самодельные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образовательным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областям.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Мнемокубы.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679" w:type="dxa"/>
          </w:tcPr>
          <w:p>
            <w:pPr>
              <w:pStyle w:val="12"/>
              <w:spacing w:line="243" w:lineRule="exact"/>
              <w:ind w:left="137" w:right="130"/>
              <w:jc w:val="center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Портреты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писателей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сборник,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хрестоматия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русские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А.С.Пушкина,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А.С.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Блока,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Фета;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рассказы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Ушинского,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Паустовского,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Ю.Коваля.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Коровин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«Белка»,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А.Куприн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 xml:space="preserve">«Слон»,  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 xml:space="preserve">сказки  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 xml:space="preserve">Пушкина,  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 xml:space="preserve">Андерсена,  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 xml:space="preserve">Мамина  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 xml:space="preserve">-  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 xml:space="preserve">Сибиряка.  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 xml:space="preserve">Л.  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Толстой</w:t>
            </w:r>
          </w:p>
          <w:p>
            <w:pPr>
              <w:pStyle w:val="12"/>
              <w:spacing w:line="246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«Прыжок»,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рассказы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Н.Н.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Носова.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Аптечка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ремонта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книг.</w:t>
            </w:r>
          </w:p>
        </w:tc>
      </w:tr>
    </w:tbl>
    <w:p>
      <w:pPr>
        <w:spacing w:after="0" w:line="246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9"/>
        <w:gridCol w:w="78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85" w:type="dxa"/>
            <w:gridSpan w:val="2"/>
          </w:tcPr>
          <w:p>
            <w:pPr>
              <w:pStyle w:val="12"/>
              <w:spacing w:line="234" w:lineRule="exact"/>
              <w:ind w:left="3244" w:right="32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679" w:type="dxa"/>
          </w:tcPr>
          <w:p>
            <w:pPr>
              <w:pStyle w:val="12"/>
              <w:spacing w:line="242" w:lineRule="auto"/>
              <w:ind w:left="710" w:right="151" w:hanging="538"/>
              <w:rPr>
                <w:sz w:val="22"/>
              </w:rPr>
            </w:pPr>
            <w:r>
              <w:rPr>
                <w:sz w:val="22"/>
              </w:rPr>
              <w:t>Уголок 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806" w:type="dxa"/>
          </w:tcPr>
          <w:p>
            <w:pPr>
              <w:pStyle w:val="12"/>
              <w:tabs>
                <w:tab w:val="left" w:pos="1434"/>
                <w:tab w:val="left" w:pos="1489"/>
                <w:tab w:val="left" w:pos="2451"/>
                <w:tab w:val="left" w:pos="3721"/>
                <w:tab w:val="left" w:pos="3773"/>
                <w:tab w:val="left" w:pos="4551"/>
                <w:tab w:val="left" w:pos="5219"/>
                <w:tab w:val="left" w:pos="5619"/>
                <w:tab w:val="left" w:pos="6224"/>
                <w:tab w:val="left" w:pos="6818"/>
                <w:tab w:val="left" w:pos="7371"/>
              </w:tabs>
              <w:ind w:left="107" w:right="94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простые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карандаши,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фломастеры,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стаканы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пластмас.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карандашей,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трафареты,  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мелки,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салфетки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из  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ткани,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восковые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карандаши 12 цвет, цветная бумага, картон цветной, картон белый,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раскраски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клей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настольная: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«Цвета».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Доски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пластилина,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клея,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гуашь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краски 16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точилка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«Улитка»,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краски акварельные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ребёнка,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подставки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под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кисточки,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декоративные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печатки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штампики</w:t>
            </w:r>
          </w:p>
          <w:p>
            <w:pPr>
              <w:pStyle w:val="12"/>
              <w:spacing w:line="254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рисования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20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шт,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трафареты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пластилином,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стеки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каждого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ребёнка.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2679" w:type="dxa"/>
          </w:tcPr>
          <w:p>
            <w:pPr>
              <w:pStyle w:val="12"/>
              <w:spacing w:line="240" w:lineRule="exact"/>
              <w:ind w:left="137" w:right="13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 основные детали (кубики, кирпичики, призмы, короткие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длинные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пластины), конструкторы из серии: «Лего» мелкий, набор деревянных кубиков-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геометрических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фигур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цвета,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пластин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разного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цвета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одинакового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размера.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Бумага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оригами,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поделок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оригами.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2679" w:type="dxa"/>
          </w:tcPr>
          <w:p>
            <w:pPr>
              <w:pStyle w:val="12"/>
              <w:spacing w:line="242" w:lineRule="exact"/>
              <w:ind w:left="137" w:right="132"/>
              <w:jc w:val="center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806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«Музыкальные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инструменты».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«Портреты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Композиторов». Музыкальные инструменты: барабан, баян, маракас, микрофон,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гитары,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маленьких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бубна,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музыкальных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молоточка,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бубен,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саксофона,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дудочка.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распечатанных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музыкальных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инструментов.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2679" w:type="dxa"/>
          </w:tcPr>
          <w:p>
            <w:pPr>
              <w:pStyle w:val="12"/>
              <w:spacing w:line="241" w:lineRule="exact"/>
              <w:ind w:left="137" w:right="130"/>
              <w:jc w:val="center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Н/п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Домино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сказкам»,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ширма.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персонажей,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плоскостные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стаканчиках.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наручных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би-ба-бо: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дедушка,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бабушка, буратино, волк, собака, лиса, заяц, кошка, 3 поресенка, медведь, волк.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вязанных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кукол: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бабушка,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дедушка,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внучка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(красная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шапочка), медведь, волк, лиса, заяц. Вязанный набор из сказки «Винни Пух»: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Медвежонок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Вини Пух,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ослик Иа,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Совунья, Пятачок,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заяц.</w:t>
            </w:r>
          </w:p>
          <w:p>
            <w:pPr>
              <w:pStyle w:val="12"/>
              <w:spacing w:line="252" w:lineRule="exact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Пазлы по сказкам, теневой театр, театр на карандашах, деревянные фигурки 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«Колобок». Сказки из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ведерка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«Колобок»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«Теремок»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679" w:type="dxa"/>
          </w:tcPr>
          <w:p>
            <w:pPr>
              <w:pStyle w:val="12"/>
              <w:spacing w:line="243" w:lineRule="exact"/>
              <w:ind w:left="137" w:right="132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806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Стойка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металлическая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-1шт.,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подвесные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ячейки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кармашками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6-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уровневый. Комплект костюмов: доктор, медицинская сестра, продавец, гном,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повар фуражка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постового, жезл,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2 ажурные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шляпки, 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шляпки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заколки, платки</w:t>
            </w:r>
          </w:p>
          <w:p>
            <w:pPr>
              <w:pStyle w:val="12"/>
              <w:spacing w:line="243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русские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народные,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«Наряди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кукол»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85" w:type="dxa"/>
            <w:gridSpan w:val="2"/>
          </w:tcPr>
          <w:p>
            <w:pPr>
              <w:pStyle w:val="12"/>
              <w:spacing w:line="234" w:lineRule="exact"/>
              <w:ind w:left="3243" w:right="32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679" w:type="dxa"/>
          </w:tcPr>
          <w:p>
            <w:pPr>
              <w:pStyle w:val="12"/>
              <w:spacing w:line="241" w:lineRule="exact"/>
              <w:ind w:left="134" w:right="132"/>
              <w:jc w:val="center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806" w:type="dxa"/>
          </w:tcPr>
          <w:p>
            <w:pPr>
              <w:pStyle w:val="12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Плакат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«Здоровейка»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.Флажки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7шт.,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мячи для боулинга – 2 маленьких и 1 большой, скакалка 3шт., кегли – 10шт.,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8шт.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наполнителями,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среднее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модульный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коврик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«Ортодон»,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мягкий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коврик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«Пазл»,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мячи – 15 штук, карандаши для массажа, массажные тренажоры, рукавички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«Футбольные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звезды»,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фотоальбом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«Спортсмены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олимпийских игр», массажные мячи – 4 шт., ленты для выполнения спортивных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упражнений – 20шт., помпоны для выполнения гимнастических упражнений,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обручи – 5 шт., косички – 10 шт., ракетки для детского бадминтона – 1 набор,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игр-11шт.,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доски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ламината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равновесия,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большие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плетеные</w:t>
            </w:r>
          </w:p>
          <w:p>
            <w:pPr>
              <w:pStyle w:val="12"/>
              <w:spacing w:line="252" w:lineRule="exact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косички, картотека подвижных игр для детей 6 -7лет.Тренажоры для развития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мышц,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стойки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«Попади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цель».Многофункциональная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«Солнышко»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2679" w:type="dxa"/>
          </w:tcPr>
          <w:p>
            <w:pPr>
              <w:pStyle w:val="12"/>
              <w:spacing w:line="241" w:lineRule="exact"/>
              <w:ind w:left="137" w:right="127"/>
              <w:jc w:val="center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806" w:type="dxa"/>
          </w:tcPr>
          <w:p>
            <w:pPr>
              <w:pStyle w:val="12"/>
              <w:ind w:left="107" w:right="138"/>
              <w:rPr>
                <w:sz w:val="22"/>
              </w:rPr>
            </w:pPr>
            <w:r>
              <w:rPr>
                <w:sz w:val="22"/>
              </w:rPr>
              <w:t>Массажная дорожка желтая, массажный коврик «Травка», коврик самодельный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 различными наполнителями. Наст/печ.игры: «Полезные продукты», «Изучаем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 тело», «Зуб, Неболей-ка», «Моя первая книга о человеке», «Гигиена тела»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Ростомер, пособия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 развития дыхания – бабочки на ниточках. Настольная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 «Режим дня в детском саду». «Если малыш поранился» 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демонстрационный материал. Картотека схем «Калейдоскоп эмоций»,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коррекционно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развивающая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«Мое тело»,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книга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иллюстрациями</w:t>
            </w:r>
          </w:p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«Строение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организма».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spacing w:before="89"/>
        <w:ind w:left="730" w:right="0" w:firstLine="0"/>
        <w:jc w:val="left"/>
        <w:rPr>
          <w:b/>
          <w:sz w:val="26"/>
        </w:rPr>
      </w:pPr>
      <w:r>
        <w:rPr>
          <w:b/>
          <w:sz w:val="26"/>
        </w:rPr>
        <w:t>Оснащенность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общеразвивающей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направленности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6-7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№10</w:t>
      </w: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77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2" w:lineRule="exact"/>
              <w:ind w:left="2802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коммуникативное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694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799" w:type="dxa"/>
          </w:tcPr>
          <w:p>
            <w:pPr>
              <w:pStyle w:val="12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Наглядный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«Безопасность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дома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улице»,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«ОБЖ.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Безопасное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77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694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799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общение», «Профессии». Макет дороги напольный, макет дороги настольный,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хорошо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плохо»,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светофор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самодельный.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знаков,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полосатый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жезл.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транспорта.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Самолет,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вертолет,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скорая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помощь,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автобус,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трактор,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катер</w:t>
            </w:r>
          </w:p>
          <w:p>
            <w:pPr>
              <w:pStyle w:val="12"/>
              <w:spacing w:line="245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большой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маленький,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пожарная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машина,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грузовик,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бетономешалка,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паровозик.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799" w:type="dxa"/>
          </w:tcPr>
          <w:p>
            <w:pPr>
              <w:pStyle w:val="12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салфетницы,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хлебницы. Панно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«Виды дежурства»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именами</w:t>
            </w:r>
          </w:p>
          <w:p>
            <w:pPr>
              <w:pStyle w:val="12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799" w:type="dxa"/>
          </w:tcPr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Ширма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занавес,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диванчик,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семья».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психологической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разгрузки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детей: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водный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кольцеброс,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«Пингвин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льдинки»,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</w:p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«Разноцветные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кружочки»,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камушки.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7" w:hRule="atLeast"/>
        </w:trPr>
        <w:tc>
          <w:tcPr>
            <w:tcW w:w="2694" w:type="dxa"/>
          </w:tcPr>
          <w:p>
            <w:pPr>
              <w:pStyle w:val="12"/>
              <w:spacing w:line="242" w:lineRule="auto"/>
              <w:ind w:right="356"/>
              <w:rPr>
                <w:sz w:val="22"/>
              </w:rPr>
            </w:pPr>
            <w:r>
              <w:rPr>
                <w:sz w:val="22"/>
              </w:rPr>
              <w:t>Игровая зона сюжетно-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ролевых игр</w:t>
            </w:r>
          </w:p>
        </w:tc>
        <w:tc>
          <w:tcPr>
            <w:tcW w:w="7799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«Семья». </w:t>
            </w:r>
            <w:r>
              <w:rPr>
                <w:sz w:val="22"/>
              </w:rPr>
              <w:t>Коляска, куклы маленькие, куклы большие.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столовых приборов (ложки, вилки, нож, половник, шумовка, лопаточка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т.д.). Набор чайной посуды (блюдца, чашки). Набор хлебо - булочных изделий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(круассан,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хлеб,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батон,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пирожки,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пирог,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пицца).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фруктов,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овощей.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Корзинки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фруктов, тазы,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, поднос.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микроволновка.</w:t>
            </w:r>
          </w:p>
          <w:p>
            <w:pPr>
              <w:pStyle w:val="12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Одежда для кукол по временам года. Пастель для коляски. Утюг. Гладильная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доска. Кроватка с постельными принадлежностями.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 для уборки комнаты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(совок,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щетка, хлопушка).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Игровой набор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(яйцо,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сосиски, рыба,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курица).</w:t>
            </w:r>
          </w:p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«Парикмахерская». </w:t>
            </w:r>
            <w:r>
              <w:rPr>
                <w:sz w:val="22"/>
              </w:rPr>
              <w:t>Набор (расческа, зеркало, резинки,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ободок,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контейнер и т.д.),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прическами.</w:t>
            </w:r>
          </w:p>
          <w:p>
            <w:pPr>
              <w:pStyle w:val="12"/>
              <w:ind w:left="107" w:right="95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«Магазин».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К</w:t>
            </w:r>
            <w:r>
              <w:rPr>
                <w:sz w:val="22"/>
              </w:rPr>
              <w:t>орзинка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детская.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магазина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(касса,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весы,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деньги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т.д.), сотовый телефон,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кошелек.</w:t>
            </w:r>
          </w:p>
          <w:p>
            <w:pPr>
              <w:pStyle w:val="12"/>
              <w:ind w:left="107" w:right="97"/>
              <w:jc w:val="both"/>
              <w:rPr>
                <w:sz w:val="22"/>
              </w:rPr>
            </w:pPr>
            <w:r>
              <w:rPr>
                <w:i/>
                <w:sz w:val="22"/>
              </w:rPr>
              <w:t xml:space="preserve">Сюжетно-ролевая игра «Больница». </w:t>
            </w:r>
            <w:r>
              <w:rPr>
                <w:sz w:val="22"/>
              </w:rPr>
              <w:t>Набор для игры в больницу, аптеку (укол,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пузырьки,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градусник, таблица 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окулиста и т.д.).</w:t>
            </w:r>
          </w:p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«Мастерская».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Лего.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инструментов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«Мастер».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59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09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«Почта».  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 xml:space="preserve">Костюм  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 xml:space="preserve">почтальона,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наборы  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открыток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«8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Марта»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Почтовый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ящик.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4" w:lineRule="exact"/>
              <w:ind w:left="2799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799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Паспорт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уголка 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Комнатные растения: гибискус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(китайский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розан),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драцена,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колеус,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традесканция,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фиалка,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комнатный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виноград.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Календарь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лейка,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опрыскиватель,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лопатка, грабли, палочка для рыхления, ведро маленькое, клеенка, тряпочки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протирания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листьев.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«Птицы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«Полевые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«Рыбы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морские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пресноводные». Дидактический материал «Деревья наших лесов». Аквариум.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Наглядное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пособие «Ягоды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лесные». 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домашних и диких животных.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рыбок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насекомых.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Дидактическая  игра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«Назови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гриб».  Чудесный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мешочек: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«Дары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леса»,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«Овощи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фрукты».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солнечной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системы.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2694" w:type="dxa"/>
          </w:tcPr>
          <w:p>
            <w:pPr>
              <w:pStyle w:val="12"/>
              <w:ind w:right="490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799" w:type="dxa"/>
          </w:tcPr>
          <w:p>
            <w:pPr>
              <w:pStyle w:val="1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Шишки,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скорлупа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грецких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орехов,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пуговицы,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бросовый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пластмассовые колпачки, трубочки, деревянные палочки, ракушки, коллекция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камешков;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«Разные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бумаги»,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«Разные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ткани»;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воронка,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лупы маленькие и большие, зеркала, баночки с разными крупами: геркулес,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горох,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перловка,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крышкой,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песочные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компас,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фонарики,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пинцет,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формочки 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киндеров.</w:t>
            </w:r>
          </w:p>
          <w:p>
            <w:pPr>
              <w:pStyle w:val="12"/>
              <w:spacing w:line="253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Картотека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опытов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экспериментов, схемы.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последовательностью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экспериментом.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воды</w:t>
            </w:r>
          </w:p>
        </w:tc>
        <w:tc>
          <w:tcPr>
            <w:tcW w:w="7799" w:type="dxa"/>
          </w:tcPr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Контейнеры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песком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водой,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мелкие,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мельница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колесом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</w:p>
          <w:p>
            <w:pPr>
              <w:pStyle w:val="12"/>
              <w:spacing w:line="252" w:lineRule="exact"/>
              <w:ind w:left="107" w:right="94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воды,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формочки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разной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емкости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размера,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предметы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орудия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совочки,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лопатка,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ведерки, грабельки.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99" w:type="dxa"/>
          </w:tcPr>
          <w:p>
            <w:pPr>
              <w:pStyle w:val="12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Дидактический материал: «Национальные костюмы народов России», «Семья»,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карточки  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 xml:space="preserve">«Моя  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 xml:space="preserve">семья»,  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 xml:space="preserve">Наборы  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 xml:space="preserve">картинок  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 xml:space="preserve">(«Государственные  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символы»,</w:t>
            </w:r>
          </w:p>
          <w:p>
            <w:pPr>
              <w:pStyle w:val="12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«Праздники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России»).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Тряпичная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национальном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костюме.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подставке. Герб России. Портрет президента страны Путина В.В. георгиевская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ленточка.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Ваза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колосками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пшеницы.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Атлас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«Промыслы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ремесла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России».</w:t>
            </w:r>
          </w:p>
          <w:p>
            <w:pPr>
              <w:pStyle w:val="12"/>
              <w:spacing w:line="243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Альбомы: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«Оренбургский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пуховый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платок»,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«Оренбуржье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степное».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</w:p>
        </w:tc>
      </w:tr>
    </w:tbl>
    <w:p>
      <w:pPr>
        <w:spacing w:after="0" w:line="243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77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694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799" w:type="dxa"/>
            <w:tcBorders>
              <w:bottom w:val="single" w:color="000000" w:sz="6" w:space="0"/>
            </w:tcBorders>
          </w:tcPr>
          <w:p>
            <w:pPr>
              <w:pStyle w:val="12"/>
              <w:tabs>
                <w:tab w:val="left" w:pos="1280"/>
                <w:tab w:val="left" w:pos="2564"/>
                <w:tab w:val="left" w:pos="3324"/>
                <w:tab w:val="left" w:pos="4619"/>
                <w:tab w:val="left" w:pos="5864"/>
                <w:tab w:val="left" w:pos="6697"/>
              </w:tabs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открыток: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«Любимый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город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Оренбург»,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«Оренбург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сквозь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столетия»,</w:t>
            </w:r>
          </w:p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«Богатства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оренбургского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края».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Пуховый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мини-платок.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7" w:hRule="atLeast"/>
        </w:trPr>
        <w:tc>
          <w:tcPr>
            <w:tcW w:w="2694" w:type="dxa"/>
            <w:tcBorders>
              <w:top w:val="single" w:color="000000" w:sz="6" w:space="0"/>
            </w:tcBorders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99" w:type="dxa"/>
            <w:tcBorders>
              <w:top w:val="single" w:color="000000" w:sz="6" w:space="0"/>
            </w:tcBorders>
          </w:tcPr>
          <w:p>
            <w:pPr>
              <w:pStyle w:val="12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«Цепочка».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Цилиндрики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ростовые,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сюжетные,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«Часть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целое»,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«Гусеничка»,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мозаика,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наглядное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пособие «Одежда», лото «Четвертый лишний 2», лото «Форма», лото 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года»,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«Предметы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быта»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лото,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«Чей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домик»,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домино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деревянное</w:t>
            </w:r>
          </w:p>
          <w:p>
            <w:pPr>
              <w:pStyle w:val="12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«Фрукты», «Домино. Окружающий мир», «Противоположности», зрительный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тренажер  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 xml:space="preserve">«Домик»;  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 xml:space="preserve">чудесный  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 xml:space="preserve">мешочек  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 xml:space="preserve">«Предметы  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 xml:space="preserve">деревянные»;  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</w:p>
          <w:p>
            <w:pPr>
              <w:pStyle w:val="12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«Бременские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музыканты»,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«Белоснежка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семь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гномов»,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«Зайкина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избушка»,</w:t>
            </w:r>
          </w:p>
          <w:p>
            <w:pPr>
              <w:pStyle w:val="12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«Волк и лиса»; наборы цифр и букв на магнитах, математические наборы. 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«Азбука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картинках».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счетных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палочек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Кюизенера.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Логические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блоки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геометрических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(блоки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Дьенеша).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Логические</w:t>
            </w:r>
            <w:r>
              <w:rPr>
                <w:spacing w:val="10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106"/>
                <w:sz w:val="22"/>
              </w:rPr>
              <w:t xml:space="preserve"> </w:t>
            </w:r>
            <w:r>
              <w:rPr>
                <w:sz w:val="22"/>
              </w:rPr>
              <w:t>В.П.Никитина:</w:t>
            </w:r>
            <w:r>
              <w:rPr>
                <w:spacing w:val="106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104"/>
                <w:sz w:val="22"/>
              </w:rPr>
              <w:t xml:space="preserve"> </w:t>
            </w:r>
            <w:r>
              <w:rPr>
                <w:sz w:val="22"/>
              </w:rPr>
              <w:t>квадрат»,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«Уникум»,</w:t>
            </w:r>
          </w:p>
          <w:p>
            <w:pPr>
              <w:pStyle w:val="12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 xml:space="preserve">«Сложи  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 xml:space="preserve">узор».  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 xml:space="preserve">кубики  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 xml:space="preserve">Зайцева.  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 xml:space="preserve">Логические  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 xml:space="preserve">игры:  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 xml:space="preserve">«Колумбово  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яйцо»,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«Тангран»,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«Волшебный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круг».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Настольная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«Падающая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башня».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5" w:lineRule="exact"/>
              <w:ind w:left="2803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99" w:type="dxa"/>
          </w:tcPr>
          <w:p>
            <w:pPr>
              <w:pStyle w:val="12"/>
              <w:spacing w:line="240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Дидактический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«Распорядок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дня»,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«Один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много»,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«Антонимы»,</w:t>
            </w:r>
          </w:p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«Картотека сюжетных картинок»; д\и «Что сначала, что потом», «Четвертый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лишний», «Что такое хорошо, что такое плохо, «Времена года», «Герои русских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сказок2», настольная игра «Мастер слова»; книга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– пазл «Январь», картотека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развитию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речи;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тренажер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дыхания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«Веселый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ветерок»,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«Домик»;</w:t>
            </w:r>
          </w:p>
          <w:p>
            <w:pPr>
              <w:pStyle w:val="12"/>
              <w:spacing w:line="252" w:lineRule="exact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тренажер зрительный – стрекоза, божья коровка, воробей; картотека сказочных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героев,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кубик тематический.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1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99" w:type="dxa"/>
          </w:tcPr>
          <w:p>
            <w:pPr>
              <w:pStyle w:val="12"/>
              <w:spacing w:line="240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Хрестоматия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90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6-7</w:t>
            </w:r>
            <w:r>
              <w:rPr>
                <w:spacing w:val="90"/>
                <w:sz w:val="22"/>
              </w:rPr>
              <w:t xml:space="preserve"> </w:t>
            </w:r>
            <w:r>
              <w:rPr>
                <w:sz w:val="22"/>
              </w:rPr>
              <w:t>лет</w:t>
            </w:r>
            <w:r>
              <w:rPr>
                <w:color w:val="FF0000"/>
                <w:sz w:val="22"/>
              </w:rPr>
              <w:t>;</w:t>
            </w:r>
            <w:r>
              <w:rPr>
                <w:color w:val="FF0000"/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русские</w:t>
            </w:r>
            <w:r>
              <w:rPr>
                <w:spacing w:val="89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90"/>
                <w:sz w:val="22"/>
              </w:rPr>
              <w:t xml:space="preserve"> </w:t>
            </w:r>
            <w:r>
              <w:rPr>
                <w:sz w:val="22"/>
              </w:rPr>
              <w:t>сказки;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90"/>
                <w:sz w:val="22"/>
              </w:rPr>
              <w:t xml:space="preserve"> </w:t>
            </w:r>
            <w:r>
              <w:rPr>
                <w:sz w:val="22"/>
              </w:rPr>
              <w:t>Чуковский</w:t>
            </w:r>
          </w:p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«Мойдодыр»,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«Телефон»,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«Загадки»,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К.И.Чуковский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«Лучшие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стихи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детей».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«Любимые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сказки»;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сборник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сказок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«Бабукины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сказки»;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сборник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сказок</w:t>
            </w:r>
          </w:p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«Красная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шапочка»,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«Дюймовочка»;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Сутеев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А.Л.Барто «Большая книга стихов», А.С.Пушкин «Сказка о мертвой царевне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семи богатырях и другие сказки»; сборник сказок «Сказка за сказкой»; сборник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сказок «В царстве сказок»; К.Коллоди «Приключение Пиннокио»; Д.Н. Ммин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Сибиряк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«Серая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шейка»,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А.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Яшин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«Журавли»,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Ю.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Яковлев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«Умка»,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С.Аксаков</w:t>
            </w:r>
          </w:p>
          <w:p>
            <w:pPr>
              <w:pStyle w:val="12"/>
              <w:ind w:left="107" w:right="103"/>
              <w:jc w:val="both"/>
              <w:rPr>
                <w:sz w:val="22"/>
              </w:rPr>
            </w:pPr>
            <w:r>
              <w:rPr>
                <w:sz w:val="22"/>
              </w:rPr>
              <w:t>«Аленький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цветочек»,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Перро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«Золушка»;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Белина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«Загадайте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мне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загадку»; сборник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стихов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«Иду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сад»;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Костина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«Военные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машины».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Д/и: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лишнюю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картинку»,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«Рассели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сказочных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героев».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4" w:lineRule="exact"/>
              <w:ind w:left="2807" w:right="27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8" w:hRule="atLeast"/>
        </w:trPr>
        <w:tc>
          <w:tcPr>
            <w:tcW w:w="2694" w:type="dxa"/>
          </w:tcPr>
          <w:p>
            <w:pPr>
              <w:pStyle w:val="12"/>
              <w:ind w:right="233"/>
              <w:rPr>
                <w:sz w:val="22"/>
              </w:rPr>
            </w:pPr>
            <w:r>
              <w:rPr>
                <w:sz w:val="22"/>
              </w:rPr>
              <w:t>Уголок 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799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Кисточки, альбомы, ножницы, пластилин, непроливайки – стаканчики, 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 фломастеры, стаканы пластмас. для карандашей, цветные мелки,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салфетки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ткани,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восковые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бумага,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цветной, картон белый, доски для пластилина, тарелочки для клея, гуашь 12 цв.,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(12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цв.),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ластики,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точилки,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подставки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кисточек, простые карандаши, акварельные краски, клей – карандаш, раскраски,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матрешка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бумаги;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«Собери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натюрморт»,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«Найди,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чья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тень», «Что перепутал художник»;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настольные игры «Народные промыслы»,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«Русские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зарубежные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художники»,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печатки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«Животные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штампики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тематические,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краски,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схемы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изображения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(«Животные»,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«Транспорт»,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«Нарисуй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человечка»),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шаблоны,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трафареты.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Чашка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деревянная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«Хохлома»,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шкатулка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деревянная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«Уральская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роспись».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Свистульки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деревянные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городецкой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росписью.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Деревянная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дудочка.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799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Деревянные настольные конструкторы «Ферма», «Транспорт», «Город», 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кирпичики,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призмы,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короткие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длинные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пластины),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«Лего»</w:t>
            </w:r>
          </w:p>
          <w:p>
            <w:pPr>
              <w:pStyle w:val="12"/>
              <w:spacing w:line="252" w:lineRule="exact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мелкий, конструкторы из серии: «Лего» крупный, короб красный для крупного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лего 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конструктора.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694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99" w:type="dxa"/>
          </w:tcPr>
          <w:p>
            <w:pPr>
              <w:pStyle w:val="12"/>
              <w:ind w:left="107" w:right="427"/>
              <w:rPr>
                <w:sz w:val="22"/>
              </w:rPr>
            </w:pPr>
            <w:r>
              <w:rPr>
                <w:sz w:val="22"/>
              </w:rPr>
              <w:t>Музыкальный центр с СD дисками, музыкальные инструменты (барабан,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металлофон, маракасы, колокольчики, треугольник, бубен), набор портретов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композиторов,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«Угадай, что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звучит»,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«Поющие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дорожки»,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«Ножки –</w:t>
            </w:r>
          </w:p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ладошки»,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«Громко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тихо».</w:t>
            </w:r>
          </w:p>
        </w:tc>
      </w:tr>
    </w:tbl>
    <w:p>
      <w:pPr>
        <w:spacing w:after="0" w:line="243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77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2694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799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наручных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би-ба-бо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«Колобок»,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прихваток,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ширма,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пальчиковый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«Рукавичка»,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«Репка»,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футляров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клея-карандаша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поросенка»,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пластиковых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ложек,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петух,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медведь,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заяц,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еж,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колобок,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мышка,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поросенка;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д\и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«Герои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«Мои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любимые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сказки».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матрешек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«Семья»,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«Курочка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Ряба».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Матрешки</w:t>
            </w:r>
          </w:p>
          <w:p>
            <w:pPr>
              <w:pStyle w:val="12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«Семеновские».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799" w:type="dxa"/>
          </w:tcPr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костюмов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(доктор,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полицейский,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продавец,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парикмахер,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МЧС,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почтальон),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шапочка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маска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(лиса,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медведь,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кот,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петух),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короны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девочек,</w:t>
            </w:r>
          </w:p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ободки,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парик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клоуна,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бусы,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тюбетейка,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шляпки.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2" w:lineRule="exact"/>
              <w:ind w:left="2802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2694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799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Зрительный тренажер, кольцеброс, гантели, кегли, мяч большой, мяч средний,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маленький,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мягкие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прыгалка,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косички,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обручи,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ленточки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мешочек для метания, тактильные мешочки, массажеры, массажные дорожки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(квадратные, прямоугольная большая), разноцветные ориентиры, разноцветные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султанчики.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загадки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спорте.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П/и: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«Перетяни»,</w:t>
            </w:r>
          </w:p>
          <w:p>
            <w:pPr>
              <w:pStyle w:val="12"/>
              <w:spacing w:line="246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«Попади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цель».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2694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799" w:type="dxa"/>
          </w:tcPr>
          <w:p>
            <w:pPr>
              <w:pStyle w:val="12"/>
              <w:tabs>
                <w:tab w:val="left" w:pos="4384"/>
              </w:tabs>
              <w:ind w:left="107" w:right="99"/>
              <w:rPr>
                <w:sz w:val="22"/>
              </w:rPr>
            </w:pPr>
            <w:r>
              <w:rPr>
                <w:sz w:val="22"/>
              </w:rPr>
              <w:t>Массажные</w:t>
            </w:r>
            <w:r>
              <w:rPr>
                <w:spacing w:val="89"/>
                <w:sz w:val="22"/>
              </w:rPr>
              <w:t xml:space="preserve"> </w:t>
            </w:r>
            <w:r>
              <w:rPr>
                <w:sz w:val="22"/>
              </w:rPr>
              <w:t>дорожки,</w:t>
            </w:r>
            <w:r>
              <w:rPr>
                <w:spacing w:val="88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89"/>
                <w:sz w:val="22"/>
              </w:rPr>
              <w:t xml:space="preserve"> </w:t>
            </w:r>
            <w:r>
              <w:rPr>
                <w:sz w:val="22"/>
              </w:rPr>
              <w:t>мячи,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Ростомер,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пособия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дыхания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домик,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веселый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ветерок.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Д/и: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«Валеология»,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устроен?»,</w:t>
            </w:r>
          </w:p>
          <w:p>
            <w:pPr>
              <w:pStyle w:val="12"/>
              <w:spacing w:line="254" w:lineRule="exact"/>
              <w:ind w:left="107" w:right="97"/>
              <w:rPr>
                <w:sz w:val="22"/>
              </w:rPr>
            </w:pPr>
            <w:r>
              <w:rPr>
                <w:sz w:val="22"/>
              </w:rPr>
              <w:t>«Органы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чувств».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Эмблемы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«Азбука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здоровья».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Художественная литература: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К.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Чуковский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«Мойдодыр»,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«Айболит».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pStyle w:val="4"/>
        <w:spacing w:before="88"/>
        <w:ind w:left="578"/>
        <w:jc w:val="left"/>
      </w:pPr>
      <w:r>
        <w:t>Оснащенность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6-7</w:t>
      </w:r>
      <w:r>
        <w:rPr>
          <w:spacing w:val="-5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№11</w:t>
      </w: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5"/>
        <w:gridCol w:w="74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2" w:lineRule="exact"/>
              <w:ind w:left="2802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коммуникативное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3025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Уголок безопасности</w:t>
            </w:r>
          </w:p>
        </w:tc>
        <w:tc>
          <w:tcPr>
            <w:tcW w:w="7468" w:type="dxa"/>
          </w:tcPr>
          <w:p>
            <w:pPr>
              <w:pStyle w:val="12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Демонстрационный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«Дорожная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безопасность»,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«Пожарная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безопасность»,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«Специальный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«Бытовая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техника».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игры: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«Веселый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гараж»,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«Ассоциации»,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«Дорожные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знаки»,</w:t>
            </w:r>
          </w:p>
          <w:p>
            <w:pPr>
              <w:pStyle w:val="12"/>
              <w:ind w:left="162" w:right="2225" w:hanging="56"/>
              <w:jc w:val="both"/>
              <w:rPr>
                <w:sz w:val="22"/>
              </w:rPr>
            </w:pPr>
            <w:r>
              <w:rPr>
                <w:sz w:val="22"/>
              </w:rPr>
              <w:t>«Домик безопасности», «Огонь – друг, огонь – враг!».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деревянных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знаков.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дороги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настольный.</w:t>
            </w:r>
          </w:p>
          <w:p>
            <w:pPr>
              <w:pStyle w:val="12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Рули,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лэпбук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ПДД,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ПДД,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полосатый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жезл.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транспорта: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самолет,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вертолет,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скорая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автобус,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трактор,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катер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большой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маленький,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пожарная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машина,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грузовик,</w:t>
            </w:r>
          </w:p>
          <w:p>
            <w:pPr>
              <w:pStyle w:val="12"/>
              <w:spacing w:line="238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бетономешалка,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паровозик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025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дежурных</w:t>
            </w:r>
          </w:p>
        </w:tc>
        <w:tc>
          <w:tcPr>
            <w:tcW w:w="7468" w:type="dxa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Фартуки,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колпаки,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z w:val="22"/>
              </w:rPr>
              <w:t>салфетницы,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хлебницы.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Панно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«Виды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дежурства»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before="1"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именами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группы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025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уединения</w:t>
            </w:r>
          </w:p>
        </w:tc>
        <w:tc>
          <w:tcPr>
            <w:tcW w:w="7468" w:type="dxa"/>
          </w:tcPr>
          <w:p>
            <w:pPr>
              <w:pStyle w:val="12"/>
              <w:tabs>
                <w:tab w:val="left" w:pos="1057"/>
                <w:tab w:val="left" w:pos="2091"/>
                <w:tab w:val="left" w:pos="3386"/>
                <w:tab w:val="left" w:pos="4430"/>
                <w:tab w:val="left" w:pos="5630"/>
                <w:tab w:val="left" w:pos="6471"/>
              </w:tabs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Столик,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телефон,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тактильные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малыши,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сенсорные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куклы,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клубочки</w:t>
            </w:r>
          </w:p>
          <w:p>
            <w:pPr>
              <w:pStyle w:val="12"/>
              <w:spacing w:before="1"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разноцветные,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«Какое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камушки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025" w:type="dxa"/>
            <w:tcBorders>
              <w:bottom w:val="nil"/>
            </w:tcBorders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зона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сюжетно-</w:t>
            </w:r>
          </w:p>
        </w:tc>
        <w:tc>
          <w:tcPr>
            <w:tcW w:w="7468" w:type="dxa"/>
            <w:tcBorders>
              <w:bottom w:val="nil"/>
            </w:tcBorders>
          </w:tcPr>
          <w:p>
            <w:pPr>
              <w:pStyle w:val="12"/>
              <w:spacing w:line="232" w:lineRule="exact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12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2"/>
                <w:sz w:val="22"/>
              </w:rPr>
              <w:t xml:space="preserve"> </w:t>
            </w:r>
            <w:r>
              <w:rPr>
                <w:i/>
                <w:sz w:val="22"/>
              </w:rPr>
              <w:t>«Семья».</w:t>
            </w:r>
            <w:r>
              <w:rPr>
                <w:i/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маленькие,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куклы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большие.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ролевых игр</w:t>
            </w: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столовых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приборов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(ложки,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вилки,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нож,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половник,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шумовка,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лопаточка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т.д.).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70"/>
                <w:sz w:val="22"/>
              </w:rPr>
              <w:t xml:space="preserve"> </w:t>
            </w:r>
            <w:r>
              <w:rPr>
                <w:sz w:val="22"/>
              </w:rPr>
              <w:t>чайной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посуды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(блюдца,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чашки).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хлебо</w:t>
            </w:r>
            <w:r>
              <w:rPr>
                <w:spacing w:val="74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булочных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изделий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(круассан,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хлеб,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батон,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пирожки,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пирог,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пицца).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фруктов,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овощей.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Корзинки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(тазы).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Одежда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временам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903"/>
                <w:tab w:val="left" w:pos="2225"/>
                <w:tab w:val="left" w:pos="3038"/>
                <w:tab w:val="left" w:pos="4014"/>
                <w:tab w:val="left" w:pos="5260"/>
                <w:tab w:val="left" w:pos="6214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Утюг.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Гладильная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доска.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Посуда: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сковорода,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чайник,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кастрюлька,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сахарница.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уборки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комнаты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(совок,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щетка).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(яйцо,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сосиски,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рыба,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курица).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Поднос.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Ванночка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куклой.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7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игра  </w:t>
            </w:r>
            <w:r>
              <w:rPr>
                <w:i/>
                <w:spacing w:val="1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«Парикмахерская».  </w:t>
            </w:r>
            <w:r>
              <w:rPr>
                <w:i/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 xml:space="preserve">Набор  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 xml:space="preserve">(расческа,  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зеркало,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резинки,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ободок,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контейнер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т.д.),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«Прически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мальчиков»,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«Прически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девочек».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20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17"/>
                <w:sz w:val="22"/>
              </w:rPr>
              <w:t xml:space="preserve"> </w:t>
            </w:r>
            <w:r>
              <w:rPr>
                <w:i/>
                <w:sz w:val="22"/>
              </w:rPr>
              <w:t>«Магазин».</w:t>
            </w:r>
            <w:r>
              <w:rPr>
                <w:i/>
                <w:spacing w:val="19"/>
                <w:sz w:val="22"/>
              </w:rPr>
              <w:t xml:space="preserve"> </w:t>
            </w:r>
            <w:r>
              <w:rPr>
                <w:i/>
                <w:sz w:val="22"/>
              </w:rPr>
              <w:t>К</w:t>
            </w:r>
            <w:r>
              <w:rPr>
                <w:sz w:val="22"/>
              </w:rPr>
              <w:t>орзинки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детские.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магазина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(касса,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весы,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деньги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т.д.),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сотовый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телефон.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50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47"/>
                <w:sz w:val="22"/>
              </w:rPr>
              <w:t xml:space="preserve"> </w:t>
            </w:r>
            <w:r>
              <w:rPr>
                <w:i/>
                <w:sz w:val="22"/>
              </w:rPr>
              <w:t>«Больница».</w:t>
            </w:r>
            <w:r>
              <w:rPr>
                <w:i/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больницу,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аптеку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(укол,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пузырьки,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градусник,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таблица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окулиста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т.д.).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Сюжетно-ролевая игра «Мастерская».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Напольный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строительный материал.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3025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468" w:type="dxa"/>
            <w:tcBorders>
              <w:top w:val="nil"/>
            </w:tcBorders>
          </w:tcPr>
          <w:p>
            <w:pPr>
              <w:pStyle w:val="12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Конструктор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Лего.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Пластмассовые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кубики.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Транспортные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игрушки.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</w:p>
        </w:tc>
      </w:tr>
    </w:tbl>
    <w:p>
      <w:pPr>
        <w:spacing w:after="0" w:line="235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5"/>
        <w:gridCol w:w="74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302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468" w:type="dxa"/>
          </w:tcPr>
          <w:p>
            <w:pPr>
              <w:pStyle w:val="12"/>
              <w:tabs>
                <w:tab w:val="left" w:pos="1811"/>
                <w:tab w:val="left" w:pos="3166"/>
                <w:tab w:val="left" w:pos="4178"/>
                <w:tab w:val="left" w:pos="6429"/>
              </w:tabs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инструментов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«Мастер».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Каски.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Демонстрационный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материал: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«Инструменты»,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«Продукты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питания»,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«Профессии»</w:t>
            </w:r>
          </w:p>
          <w:p>
            <w:pPr>
              <w:pStyle w:val="12"/>
              <w:spacing w:line="253" w:lineRule="exact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Сюжетно-ролевая</w:t>
            </w:r>
            <w:r>
              <w:rPr>
                <w:i/>
                <w:spacing w:val="29"/>
                <w:sz w:val="22"/>
              </w:rPr>
              <w:t xml:space="preserve"> </w:t>
            </w:r>
            <w:r>
              <w:rPr>
                <w:i/>
                <w:sz w:val="22"/>
              </w:rPr>
              <w:t>игра</w:t>
            </w:r>
            <w:r>
              <w:rPr>
                <w:i/>
                <w:spacing w:val="79"/>
                <w:sz w:val="22"/>
              </w:rPr>
              <w:t xml:space="preserve"> </w:t>
            </w:r>
            <w:r>
              <w:rPr>
                <w:i/>
                <w:sz w:val="22"/>
              </w:rPr>
              <w:t>«Почта».</w:t>
            </w:r>
            <w:r>
              <w:rPr>
                <w:i/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Сумка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почтальона,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открыток</w:t>
            </w:r>
          </w:p>
          <w:p>
            <w:pPr>
              <w:pStyle w:val="12"/>
              <w:spacing w:before="1"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год», «8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Марта»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посылки.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4" w:lineRule="exact"/>
              <w:ind w:left="2799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7468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Паспорт уголка природы. Комнатные растения: гибискус (китайский розан),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драцена, колеус, традесканция, фиалка, комнатный виноград.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Календарь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Инвентарь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лейка,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опрыскиватель,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лопатка, грабли, палочка для рыхления, ведро маленькое, клеенка, тряпочки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протирания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листьев,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сачок.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Карточки: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«Птицы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«Полевые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«Комнатные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«Деревья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наших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лесов».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Аквариум.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домашних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животных.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рыбок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насекомых.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Макет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солнечной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системы.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«Овощи-фрукты»,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«Цветы»,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«Фрукты».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«Парочки»,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сортер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года»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5" w:hRule="atLeast"/>
        </w:trPr>
        <w:tc>
          <w:tcPr>
            <w:tcW w:w="3025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</w:t>
            </w:r>
          </w:p>
        </w:tc>
        <w:tc>
          <w:tcPr>
            <w:tcW w:w="7468" w:type="dxa"/>
          </w:tcPr>
          <w:p>
            <w:pPr>
              <w:pStyle w:val="1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экспериментирования.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Приборы: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песочные часы, зеркальце для игр с солнечным зайчиком, ёмкости разной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вместимости,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</w:p>
          <w:p>
            <w:pPr>
              <w:pStyle w:val="1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«стеклышки».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улицы: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ведерко,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совочек,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лопатка,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грабельки.</w:t>
            </w:r>
          </w:p>
          <w:p>
            <w:pPr>
              <w:pStyle w:val="12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бросовый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желуди,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каштаны,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шишки;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ракушки,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камешки.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Альбом: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«Разные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бумаги»,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«Разные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ткани».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Магнит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большой,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воронки,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лупа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большая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маленькие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цветные,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разными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видами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материалов: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песок,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сахар,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геркулес,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горох, перловка,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земля, скрепки. Пробирки на подставке, пластмассовые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мерные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ложки,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минзурки,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мельница,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сито,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инструменты,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трубочки,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баночки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крышкой, очки, пинцет.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Игры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прищепками.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Ёмкость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водой.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Песок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«Домашняя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песочница».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Подносы.</w:t>
            </w:r>
          </w:p>
          <w:p>
            <w:pPr>
              <w:pStyle w:val="12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Бутылочки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«Прозрачно-мутно»,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«Найди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фигурку».</w:t>
            </w:r>
          </w:p>
          <w:p>
            <w:pPr>
              <w:pStyle w:val="12"/>
              <w:spacing w:line="252" w:lineRule="exact"/>
              <w:ind w:left="107" w:right="1571"/>
              <w:rPr>
                <w:sz w:val="22"/>
              </w:rPr>
            </w:pPr>
            <w:r>
              <w:rPr>
                <w:sz w:val="22"/>
              </w:rPr>
              <w:t>Схемы проведения опытов. Набор юного натуралиста, сачок.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Картотека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опытов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экспериментов, схемы.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воды</w:t>
            </w:r>
          </w:p>
        </w:tc>
        <w:tc>
          <w:tcPr>
            <w:tcW w:w="7468" w:type="dxa"/>
          </w:tcPr>
          <w:p>
            <w:pPr>
              <w:pStyle w:val="1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Модуль: контейнер с водой и песком Ёмкость пластмассовая прозрачная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воды,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игрушки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пластмассовые,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резиновые,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камушки,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сачок,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песок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разноцветный,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подносы</w:t>
            </w:r>
          </w:p>
          <w:p>
            <w:pPr>
              <w:pStyle w:val="12"/>
              <w:spacing w:line="243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песка,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фигурки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песком.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3025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Патриотический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8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 xml:space="preserve">Дидактический  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 xml:space="preserve">материал:  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 xml:space="preserve">«Национальные  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 xml:space="preserve">костюмы  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 xml:space="preserve">народов  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России»,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«Семья»,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карточки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семья»,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матрешки,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чашка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деревянная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«Хохлома»,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шкатулка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деревянная.</w:t>
            </w:r>
            <w:r>
              <w:rPr>
                <w:spacing w:val="104"/>
                <w:sz w:val="22"/>
              </w:rPr>
              <w:t xml:space="preserve"> </w:t>
            </w:r>
            <w:r>
              <w:rPr>
                <w:sz w:val="22"/>
              </w:rPr>
              <w:t>Наборы</w:t>
            </w:r>
            <w:r>
              <w:rPr>
                <w:spacing w:val="105"/>
                <w:sz w:val="22"/>
              </w:rPr>
              <w:t xml:space="preserve"> </w:t>
            </w:r>
            <w:r>
              <w:rPr>
                <w:sz w:val="22"/>
              </w:rPr>
              <w:t>картинок</w:t>
            </w:r>
            <w:r>
              <w:rPr>
                <w:spacing w:val="108"/>
                <w:sz w:val="22"/>
              </w:rPr>
              <w:t xml:space="preserve"> </w:t>
            </w:r>
            <w:r>
              <w:rPr>
                <w:sz w:val="22"/>
              </w:rPr>
              <w:t>(«Государственные</w:t>
            </w:r>
            <w:r>
              <w:rPr>
                <w:spacing w:val="108"/>
                <w:sz w:val="22"/>
              </w:rPr>
              <w:t xml:space="preserve"> </w:t>
            </w:r>
            <w:r>
              <w:rPr>
                <w:sz w:val="22"/>
              </w:rPr>
              <w:t>символы»,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«Праздники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России»).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Флаг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подставке.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Портрет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президента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страны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Путина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В.В. Ваза с колосками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пшеницы. Глобус.</w:t>
            </w:r>
          </w:p>
          <w:p>
            <w:pPr>
              <w:pStyle w:val="12"/>
              <w:spacing w:before="1"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Альбомы: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«Мой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город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Оренбург»,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«Москва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столица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нашей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родины»,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«Богатыри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русские».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Книга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«Край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Оренбургский».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Развивающие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игры:</w:t>
            </w:r>
          </w:p>
          <w:p>
            <w:pPr>
              <w:pStyle w:val="12"/>
              <w:tabs>
                <w:tab w:val="left" w:pos="968"/>
                <w:tab w:val="left" w:pos="2040"/>
                <w:tab w:val="left" w:pos="3592"/>
                <w:tab w:val="left" w:pos="4602"/>
                <w:tab w:val="left" w:pos="5487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«Наша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Родина»,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«Профессии»,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«Вокруг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света».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Демонстрационный</w:t>
            </w:r>
          </w:p>
          <w:p>
            <w:pPr>
              <w:pStyle w:val="12"/>
              <w:spacing w:line="252" w:lineRule="exact"/>
              <w:ind w:left="107" w:right="102"/>
              <w:rPr>
                <w:sz w:val="22"/>
              </w:rPr>
            </w:pPr>
            <w:r>
              <w:rPr>
                <w:sz w:val="22"/>
              </w:rPr>
              <w:t>материал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группах: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«Мой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дом»,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«Российская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армия»,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«Страны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мира».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8" w:type="dxa"/>
          </w:tcPr>
          <w:p>
            <w:pPr>
              <w:pStyle w:val="12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Доски-вкладыши, шнуровки, лото, парные картинки и другие настольно-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печатные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игры.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Блоки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Дьенеша.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Палочки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Кюинезера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.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игры: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«Сложи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узор»,</w:t>
            </w:r>
          </w:p>
          <w:p>
            <w:pPr>
              <w:pStyle w:val="1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«Волшебный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куб»,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картинку»,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«Геометрические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фигуры».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«Цифры».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круглым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циферблатом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стрелками,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лабиринт, конструктор</w:t>
            </w:r>
          </w:p>
          <w:p>
            <w:pPr>
              <w:pStyle w:val="12"/>
              <w:ind w:left="107" w:right="100"/>
              <w:jc w:val="both"/>
              <w:rPr>
                <w:sz w:val="22"/>
              </w:rPr>
            </w:pPr>
            <w:r>
              <w:rPr>
                <w:sz w:val="22"/>
              </w:rPr>
              <w:t>«Шнуровочка». Игра «Сортировщик», многофункциональная игра «Семья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ежей». Геоконт. Зрительный тренажер «Бабочки»; наборы цифр и букв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магнитах,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математические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наборы.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«Разложи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матрешки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порядку»,</w:t>
            </w:r>
          </w:p>
          <w:p>
            <w:pPr>
              <w:pStyle w:val="12"/>
              <w:spacing w:line="246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«Составь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число».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Лото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пластмассовое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«Азбука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картинках».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цветных</w:t>
            </w:r>
          </w:p>
        </w:tc>
      </w:tr>
    </w:tbl>
    <w:p>
      <w:pPr>
        <w:spacing w:after="0" w:line="246" w:lineRule="exact"/>
        <w:jc w:val="both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5"/>
        <w:gridCol w:w="74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302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468" w:type="dxa"/>
          </w:tcPr>
          <w:p>
            <w:pPr>
              <w:pStyle w:val="12"/>
              <w:ind w:left="107" w:right="102"/>
              <w:jc w:val="both"/>
              <w:rPr>
                <w:sz w:val="22"/>
              </w:rPr>
            </w:pPr>
            <w:r>
              <w:rPr>
                <w:sz w:val="22"/>
              </w:rPr>
              <w:t>счетных палочек Кюизенера. Логические блоки правильных геометрических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форм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(блоки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Дьенеша).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Логические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В.П.Никитина: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квадрат»,</w:t>
            </w:r>
          </w:p>
          <w:p>
            <w:pPr>
              <w:pStyle w:val="12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«Уникум»,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«Сложи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узор».</w:t>
            </w:r>
          </w:p>
          <w:p>
            <w:pPr>
              <w:pStyle w:val="12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ребенка-инвалида:</w:t>
            </w:r>
          </w:p>
          <w:p>
            <w:pPr>
              <w:pStyle w:val="12"/>
              <w:ind w:left="107" w:right="100"/>
              <w:jc w:val="both"/>
              <w:rPr>
                <w:sz w:val="22"/>
              </w:rPr>
            </w:pPr>
            <w:r>
              <w:rPr>
                <w:sz w:val="22"/>
              </w:rPr>
              <w:t>Мозаика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(мелкая),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шнуровки,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вкладыши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геометрические.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домик»,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«Ассоциации»,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«Чей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малыш».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«Волшебные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сказки»,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«Профессии»,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ест»,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«Времена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года»,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«Волшебный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песок».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Контейнер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песком.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4" w:lineRule="exact"/>
              <w:ind w:left="2803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Речевое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Речевой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8" w:type="dxa"/>
          </w:tcPr>
          <w:p>
            <w:pPr>
              <w:pStyle w:val="12"/>
              <w:ind w:left="107" w:right="100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Дидактический материал на уточнение качеств предметов и явлений «Кто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что делает?», на антонимы – «Большой - маленький» (парные картинки),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обобщающих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понятий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«Назови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одним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словом».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Дидактические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«Веселые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истории»,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«Волшебник».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Демонстрационный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материал «Чувства. Эмоции»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(Катя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грустная,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веселая,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печальная).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Пазлы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«Сказки».</w:t>
            </w:r>
          </w:p>
          <w:p>
            <w:pPr>
              <w:pStyle w:val="12"/>
              <w:ind w:left="107" w:right="222"/>
              <w:rPr>
                <w:sz w:val="22"/>
              </w:rPr>
            </w:pPr>
            <w:r>
              <w:rPr>
                <w:sz w:val="22"/>
              </w:rPr>
              <w:t>Серии картинок «Времена года» (сезонные явления и деятельность людей).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Познавательная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 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лото: «Собери слово»;</w:t>
            </w:r>
          </w:p>
          <w:p>
            <w:pPr>
              <w:pStyle w:val="12"/>
              <w:spacing w:line="254" w:lineRule="exact"/>
              <w:ind w:left="162" w:right="1073" w:hanging="56"/>
              <w:rPr>
                <w:sz w:val="22"/>
              </w:rPr>
            </w:pPr>
            <w:r>
              <w:rPr>
                <w:sz w:val="22"/>
              </w:rPr>
              <w:t>игра-лото на синонимы; фонетическое – лото: «Звонкий – глухой»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Д\и: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«Волшебные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бусы»,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«Буквы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потерялись».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7" w:hRule="atLeast"/>
        </w:trPr>
        <w:tc>
          <w:tcPr>
            <w:tcW w:w="3025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Книжный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8" w:type="dxa"/>
          </w:tcPr>
          <w:p>
            <w:pPr>
              <w:pStyle w:val="12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Хрестоматия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детей 6-7 лет;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русские народные сказки;</w:t>
            </w:r>
          </w:p>
          <w:p>
            <w:pPr>
              <w:pStyle w:val="12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Лилия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Носова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«Пять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сказок»;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«Тараканище»,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«Бармалей»,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«Айболит»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К.Чуковский; «Сказки о животных»;</w:t>
            </w:r>
          </w:p>
          <w:p>
            <w:pPr>
              <w:pStyle w:val="12"/>
              <w:spacing w:before="1"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Коллекция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«Школа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Винни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друзей»: «Можно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ли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тебя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положиться»,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«Поделись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друзьями»,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«В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дома»,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«Простите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забудьте», «Самый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верный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друг»;</w:t>
            </w:r>
          </w:p>
          <w:p>
            <w:pPr>
              <w:pStyle w:val="12"/>
              <w:spacing w:before="1"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сказок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«Красная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шапочка»;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сказок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«Царевна-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лягушка»;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русские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«Теремок»,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Русские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сказки.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игра;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Владимир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Степанов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«Веселая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азбука»;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Кубики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«Сказки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А.С.Пушкина»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493" w:type="dxa"/>
            <w:gridSpan w:val="2"/>
          </w:tcPr>
          <w:p>
            <w:pPr>
              <w:pStyle w:val="12"/>
              <w:spacing w:line="234" w:lineRule="exact"/>
              <w:ind w:left="2802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Художественно-эстетическое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3025" w:type="dxa"/>
          </w:tcPr>
          <w:p>
            <w:pPr>
              <w:pStyle w:val="12"/>
              <w:spacing w:line="242" w:lineRule="auto"/>
              <w:ind w:right="564"/>
              <w:rPr>
                <w:sz w:val="22"/>
              </w:rPr>
            </w:pPr>
            <w:r>
              <w:rPr>
                <w:sz w:val="22"/>
              </w:rPr>
              <w:t>Уголок изобразительной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468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Кисточки,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альбомы,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ножницы,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пластилин,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непроливайки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стаканчики,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фломастеры,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стаканы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пластмас.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карандашей,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цветные мелки, салфетки из ткани, восковые карандаши 12 цвет, цветная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бумага, картон цветной, картон белый, доски для пластилина, тарелочки 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клея, гуашь 12 цв., наборы цветных карандашей (12 цв.), ластики, точилки,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подставки для кисточек, простые карандаши, акварельные краски, клей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карандаш, раскраски, матрешка – подставка для бумаги;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д/и: «Найди, чья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тень»,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перепутал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художник»;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печатки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«Животные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птицы»,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штампики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тематические,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пальчиковые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краски,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схемы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изображения</w:t>
            </w:r>
          </w:p>
          <w:p>
            <w:pPr>
              <w:pStyle w:val="12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(«Животные»,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«Транспорт»,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«Нарисуй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человечка»),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шаблоны,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трафареты.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3025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конструирования</w:t>
            </w:r>
          </w:p>
        </w:tc>
        <w:tc>
          <w:tcPr>
            <w:tcW w:w="7468" w:type="dxa"/>
          </w:tcPr>
          <w:p>
            <w:pPr>
              <w:pStyle w:val="1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настольные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«Ферма»,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«Транспорт»,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«Город»,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строительного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имеющего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детали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(кубики,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кирпичики,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призмы,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короткие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длинные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пластины),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</w:p>
          <w:p>
            <w:pPr>
              <w:pStyle w:val="12"/>
              <w:spacing w:line="252" w:lineRule="exact"/>
              <w:ind w:left="107" w:right="102"/>
              <w:jc w:val="both"/>
              <w:rPr>
                <w:sz w:val="22"/>
              </w:rPr>
            </w:pPr>
            <w:r>
              <w:rPr>
                <w:sz w:val="22"/>
              </w:rPr>
              <w:t>«Лего» мелкий,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конструкторы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серии: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«Лего» крупный,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короб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красный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крупного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конструктора,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машины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грузовые,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подъемный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кран.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3025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8" w:type="dxa"/>
          </w:tcPr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Музыкальный центр с СD дисками, музыкальные инструменты (барабан,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металлофон,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маракасы,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колокольчики,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треугольник,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бубен),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портретов</w:t>
            </w:r>
          </w:p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композиторов,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шумовые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баночки,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д/и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«Угадай,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что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звучит».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 театрализации</w:t>
            </w:r>
          </w:p>
        </w:tc>
        <w:tc>
          <w:tcPr>
            <w:tcW w:w="7468" w:type="dxa"/>
          </w:tcPr>
          <w:p>
            <w:pPr>
              <w:pStyle w:val="1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Бибабо «Три поросёнка», «Теремок», «Курочка Ряба». Деревянный театр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столе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«Курочка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Ряба»,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«Три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поросёнка»,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«Волк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семеро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козлят»,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магнитный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«Гуси-лебеди»,</w:t>
            </w:r>
            <w:r>
              <w:rPr>
                <w:spacing w:val="59"/>
                <w:sz w:val="22"/>
              </w:rPr>
              <w:t xml:space="preserve"> </w:t>
            </w:r>
            <w:r>
              <w:rPr>
                <w:sz w:val="22"/>
              </w:rPr>
              <w:t>«Маша</w:t>
            </w:r>
            <w:r>
              <w:rPr>
                <w:spacing w:val="5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медведь»,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пальчиковый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«Три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медведя»,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«Заюшкина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избушка»,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«Теремок».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сказке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«Репка»,</w:t>
            </w:r>
          </w:p>
          <w:p>
            <w:pPr>
              <w:pStyle w:val="12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«Теремок».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Набор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пальчиковых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кукол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«Теремок»,</w:t>
            </w:r>
            <w:r>
              <w:rPr>
                <w:spacing w:val="88"/>
                <w:sz w:val="22"/>
              </w:rPr>
              <w:t xml:space="preserve"> </w:t>
            </w:r>
            <w:r>
              <w:rPr>
                <w:sz w:val="22"/>
              </w:rPr>
              <w:t>маски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петух,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медведь,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кот,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лиса,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заяц,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еж,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колобок,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мышка,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три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поросенка;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д\и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«Герои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сказок»,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д/и «Мои любимые сказки».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025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ряжения</w:t>
            </w:r>
          </w:p>
        </w:tc>
        <w:tc>
          <w:tcPr>
            <w:tcW w:w="7468" w:type="dxa"/>
          </w:tcPr>
          <w:p>
            <w:pPr>
              <w:pStyle w:val="12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костюмов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>(доктор,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sz w:val="22"/>
              </w:rPr>
              <w:t>полицейский,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sz w:val="22"/>
              </w:rPr>
              <w:t>продавец,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sz w:val="22"/>
              </w:rPr>
              <w:t>парикмахер,</w:t>
            </w:r>
            <w:r>
              <w:rPr>
                <w:spacing w:val="60"/>
                <w:sz w:val="22"/>
              </w:rPr>
              <w:t xml:space="preserve"> </w:t>
            </w:r>
            <w:r>
              <w:rPr>
                <w:sz w:val="22"/>
              </w:rPr>
              <w:t>МЧС,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5"/>
        <w:gridCol w:w="74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3025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7468" w:type="dxa"/>
            <w:tcBorders>
              <w:bottom w:val="single" w:color="000000" w:sz="6" w:space="0"/>
            </w:tcBorders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почтальон),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z w:val="22"/>
              </w:rPr>
              <w:t>шапочка</w:t>
            </w:r>
            <w:r>
              <w:rPr>
                <w:spacing w:val="87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маска</w:t>
            </w:r>
            <w:r>
              <w:rPr>
                <w:spacing w:val="84"/>
                <w:sz w:val="22"/>
              </w:rPr>
              <w:t xml:space="preserve"> </w:t>
            </w:r>
            <w:r>
              <w:rPr>
                <w:sz w:val="22"/>
              </w:rPr>
              <w:t>(лиса,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медведь,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кот,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петух),</w:t>
            </w:r>
            <w:r>
              <w:rPr>
                <w:spacing w:val="85"/>
                <w:sz w:val="22"/>
              </w:rPr>
              <w:t xml:space="preserve"> </w:t>
            </w:r>
            <w:r>
              <w:rPr>
                <w:sz w:val="22"/>
              </w:rPr>
              <w:t>короны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</w:p>
          <w:p>
            <w:pPr>
              <w:pStyle w:val="12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девочек,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ободки,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шляпки.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493" w:type="dxa"/>
            <w:gridSpan w:val="2"/>
            <w:tcBorders>
              <w:top w:val="single" w:color="000000" w:sz="6" w:space="0"/>
            </w:tcBorders>
          </w:tcPr>
          <w:p>
            <w:pPr>
              <w:pStyle w:val="12"/>
              <w:spacing w:line="232" w:lineRule="exact"/>
              <w:ind w:left="2802" w:right="27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Физическое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уголок</w:t>
            </w:r>
          </w:p>
        </w:tc>
        <w:tc>
          <w:tcPr>
            <w:tcW w:w="7468" w:type="dxa"/>
          </w:tcPr>
          <w:p>
            <w:pPr>
              <w:pStyle w:val="1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Зрительный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тренажер,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кольцеброс,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гантели,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кегли,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большой,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мяч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средний, мяч маленький, мягкие мячи для метания, прыгалка, разноцветные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флажки, разноцветные платочки, разноцветные косички, обручи, ленточки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мешочек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метания,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тактильные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мешочки,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массажеры,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массажные дорожки (квадратные, прямоугольная большая), разноцветные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ориентиры, мягкие мячики, флажки, балансиры, косички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 мячи вязаные,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бильбоке.</w:t>
            </w:r>
          </w:p>
          <w:p>
            <w:pPr>
              <w:pStyle w:val="12"/>
              <w:spacing w:line="252" w:lineRule="exact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Демонстрационный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«Летние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«Зимние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спорта»,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«Спортивный инвентарь».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3025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Уголок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7468" w:type="dxa"/>
          </w:tcPr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Массажные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дорожки,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массажные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мячи,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Ширма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«Солнце,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воздух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вода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верные друзья»,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«Режим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дня»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Схема: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«Как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правильно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чистить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зубы».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Альбом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«Помоги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себе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сам»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(об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элементарной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помощи при царапинах, ушибах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д.)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z w:val="22"/>
              </w:rPr>
              <w:t xml:space="preserve">игры:  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 xml:space="preserve">«Составь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портрет»,  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 xml:space="preserve">«Какую  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пользу</w:t>
            </w:r>
            <w:r>
              <w:rPr>
                <w:spacing w:val="107"/>
                <w:sz w:val="22"/>
              </w:rPr>
              <w:t xml:space="preserve"> </w:t>
            </w:r>
            <w:r>
              <w:rPr>
                <w:sz w:val="22"/>
              </w:rPr>
              <w:t>приносят?»,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«Угадай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«Собери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фигуру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человека»,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«Части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тела»,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«Что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полезнее?»,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«Узнай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</w:p>
          <w:p>
            <w:pPr>
              <w:pStyle w:val="12"/>
              <w:tabs>
                <w:tab w:val="left" w:pos="3279"/>
              </w:tabs>
              <w:ind w:left="107" w:right="102"/>
              <w:rPr>
                <w:sz w:val="22"/>
              </w:rPr>
            </w:pPr>
            <w:r>
              <w:rPr>
                <w:sz w:val="22"/>
              </w:rPr>
              <w:t>ощупь».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Навесное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пособие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зрительной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гимнастики.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Вертушки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развития</w:t>
            </w:r>
            <w:r>
              <w:rPr>
                <w:spacing w:val="78"/>
                <w:sz w:val="22"/>
              </w:rPr>
              <w:t xml:space="preserve"> </w:t>
            </w:r>
            <w:r>
              <w:rPr>
                <w:sz w:val="22"/>
              </w:rPr>
              <w:t>дыхания.</w:t>
            </w:r>
            <w:r>
              <w:rPr>
                <w:spacing w:val="79"/>
                <w:sz w:val="22"/>
              </w:rPr>
              <w:t xml:space="preserve"> </w:t>
            </w:r>
            <w:r>
              <w:rPr>
                <w:sz w:val="22"/>
              </w:rPr>
              <w:t>Ростомер.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Д/и: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«Валеология»,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«Кто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устроен?»,</w:t>
            </w:r>
          </w:p>
          <w:p>
            <w:pPr>
              <w:pStyle w:val="12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«Органы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чувств».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7"/>
        </w:rPr>
      </w:pPr>
    </w:p>
    <w:p>
      <w:pPr>
        <w:spacing w:before="88" w:line="295" w:lineRule="exact"/>
        <w:ind w:left="1178" w:right="0" w:firstLine="0"/>
        <w:jc w:val="both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p>
      <w:pPr>
        <w:pStyle w:val="8"/>
        <w:ind w:left="578" w:right="561" w:firstLine="42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66"/>
        </w:rPr>
        <w:t xml:space="preserve"> </w:t>
      </w:r>
      <w:r>
        <w:t>соответствуют санитарно-эпидемиологическим правилам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66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 такое же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 обязательной</w:t>
      </w:r>
      <w:r>
        <w:rPr>
          <w:spacing w:val="-1"/>
        </w:rPr>
        <w:t xml:space="preserve"> </w:t>
      </w:r>
      <w:r>
        <w:t>части.</w:t>
      </w:r>
    </w:p>
    <w:p>
      <w:pPr>
        <w:pStyle w:val="8"/>
        <w:ind w:left="578" w:right="562" w:firstLine="566"/>
      </w:pPr>
      <w:r>
        <w:t>Программа</w:t>
      </w:r>
      <w:r>
        <w:rPr>
          <w:spacing w:val="1"/>
        </w:rPr>
        <w:t xml:space="preserve"> </w:t>
      </w:r>
      <w:r>
        <w:t>«Игровой калейдоскоп» обеспечена средствами обучения и воспитания</w:t>
      </w:r>
      <w:r>
        <w:rPr>
          <w:spacing w:val="-62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общения»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педагога-</w:t>
      </w:r>
      <w:r>
        <w:rPr>
          <w:spacing w:val="-62"/>
        </w:rPr>
        <w:t xml:space="preserve"> </w:t>
      </w:r>
      <w:r>
        <w:t>психолога</w:t>
      </w:r>
      <w:r>
        <w:rPr>
          <w:spacing w:val="49"/>
        </w:rPr>
        <w:t xml:space="preserve"> </w:t>
      </w:r>
      <w:r>
        <w:t>оснащен</w:t>
      </w:r>
      <w:r>
        <w:rPr>
          <w:spacing w:val="52"/>
        </w:rPr>
        <w:t xml:space="preserve"> </w:t>
      </w:r>
      <w:r>
        <w:t>необходимыми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50"/>
        </w:rPr>
        <w:t xml:space="preserve"> </w:t>
      </w:r>
      <w:r>
        <w:t>обучения.</w:t>
      </w:r>
      <w:r>
        <w:rPr>
          <w:spacing w:val="5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программы</w:t>
      </w:r>
    </w:p>
    <w:p>
      <w:pPr>
        <w:pStyle w:val="8"/>
        <w:ind w:left="578" w:right="564"/>
      </w:pPr>
      <w:r>
        <w:t>«Веселый</w:t>
      </w:r>
      <w:r>
        <w:rPr>
          <w:spacing w:val="1"/>
        </w:rPr>
        <w:t xml:space="preserve"> </w:t>
      </w:r>
      <w:r>
        <w:t>этикет»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оснащены</w:t>
      </w:r>
      <w:r>
        <w:rPr>
          <w:spacing w:val="65"/>
        </w:rPr>
        <w:t xml:space="preserve"> </w:t>
      </w:r>
      <w:r>
        <w:t>развивающей</w:t>
      </w:r>
      <w:r>
        <w:rPr>
          <w:spacing w:val="65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средой.</w:t>
      </w:r>
    </w:p>
    <w:p>
      <w:pPr>
        <w:pStyle w:val="8"/>
        <w:spacing w:before="5"/>
        <w:ind w:left="0"/>
        <w:jc w:val="left"/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79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410" w:type="dxa"/>
          </w:tcPr>
          <w:p>
            <w:pPr>
              <w:pStyle w:val="12"/>
              <w:spacing w:line="256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41" w:type="dxa"/>
          </w:tcPr>
          <w:p>
            <w:pPr>
              <w:pStyle w:val="12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410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7941" w:type="dxa"/>
          </w:tcPr>
          <w:p>
            <w:pPr>
              <w:pStyle w:val="12"/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комплекс пальчиковых игр, цикл стихов А. Барто, атрибуты к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«Ждем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гостей»,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</w:p>
          <w:p>
            <w:pPr>
              <w:pStyle w:val="12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потом»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2410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«Сад общения»</w:t>
            </w:r>
          </w:p>
        </w:tc>
        <w:tc>
          <w:tcPr>
            <w:tcW w:w="7941" w:type="dxa"/>
          </w:tcPr>
          <w:p>
            <w:pPr>
              <w:pStyle w:val="12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мешочки с песком, дидактические игры: «Подбери эмоцию»;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кубик»;</w:t>
            </w:r>
          </w:p>
          <w:p>
            <w:pPr>
              <w:pStyle w:val="1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пособия: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«Эмоции»,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эмоции»;</w:t>
            </w:r>
          </w:p>
          <w:p>
            <w:pPr>
              <w:pStyle w:val="12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макаронные изделия, нитки, камешки, оборудование для игр с 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игрушек и 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410" w:type="dxa"/>
          </w:tcPr>
          <w:p>
            <w:pPr>
              <w:pStyle w:val="12"/>
              <w:ind w:right="863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7941" w:type="dxa"/>
          </w:tcPr>
          <w:p>
            <w:pPr>
              <w:pStyle w:val="12"/>
              <w:tabs>
                <w:tab w:val="left" w:pos="1396"/>
                <w:tab w:val="left" w:pos="3144"/>
                <w:tab w:val="left" w:pos="4067"/>
                <w:tab w:val="left" w:pos="4973"/>
                <w:tab w:val="left" w:pos="5561"/>
                <w:tab w:val="left" w:pos="6753"/>
                <w:tab w:val="left" w:pos="7101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«Пальчиковые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малышей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</w:t>
            </w:r>
          </w:p>
          <w:p>
            <w:pPr>
              <w:pStyle w:val="12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адаптации», 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 игровой материал:  мячи;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79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41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7941" w:type="dxa"/>
          </w:tcPr>
          <w:p>
            <w:pPr>
              <w:pStyle w:val="12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мешочек»;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песочной терапии: водонепроницаемый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прокаленный,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(люди, животные, растения, насекомые), оборудование для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410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</w:tc>
        <w:tc>
          <w:tcPr>
            <w:tcW w:w="7941" w:type="dxa"/>
          </w:tcPr>
          <w:p>
            <w:pPr>
              <w:pStyle w:val="12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(фитнес-резинки,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>
      <w:pPr>
        <w:pStyle w:val="8"/>
        <w:spacing w:before="7"/>
        <w:ind w:left="0"/>
        <w:jc w:val="left"/>
        <w:rPr>
          <w:sz w:val="17"/>
        </w:rPr>
      </w:pPr>
    </w:p>
    <w:p>
      <w:pPr>
        <w:pStyle w:val="11"/>
        <w:numPr>
          <w:ilvl w:val="1"/>
          <w:numId w:val="188"/>
        </w:numPr>
        <w:tabs>
          <w:tab w:val="left" w:pos="1035"/>
        </w:tabs>
        <w:spacing w:before="89" w:after="0" w:line="240" w:lineRule="auto"/>
        <w:ind w:left="4741" w:right="634" w:hanging="4095"/>
        <w:jc w:val="left"/>
        <w:rPr>
          <w:b/>
          <w:sz w:val="26"/>
        </w:rPr>
      </w:pPr>
      <w:r>
        <w:rPr>
          <w:b/>
          <w:sz w:val="26"/>
        </w:rPr>
        <w:t>Описание обеспеченности методическими материалами и средствами обучения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воспитания</w:t>
      </w:r>
    </w:p>
    <w:p>
      <w:pPr>
        <w:pStyle w:val="8"/>
        <w:spacing w:before="8"/>
        <w:ind w:left="0"/>
        <w:jc w:val="left"/>
        <w:rPr>
          <w:b/>
          <w:sz w:val="24"/>
        </w:rPr>
      </w:pPr>
    </w:p>
    <w:tbl>
      <w:tblPr>
        <w:tblStyle w:val="7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6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459" w:type="dxa"/>
            <w:gridSpan w:val="2"/>
            <w:tcBorders>
              <w:left w:val="single" w:color="000000" w:sz="6" w:space="0"/>
            </w:tcBorders>
          </w:tcPr>
          <w:p>
            <w:pPr>
              <w:pStyle w:val="12"/>
              <w:spacing w:line="280" w:lineRule="exact"/>
              <w:ind w:left="1257" w:right="7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Образовательная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«Социально-коммуникативное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937" w:type="dxa"/>
            <w:tcBorders>
              <w:left w:val="single" w:color="000000" w:sz="6" w:space="0"/>
            </w:tcBorders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522" w:type="dxa"/>
          </w:tcPr>
          <w:p>
            <w:pPr>
              <w:pStyle w:val="12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Методические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пособия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технологии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restart"/>
            <w:tcBorders>
              <w:left w:val="single" w:color="000000" w:sz="6" w:space="0"/>
            </w:tcBorders>
          </w:tcPr>
          <w:p>
            <w:pPr>
              <w:pStyle w:val="12"/>
              <w:numPr>
                <w:ilvl w:val="0"/>
                <w:numId w:val="189"/>
              </w:numPr>
              <w:tabs>
                <w:tab w:val="left" w:pos="346"/>
              </w:tabs>
              <w:spacing w:before="0" w:after="0" w:line="240" w:lineRule="auto"/>
              <w:ind w:left="105" w:right="301" w:firstLine="0"/>
              <w:jc w:val="left"/>
              <w:rPr>
                <w:sz w:val="24"/>
              </w:rPr>
            </w:pPr>
            <w:r>
              <w:rPr>
                <w:sz w:val="24"/>
              </w:rPr>
              <w:t>Мосалова Л.Л. Я и мир: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по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 воспитанию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>
            <w:pPr>
              <w:pStyle w:val="12"/>
              <w:numPr>
                <w:ilvl w:val="0"/>
                <w:numId w:val="189"/>
              </w:numPr>
              <w:tabs>
                <w:tab w:val="left" w:pos="346"/>
              </w:tabs>
              <w:spacing w:before="0" w:after="0" w:line="240" w:lineRule="auto"/>
              <w:ind w:left="105" w:right="552" w:firstLine="0"/>
              <w:jc w:val="left"/>
              <w:rPr>
                <w:sz w:val="24"/>
              </w:rPr>
            </w:pPr>
            <w:r>
              <w:rPr>
                <w:sz w:val="24"/>
              </w:rPr>
              <w:t>Куцакова Л.В. 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детьми 3-7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>
            <w:pPr>
              <w:pStyle w:val="12"/>
              <w:numPr>
                <w:ilvl w:val="0"/>
                <w:numId w:val="189"/>
              </w:numPr>
              <w:tabs>
                <w:tab w:val="left" w:pos="346"/>
              </w:tabs>
              <w:spacing w:before="0" w:after="0" w:line="240" w:lineRule="auto"/>
              <w:ind w:left="105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Авдеева Н.Н., Князева Н.Л.,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Стеркина Р.Б. Безопасность: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по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</w:p>
          <w:p>
            <w:pPr>
              <w:pStyle w:val="12"/>
              <w:ind w:right="472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>
            <w:pPr>
              <w:pStyle w:val="12"/>
              <w:numPr>
                <w:ilvl w:val="0"/>
                <w:numId w:val="189"/>
              </w:numPr>
              <w:tabs>
                <w:tab w:val="left" w:pos="346"/>
              </w:tabs>
              <w:spacing w:before="0" w:after="0" w:line="240" w:lineRule="auto"/>
              <w:ind w:left="105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Н.С. Голицына, С.В.Люзина, Е.Е.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Бухарова ОБЖ для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Система работы.-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издательство «Скрипторий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>
            <w:pPr>
              <w:pStyle w:val="12"/>
              <w:numPr>
                <w:ilvl w:val="0"/>
                <w:numId w:val="189"/>
              </w:numPr>
              <w:tabs>
                <w:tab w:val="left" w:pos="346"/>
              </w:tabs>
              <w:spacing w:before="0" w:after="0" w:line="240" w:lineRule="auto"/>
              <w:ind w:left="105" w:right="138" w:firstLine="0"/>
              <w:jc w:val="left"/>
              <w:rPr>
                <w:sz w:val="24"/>
              </w:rPr>
            </w:pPr>
            <w:r>
              <w:rPr>
                <w:sz w:val="24"/>
              </w:rPr>
              <w:t>Н.С. Голицына, С.В.Люзина, Е.Е.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Бухарова ОБЖ для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Система работы.-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издательство «Скрипторий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>
            <w:pPr>
              <w:pStyle w:val="12"/>
              <w:numPr>
                <w:ilvl w:val="0"/>
                <w:numId w:val="189"/>
              </w:numPr>
              <w:tabs>
                <w:tab w:val="left" w:pos="346"/>
              </w:tabs>
              <w:spacing w:before="0" w:after="0" w:line="240" w:lineRule="auto"/>
              <w:ind w:left="105" w:right="181" w:firstLine="0"/>
              <w:jc w:val="left"/>
              <w:rPr>
                <w:sz w:val="24"/>
              </w:rPr>
            </w:pPr>
            <w:r>
              <w:rPr>
                <w:sz w:val="24"/>
              </w:rPr>
              <w:t>Т.П. Гарнышева ОБЖ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конспекты занятий, игры.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522" w:type="dxa"/>
          </w:tcPr>
          <w:p>
            <w:pPr>
              <w:pStyle w:val="12"/>
              <w:tabs>
                <w:tab w:val="left" w:pos="1138"/>
                <w:tab w:val="left" w:pos="1889"/>
                <w:tab w:val="left" w:pos="2103"/>
                <w:tab w:val="left" w:pos="2501"/>
                <w:tab w:val="left" w:pos="3525"/>
                <w:tab w:val="left" w:pos="3855"/>
                <w:tab w:val="left" w:pos="4799"/>
                <w:tab w:val="left" w:pos="5240"/>
                <w:tab w:val="left" w:pos="5729"/>
                <w:tab w:val="left" w:pos="607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Р.С.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Социально-нравственное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3-7лет.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М.: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002"/>
                <w:tab w:val="left" w:pos="1846"/>
                <w:tab w:val="left" w:pos="3696"/>
                <w:tab w:val="left" w:pos="4600"/>
                <w:tab w:val="left" w:pos="629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К.Ю.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</w:t>
            </w:r>
          </w:p>
          <w:p>
            <w:pPr>
              <w:pStyle w:val="12"/>
              <w:tabs>
                <w:tab w:val="left" w:pos="1969"/>
                <w:tab w:val="left" w:pos="3142"/>
                <w:tab w:val="left" w:pos="3794"/>
                <w:tab w:val="left" w:pos="5107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Н.Ф.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деятельности: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295"/>
                <w:tab w:val="left" w:pos="2060"/>
                <w:tab w:val="left" w:pos="2153"/>
                <w:tab w:val="left" w:pos="2693"/>
                <w:tab w:val="left" w:pos="3489"/>
                <w:tab w:val="left" w:pos="3733"/>
                <w:tab w:val="left" w:pos="4079"/>
                <w:tab w:val="left" w:pos="4264"/>
                <w:tab w:val="left" w:pos="5040"/>
                <w:tab w:val="left" w:pos="5604"/>
                <w:tab w:val="left" w:pos="568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В.И.,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Стульник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Т.Д.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4-7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лет.-М.: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949"/>
                <w:tab w:val="left" w:pos="3244"/>
                <w:tab w:val="left" w:pos="589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Андреенко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дошкольников.-СПб.: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410"/>
                <w:tab w:val="left" w:pos="2397"/>
                <w:tab w:val="left" w:pos="3983"/>
                <w:tab w:val="left" w:pos="48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Ошкина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А.А.,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Цыганкова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>
            <w:pPr>
              <w:pStyle w:val="12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402"/>
                <w:tab w:val="left" w:pos="2141"/>
                <w:tab w:val="left" w:pos="2254"/>
                <w:tab w:val="left" w:pos="3745"/>
                <w:tab w:val="left" w:pos="4196"/>
                <w:tab w:val="left" w:pos="5101"/>
                <w:tab w:val="left" w:pos="605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Колягина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Арт-терапия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арт-педагогика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Учебно-методическое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пособие.-М.: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Киселева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Арт-терапия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работающих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Б.С.,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12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141"/>
        <w:gridCol w:w="3789"/>
        <w:gridCol w:w="1424"/>
        <w:gridCol w:w="13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6" w:type="dxa"/>
            <w:gridSpan w:val="2"/>
            <w:tcBorders>
              <w:left w:val="single" w:color="000000" w:sz="6" w:space="0"/>
              <w:bottom w:val="nil"/>
            </w:tcBorders>
          </w:tcPr>
          <w:p>
            <w:pPr>
              <w:pStyle w:val="1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Т.И.Данилова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Вайнер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М.Э.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«Светофор».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996"/>
                <w:tab w:val="left" w:pos="1348"/>
                <w:tab w:val="left" w:pos="2600"/>
                <w:tab w:val="left" w:pos="4019"/>
                <w:tab w:val="left" w:pos="4921"/>
                <w:tab w:val="left" w:pos="555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контексте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845"/>
                <w:tab w:val="left" w:pos="3008"/>
                <w:tab w:val="left" w:pos="3756"/>
                <w:tab w:val="left" w:pos="471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-М.: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 w:hRule="atLeast"/>
        </w:trPr>
        <w:tc>
          <w:tcPr>
            <w:tcW w:w="3936" w:type="dxa"/>
            <w:gridSpan w:val="2"/>
            <w:vMerge w:val="restart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right="47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>
            <w:pPr>
              <w:pStyle w:val="12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Шарохина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В.Л.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ind w:left="0"/>
              <w:rPr>
                <w:sz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3936" w:type="dxa"/>
            <w:gridSpan w:val="2"/>
            <w:vMerge w:val="continue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</w:tcPr>
          <w:p>
            <w:pPr>
              <w:pStyle w:val="12"/>
              <w:tabs>
                <w:tab w:val="left" w:pos="2640"/>
                <w:tab w:val="left" w:pos="3873"/>
                <w:tab w:val="left" w:pos="4231"/>
                <w:tab w:val="left" w:pos="5271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Зинкевич-Евстегнеева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Т.Д.Игры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песком.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tabs>
                <w:tab w:val="left" w:pos="1748"/>
                <w:tab w:val="left" w:pos="286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младшая,</w:t>
            </w: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Югова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tabs>
                <w:tab w:val="left" w:pos="1295"/>
                <w:tab w:val="left" w:pos="2499"/>
                <w:tab w:val="left" w:pos="33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-М.: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ООО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028"/>
                <w:tab w:val="left" w:pos="2107"/>
                <w:tab w:val="left" w:pos="2726"/>
                <w:tab w:val="left" w:pos="3563"/>
                <w:tab w:val="left" w:pos="4153"/>
                <w:tab w:val="left" w:pos="4750"/>
                <w:tab w:val="left" w:pos="52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3-5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«Национальный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центр»,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воспитанию.-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2014.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Коломийченко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Югова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028"/>
                <w:tab w:val="left" w:pos="2107"/>
                <w:tab w:val="left" w:pos="2727"/>
                <w:tab w:val="left" w:pos="3564"/>
                <w:tab w:val="left" w:pos="4153"/>
                <w:tab w:val="left" w:pos="4750"/>
                <w:tab w:val="left" w:pos="52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социально-коммуникативного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воспитанию.-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Югова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028"/>
                <w:tab w:val="left" w:pos="2107"/>
                <w:tab w:val="left" w:pos="2726"/>
                <w:tab w:val="left" w:pos="3563"/>
                <w:tab w:val="left" w:pos="4153"/>
                <w:tab w:val="left" w:pos="4750"/>
                <w:tab w:val="left" w:pos="5266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6-7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воспитанию.-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Алябьева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К.Ю.,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Шорыгина Т.А. Беседы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 с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>
            <w:pPr>
              <w:pStyle w:val="12"/>
              <w:tabs>
                <w:tab w:val="left" w:pos="1737"/>
                <w:tab w:val="left" w:pos="2761"/>
                <w:tab w:val="left" w:pos="4234"/>
                <w:tab w:val="left" w:pos="5208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Абрамцова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Л.Ф.,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Слепцова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И.Ф.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242"/>
                <w:tab w:val="left" w:pos="3436"/>
                <w:tab w:val="left" w:pos="5288"/>
                <w:tab w:val="left" w:pos="590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2-3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года,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936" w:type="dxa"/>
            <w:gridSpan w:val="2"/>
            <w:tcBorders>
              <w:top w:val="nil"/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3936" w:type="dxa"/>
            <w:gridSpan w:val="2"/>
            <w:tcBorders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789" w:type="dxa"/>
            <w:tcBorders>
              <w:right w:val="nil"/>
            </w:tcBorders>
          </w:tcPr>
          <w:p>
            <w:pPr>
              <w:pStyle w:val="12"/>
              <w:tabs>
                <w:tab w:val="left" w:pos="1347"/>
                <w:tab w:val="left" w:pos="1807"/>
                <w:tab w:val="left" w:pos="2987"/>
              </w:tabs>
              <w:ind w:left="108" w:right="123"/>
              <w:rPr>
                <w:sz w:val="24"/>
              </w:rPr>
            </w:pPr>
            <w:r>
              <w:rPr>
                <w:sz w:val="24"/>
              </w:rPr>
              <w:t>Петренко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Спасины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>
            <w:pPr>
              <w:pStyle w:val="12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«Каменные</w:t>
            </w:r>
          </w:p>
        </w:tc>
        <w:tc>
          <w:tcPr>
            <w:tcW w:w="1307" w:type="dxa"/>
            <w:tcBorders>
              <w:left w:val="nil"/>
            </w:tcBorders>
          </w:tcPr>
          <w:p>
            <w:pPr>
              <w:pStyle w:val="12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джунгли».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0456" w:type="dxa"/>
            <w:gridSpan w:val="5"/>
            <w:tcBorders>
              <w:left w:val="single" w:color="000000" w:sz="6" w:space="0"/>
            </w:tcBorders>
          </w:tcPr>
          <w:p>
            <w:pPr>
              <w:pStyle w:val="12"/>
              <w:spacing w:line="277" w:lineRule="exact"/>
              <w:ind w:left="2011" w:right="20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«Познавательное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left w:val="single" w:color="000000" w:sz="6" w:space="0"/>
              <w:bottom w:val="nil"/>
            </w:tcBorders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</w:p>
        </w:tc>
        <w:tc>
          <w:tcPr>
            <w:tcW w:w="6661" w:type="dxa"/>
            <w:gridSpan w:val="4"/>
            <w:tcBorders>
              <w:bottom w:val="nil"/>
            </w:tcBorders>
          </w:tcPr>
          <w:p>
            <w:pPr>
              <w:pStyle w:val="12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6661" w:type="dxa"/>
            <w:gridSpan w:val="4"/>
            <w:tcBorders>
              <w:top w:val="nil"/>
              <w:bottom w:val="nil"/>
            </w:tcBorders>
          </w:tcPr>
          <w:p>
            <w:pPr>
              <w:pStyle w:val="12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лет.-М.:</w:t>
            </w:r>
          </w:p>
        </w:tc>
        <w:tc>
          <w:tcPr>
            <w:tcW w:w="6661" w:type="dxa"/>
            <w:gridSpan w:val="4"/>
            <w:tcBorders>
              <w:top w:val="nil"/>
              <w:bottom w:val="nil"/>
            </w:tcBorders>
          </w:tcPr>
          <w:p>
            <w:pPr>
              <w:pStyle w:val="12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661" w:type="dxa"/>
            <w:gridSpan w:val="4"/>
            <w:tcBorders>
              <w:bottom w:val="nil"/>
            </w:tcBorders>
          </w:tcPr>
          <w:p>
            <w:pPr>
              <w:pStyle w:val="12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2.Н.Г.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Зеленова,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Л.Е.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Осипова.</w:t>
            </w:r>
          </w:p>
        </w:tc>
        <w:tc>
          <w:tcPr>
            <w:tcW w:w="6661" w:type="dxa"/>
            <w:gridSpan w:val="4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</w:p>
        </w:tc>
        <w:tc>
          <w:tcPr>
            <w:tcW w:w="6661" w:type="dxa"/>
            <w:gridSpan w:val="4"/>
            <w:tcBorders>
              <w:top w:val="nil"/>
            </w:tcBorders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tabs>
                <w:tab w:val="left" w:pos="2511"/>
              </w:tabs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воспитание</w:t>
            </w:r>
          </w:p>
        </w:tc>
        <w:tc>
          <w:tcPr>
            <w:tcW w:w="6661" w:type="dxa"/>
            <w:gridSpan w:val="4"/>
            <w:tcBorders>
              <w:bottom w:val="nil"/>
            </w:tcBorders>
          </w:tcPr>
          <w:p>
            <w:pPr>
              <w:pStyle w:val="12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6661" w:type="dxa"/>
            <w:gridSpan w:val="4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633"/>
                <w:tab w:val="left" w:pos="2558"/>
                <w:tab w:val="left" w:pos="3660"/>
                <w:tab w:val="left" w:pos="4625"/>
                <w:tab w:val="left" w:pos="494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младшая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М.:МОЗАИКА-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95" w:type="dxa"/>
            <w:vMerge w:val="restart"/>
            <w:tcBorders>
              <w:top w:val="nil"/>
              <w:left w:val="single" w:color="000000" w:sz="6" w:space="0"/>
            </w:tcBorders>
          </w:tcPr>
          <w:p>
            <w:pPr>
              <w:pStyle w:val="12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М.: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издательство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</w:p>
          <w:p>
            <w:pPr>
              <w:pStyle w:val="12"/>
              <w:jc w:val="both"/>
              <w:rPr>
                <w:sz w:val="24"/>
              </w:rPr>
            </w:pPr>
            <w:r>
              <w:rPr>
                <w:sz w:val="24"/>
              </w:rPr>
              <w:t>2003»,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>
            <w:pPr>
              <w:pStyle w:val="12"/>
              <w:numPr>
                <w:ilvl w:val="0"/>
                <w:numId w:val="190"/>
              </w:numPr>
              <w:tabs>
                <w:tab w:val="left" w:pos="321"/>
                <w:tab w:val="left" w:pos="2511"/>
              </w:tabs>
              <w:spacing w:before="0" w:after="0" w:line="240" w:lineRule="auto"/>
              <w:ind w:left="105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Осипова.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живем в России.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 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>
            <w:pPr>
              <w:pStyle w:val="12"/>
              <w:numPr>
                <w:ilvl w:val="0"/>
                <w:numId w:val="190"/>
              </w:numPr>
              <w:tabs>
                <w:tab w:val="left" w:pos="321"/>
                <w:tab w:val="left" w:pos="2511"/>
              </w:tabs>
              <w:spacing w:before="0" w:after="0" w:line="240" w:lineRule="auto"/>
              <w:ind w:left="105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Осипова.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живем в России.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6661" w:type="dxa"/>
            <w:gridSpan w:val="4"/>
            <w:tcBorders>
              <w:top w:val="nil"/>
            </w:tcBorders>
          </w:tcPr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4"/>
          </w:tcPr>
          <w:p>
            <w:pPr>
              <w:pStyle w:val="12"/>
              <w:tabs>
                <w:tab w:val="left" w:pos="281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4"/>
          </w:tcPr>
          <w:p>
            <w:pPr>
              <w:pStyle w:val="12"/>
              <w:tabs>
                <w:tab w:val="left" w:pos="277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4"/>
          </w:tcPr>
          <w:p>
            <w:pPr>
              <w:pStyle w:val="12"/>
              <w:tabs>
                <w:tab w:val="left" w:pos="1693"/>
                <w:tab w:val="left" w:pos="3846"/>
                <w:tab w:val="left" w:pos="4227"/>
                <w:tab w:val="left" w:pos="5400"/>
                <w:tab w:val="left" w:pos="64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Подготовительная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4"/>
          </w:tcPr>
          <w:p>
            <w:pPr>
              <w:pStyle w:val="12"/>
              <w:tabs>
                <w:tab w:val="left" w:pos="1175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О.А.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«Элти-Кудец»,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5"/>
        <w:gridCol w:w="141"/>
        <w:gridCol w:w="6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3795" w:type="dxa"/>
            <w:vMerge w:val="restart"/>
            <w:tcBorders>
              <w:left w:val="single" w:color="000000" w:sz="6" w:space="0"/>
              <w:bottom w:val="nil"/>
            </w:tcBorders>
          </w:tcPr>
          <w:p>
            <w:pPr>
              <w:pStyle w:val="12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группа.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–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М.: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>
            <w:pPr>
              <w:pStyle w:val="12"/>
              <w:jc w:val="both"/>
              <w:rPr>
                <w:sz w:val="24"/>
              </w:rPr>
            </w:pPr>
            <w:r>
              <w:rPr>
                <w:sz w:val="24"/>
              </w:rPr>
              <w:t>«Скрипторий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>
            <w:pPr>
              <w:pStyle w:val="12"/>
              <w:numPr>
                <w:ilvl w:val="0"/>
                <w:numId w:val="191"/>
              </w:numPr>
              <w:tabs>
                <w:tab w:val="left" w:pos="394"/>
              </w:tabs>
              <w:spacing w:before="0" w:after="0" w:line="240" w:lineRule="auto"/>
              <w:ind w:left="105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Крашенинников Е.Е., Холодова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дошкольников.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>
            <w:pPr>
              <w:pStyle w:val="12"/>
              <w:numPr>
                <w:ilvl w:val="0"/>
                <w:numId w:val="191"/>
              </w:numPr>
              <w:tabs>
                <w:tab w:val="left" w:pos="428"/>
                <w:tab w:val="left" w:pos="1495"/>
                <w:tab w:val="left" w:pos="3133"/>
              </w:tabs>
              <w:spacing w:before="1" w:after="0" w:line="240" w:lineRule="auto"/>
              <w:ind w:left="105" w:right="99" w:firstLine="0"/>
              <w:jc w:val="both"/>
              <w:rPr>
                <w:sz w:val="26"/>
              </w:rPr>
            </w:pPr>
            <w:r>
              <w:rPr>
                <w:sz w:val="26"/>
              </w:rPr>
              <w:t>Протасова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Е.Ю.,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Николаева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С.Н.,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Родина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Н.М.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</w:p>
          <w:p>
            <w:pPr>
              <w:pStyle w:val="12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«Теремок»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раннего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М.: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Издательский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«Цветной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мир», 2019</w:t>
            </w: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Костюченко,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Камалова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>
            <w:pPr>
              <w:pStyle w:val="12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–Волгоград: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101" w:firstLine="33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101" w:firstLine="33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группе.-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 к школе группе.- М.:МОЗАИКА-СИНТЕЗ,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3795" w:type="dxa"/>
            <w:vMerge w:val="continue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М.:МОЗАИКА-СИНТЕЗ, 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tabs>
                <w:tab w:val="left" w:pos="2590"/>
              </w:tabs>
              <w:ind w:left="108" w:right="101" w:firstLine="33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М.:МОЗАИКА-СИНТЕЗ, 2014,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101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М.:МОЗАИКА-СИНТЕЗ, 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  <w:tcBorders>
              <w:bottom w:val="nil"/>
            </w:tcBorders>
          </w:tcPr>
          <w:p>
            <w:pPr>
              <w:pStyle w:val="12"/>
              <w:tabs>
                <w:tab w:val="left" w:pos="2234"/>
                <w:tab w:val="left" w:pos="2945"/>
                <w:tab w:val="left" w:pos="5072"/>
                <w:tab w:val="left" w:pos="5506"/>
              </w:tabs>
              <w:spacing w:before="31"/>
              <w:ind w:left="108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природой.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6663" w:type="dxa"/>
            <w:gridSpan w:val="2"/>
            <w:tcBorders>
              <w:top w:val="nil"/>
            </w:tcBorders>
          </w:tcPr>
          <w:p>
            <w:pPr>
              <w:pStyle w:val="12"/>
              <w:spacing w:before="12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Тугушева,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А.Е.Чистякова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Паникова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Инкина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пособие.Творческий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ind w:left="108" w:right="101" w:firstLine="33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ФЭМП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3795" w:type="dxa"/>
            <w:tcBorders>
              <w:top w:val="nil"/>
              <w:left w:val="single" w:color="000000" w:sz="6" w:space="0"/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spacing w:line="208" w:lineRule="auto"/>
              <w:ind w:left="108" w:right="314"/>
              <w:jc w:val="both"/>
              <w:rPr>
                <w:sz w:val="24"/>
              </w:rPr>
            </w:pPr>
            <w:r>
              <w:rPr>
                <w:sz w:val="24"/>
              </w:rPr>
              <w:t>Протасова Е.Ю., Родина Н.М. Познание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 2019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3795" w:type="dxa"/>
            <w:tcBorders>
              <w:top w:val="nil"/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663" w:type="dxa"/>
            <w:gridSpan w:val="2"/>
          </w:tcPr>
          <w:p>
            <w:pPr>
              <w:pStyle w:val="12"/>
              <w:spacing w:line="208" w:lineRule="auto"/>
              <w:ind w:left="108" w:right="314"/>
              <w:jc w:val="both"/>
              <w:rPr>
                <w:sz w:val="24"/>
              </w:rPr>
            </w:pPr>
            <w:r>
              <w:rPr>
                <w:sz w:val="24"/>
              </w:rPr>
              <w:t>Протасова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 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0458" w:type="dxa"/>
            <w:gridSpan w:val="3"/>
            <w:tcBorders>
              <w:left w:val="single" w:color="000000" w:sz="6" w:space="0"/>
            </w:tcBorders>
          </w:tcPr>
          <w:p>
            <w:pPr>
              <w:pStyle w:val="12"/>
              <w:spacing w:line="293" w:lineRule="exact"/>
              <w:ind w:left="2519" w:right="24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«Речевое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36" w:type="dxa"/>
            <w:gridSpan w:val="2"/>
            <w:tcBorders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>
            <w:pPr>
              <w:pStyle w:val="12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6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37" w:type="dxa"/>
            <w:vMerge w:val="restart"/>
            <w:tcBorders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>
            <w:pPr>
              <w:pStyle w:val="12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297"/>
                <w:tab w:val="left" w:pos="2101"/>
                <w:tab w:val="left" w:pos="3385"/>
                <w:tab w:val="left" w:pos="3532"/>
                <w:tab w:val="left" w:pos="4225"/>
                <w:tab w:val="left" w:pos="4702"/>
                <w:tab w:val="left" w:pos="589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Подготовительная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года.-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8" w:firstLine="33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8" w:firstLine="33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8" w:firstLine="33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 2016, 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Хрестоматия.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сада/А.С.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Пушкин,Л.Н.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Худож.В.Коркин,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Д.Лемко,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С.Сачков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др.-М.:РОСМЭН,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Хрестоматия.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сада/А.С.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Пушкин,Л.Н.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Худож.В.Коркин,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Д.Лемко,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С.Сачков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др.-М.:РОСМЭН,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М.В.Юдаева.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firstLine="33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кн.-М.:Астрель: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Азбука-Аттикус,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Большая хрестоматия для 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загадки.-М.: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Махаон,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Азбука-Аттикус,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459" w:type="dxa"/>
            <w:gridSpan w:val="2"/>
            <w:tcBorders>
              <w:left w:val="single" w:color="000000" w:sz="6" w:space="0"/>
            </w:tcBorders>
          </w:tcPr>
          <w:p>
            <w:pPr>
              <w:pStyle w:val="12"/>
              <w:spacing w:line="280" w:lineRule="exact"/>
              <w:ind w:left="922" w:right="9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Образовательная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«Художественно-эстетическое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3937" w:type="dxa"/>
            <w:vMerge w:val="restart"/>
            <w:tcBorders>
              <w:left w:val="single" w:color="000000" w:sz="6" w:space="0"/>
            </w:tcBorders>
          </w:tcPr>
          <w:p>
            <w:pPr>
              <w:pStyle w:val="12"/>
              <w:numPr>
                <w:ilvl w:val="0"/>
                <w:numId w:val="192"/>
              </w:numPr>
              <w:tabs>
                <w:tab w:val="left" w:pos="346"/>
              </w:tabs>
              <w:spacing w:before="0" w:after="0" w:line="240" w:lineRule="auto"/>
              <w:ind w:left="105" w:right="437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Комарова Т.С.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Монография.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 2013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  <w:p>
            <w:pPr>
              <w:pStyle w:val="12"/>
              <w:numPr>
                <w:ilvl w:val="0"/>
                <w:numId w:val="192"/>
              </w:numPr>
              <w:tabs>
                <w:tab w:val="left" w:pos="406"/>
              </w:tabs>
              <w:spacing w:before="0" w:after="0" w:line="240" w:lineRule="auto"/>
              <w:ind w:left="105" w:right="121" w:firstLine="0"/>
              <w:jc w:val="left"/>
              <w:rPr>
                <w:sz w:val="24"/>
              </w:rPr>
            </w:pPr>
            <w:r>
              <w:rPr>
                <w:sz w:val="24"/>
              </w:rPr>
              <w:t>Куцакова Л.В.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и конструирование.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занятий с детьми 3- 4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>
            <w:pPr>
              <w:pStyle w:val="12"/>
              <w:numPr>
                <w:ilvl w:val="0"/>
                <w:numId w:val="192"/>
              </w:numPr>
              <w:tabs>
                <w:tab w:val="left" w:pos="346"/>
              </w:tabs>
              <w:spacing w:before="0" w:after="0" w:line="240" w:lineRule="auto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</w:p>
          <w:p>
            <w:pPr>
              <w:pStyle w:val="12"/>
              <w:ind w:right="366"/>
              <w:rPr>
                <w:sz w:val="24"/>
              </w:rPr>
            </w:pPr>
            <w:r>
              <w:rPr>
                <w:sz w:val="24"/>
              </w:rPr>
              <w:t>«Ладушки»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воспитанию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г. 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 г.</w:t>
            </w:r>
          </w:p>
        </w:tc>
        <w:tc>
          <w:tcPr>
            <w:tcW w:w="6522" w:type="dxa"/>
          </w:tcPr>
          <w:p>
            <w:pPr>
              <w:pStyle w:val="1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 младшая группа. – М.:МОЗАИКА-СИНТЕЗ,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– М.:МОЗАИКА-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203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развитие): учебно-методическое пособие. –М.: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 2017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6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937" w:type="dxa"/>
            <w:vMerge w:val="restart"/>
            <w:tcBorders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417"/>
                <w:tab w:val="left" w:pos="2201"/>
                <w:tab w:val="left" w:pos="4354"/>
                <w:tab w:val="left" w:pos="491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Л.В.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417"/>
                <w:tab w:val="left" w:pos="2201"/>
                <w:tab w:val="left" w:pos="2666"/>
                <w:tab w:val="left" w:pos="4354"/>
                <w:tab w:val="left" w:pos="491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Л.В.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2014, 2016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443"/>
                <w:tab w:val="left" w:pos="3030"/>
                <w:tab w:val="left" w:pos="4035"/>
                <w:tab w:val="left" w:pos="4550"/>
                <w:tab w:val="left" w:pos="565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младшая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группа.</w:t>
            </w:r>
          </w:p>
          <w:p>
            <w:pPr>
              <w:pStyle w:val="12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«Композитор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Санкт-Петербург»,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(переработанное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№190),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594"/>
                <w:tab w:val="left" w:pos="3335"/>
                <w:tab w:val="left" w:pos="4490"/>
                <w:tab w:val="left" w:pos="5647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группа.</w:t>
            </w:r>
          </w:p>
          <w:p>
            <w:pPr>
              <w:pStyle w:val="12"/>
              <w:tabs>
                <w:tab w:val="left" w:pos="1826"/>
                <w:tab w:val="left" w:pos="2412"/>
                <w:tab w:val="left" w:pos="4705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«Композитор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Санкт-Петербург»,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(переработанное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№190),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587"/>
                <w:tab w:val="left" w:pos="3316"/>
                <w:tab w:val="left" w:pos="4464"/>
                <w:tab w:val="left" w:pos="5644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группа.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«Композитор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«Композитор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И. Каплунова, И. Новоскольцева Праздник каждый день».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подготовительная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«Композитор — 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 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105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08" w:lineRule="auto"/>
              <w:ind w:left="107" w:right="318"/>
              <w:jc w:val="both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>
            <w:pPr>
              <w:pStyle w:val="12"/>
              <w:spacing w:line="22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«Композитор»-Санкт-Петербург,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733"/>
                <w:tab w:val="left" w:pos="2726"/>
                <w:tab w:val="left" w:pos="4724"/>
                <w:tab w:val="left" w:pos="6082"/>
              </w:tabs>
              <w:spacing w:line="208" w:lineRule="auto"/>
              <w:ind w:left="107" w:right="318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аудиоприложением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«Хи-</w:t>
            </w:r>
          </w:p>
          <w:p>
            <w:pPr>
              <w:pStyle w:val="12"/>
              <w:spacing w:line="22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хи-хи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ха-ха-ха!»,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Санкт-Петербург,2009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1733"/>
                <w:tab w:val="left" w:pos="2726"/>
                <w:tab w:val="left" w:pos="4724"/>
                <w:tab w:val="left" w:pos="6082"/>
              </w:tabs>
              <w:spacing w:line="208" w:lineRule="auto"/>
              <w:ind w:left="107" w:right="318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аудиоприложением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«Хи-</w:t>
            </w:r>
          </w:p>
          <w:p>
            <w:pPr>
              <w:pStyle w:val="12"/>
              <w:spacing w:line="22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хи-хи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ха-ха-ха!»,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Санкт-Петербург,2009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08" w:lineRule="auto"/>
              <w:ind w:left="107" w:right="316"/>
              <w:jc w:val="both"/>
              <w:rPr>
                <w:sz w:val="24"/>
              </w:rPr>
            </w:pPr>
            <w:r>
              <w:rPr>
                <w:sz w:val="24"/>
              </w:rPr>
              <w:t>Каплунова И.А. Пособие для музыкальных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с аудиоприложением «Топ-топ, каблучок. Танцы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«Композитор»-Санкт-</w:t>
            </w:r>
          </w:p>
          <w:p>
            <w:pPr>
              <w:pStyle w:val="12"/>
              <w:spacing w:line="22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08" w:lineRule="auto"/>
              <w:ind w:left="107" w:right="316"/>
              <w:jc w:val="both"/>
              <w:rPr>
                <w:sz w:val="24"/>
              </w:rPr>
            </w:pPr>
            <w:r>
              <w:rPr>
                <w:sz w:val="24"/>
              </w:rPr>
              <w:t>Каплунова И.А. Пособие для музыкальных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с аудиоприложением «Топ-топ, каблучок. Танцы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«Композитор»-Санкт-</w:t>
            </w:r>
          </w:p>
          <w:p>
            <w:pPr>
              <w:pStyle w:val="12"/>
              <w:spacing w:line="22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860"/>
                <w:tab w:val="left" w:pos="1237"/>
                <w:tab w:val="left" w:pos="2295"/>
                <w:tab w:val="left" w:pos="3927"/>
              </w:tabs>
              <w:spacing w:line="208" w:lineRule="auto"/>
              <w:ind w:left="107" w:right="316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дружбе.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Издательство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«Композитор»-Санкт-</w:t>
            </w:r>
          </w:p>
          <w:p>
            <w:pPr>
              <w:pStyle w:val="12"/>
              <w:spacing w:line="22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</w:tbl>
    <w:p>
      <w:pPr>
        <w:spacing w:after="0" w:line="228" w:lineRule="exac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6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3937" w:type="dxa"/>
            <w:tcBorders>
              <w:left w:val="single" w:color="000000" w:sz="6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4" w:firstLine="33"/>
              <w:jc w:val="both"/>
              <w:rPr>
                <w:sz w:val="23"/>
              </w:rPr>
            </w:pPr>
            <w:r>
              <w:rPr>
                <w:sz w:val="24"/>
              </w:rPr>
              <w:t>Литвинова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Конспекты 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3"/>
              </w:rPr>
              <w:t>учеб.-метод.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пособие.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СПб.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«ИЗДАТЕЛЬСТВО</w:t>
            </w:r>
          </w:p>
          <w:p>
            <w:pPr>
              <w:pStyle w:val="12"/>
              <w:spacing w:line="255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«ДЕТСТВО-ПРЕСС»,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0459" w:type="dxa"/>
            <w:gridSpan w:val="2"/>
            <w:tcBorders>
              <w:left w:val="single" w:color="000000" w:sz="6" w:space="0"/>
            </w:tcBorders>
          </w:tcPr>
          <w:p>
            <w:pPr>
              <w:pStyle w:val="12"/>
              <w:spacing w:line="293" w:lineRule="exact"/>
              <w:ind w:left="921" w:right="9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«Физическое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restart"/>
            <w:tcBorders>
              <w:left w:val="single" w:color="000000" w:sz="6" w:space="0"/>
            </w:tcBorders>
          </w:tcPr>
          <w:p>
            <w:pPr>
              <w:pStyle w:val="12"/>
              <w:numPr>
                <w:ilvl w:val="0"/>
                <w:numId w:val="193"/>
              </w:numPr>
              <w:tabs>
                <w:tab w:val="left" w:pos="346"/>
              </w:tabs>
              <w:spacing w:before="0" w:after="0" w:line="240" w:lineRule="auto"/>
              <w:ind w:left="105" w:right="301" w:firstLine="0"/>
              <w:jc w:val="left"/>
              <w:rPr>
                <w:sz w:val="24"/>
              </w:rPr>
            </w:pPr>
            <w:r>
              <w:rPr>
                <w:sz w:val="24"/>
              </w:rPr>
              <w:t>Мосалова Л.Л. Я и мир: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по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 воспитанию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>
            <w:pPr>
              <w:pStyle w:val="12"/>
              <w:numPr>
                <w:ilvl w:val="0"/>
                <w:numId w:val="193"/>
              </w:numPr>
              <w:tabs>
                <w:tab w:val="left" w:pos="346"/>
              </w:tabs>
              <w:spacing w:before="0" w:after="0" w:line="240" w:lineRule="auto"/>
              <w:ind w:left="105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Авдеева Н.Н., Князева Н.Л.,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Стеркина Р.Б. Безопасность: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по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</w:p>
          <w:p>
            <w:pPr>
              <w:pStyle w:val="12"/>
              <w:ind w:right="472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tabs>
                <w:tab w:val="left" w:pos="2227"/>
                <w:tab w:val="left" w:pos="2575"/>
                <w:tab w:val="left" w:pos="3455"/>
                <w:tab w:val="left" w:pos="4452"/>
                <w:tab w:val="left" w:pos="480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М.:МОЗАИКА-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М.:МОЗАИКА-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Борисова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детей 3-7 лет: Сборник игр и упражнений.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здоровье: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 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37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>
      <w:pPr>
        <w:pStyle w:val="8"/>
        <w:ind w:left="0"/>
        <w:jc w:val="left"/>
        <w:rPr>
          <w:b/>
          <w:sz w:val="16"/>
        </w:rPr>
      </w:pPr>
    </w:p>
    <w:p>
      <w:pPr>
        <w:pStyle w:val="2"/>
        <w:spacing w:before="89"/>
        <w:ind w:left="923" w:right="912"/>
        <w:jc w:val="center"/>
      </w:pPr>
      <w:r>
        <w:t>Электронные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издания</w:t>
      </w:r>
    </w:p>
    <w:p>
      <w:pPr>
        <w:pStyle w:val="8"/>
        <w:spacing w:before="5"/>
        <w:ind w:left="0"/>
        <w:jc w:val="left"/>
        <w:rPr>
          <w:b/>
          <w:sz w:val="27"/>
        </w:rPr>
      </w:pPr>
    </w:p>
    <w:p>
      <w:pPr>
        <w:pStyle w:val="11"/>
        <w:numPr>
          <w:ilvl w:val="0"/>
          <w:numId w:val="194"/>
        </w:numPr>
        <w:tabs>
          <w:tab w:val="left" w:pos="937"/>
        </w:tabs>
        <w:spacing w:before="1" w:after="0" w:line="321" w:lineRule="exact"/>
        <w:ind w:left="936" w:right="0" w:hanging="359"/>
        <w:jc w:val="both"/>
        <w:rPr>
          <w:sz w:val="28"/>
        </w:rPr>
      </w:pPr>
      <w:r>
        <w:rPr>
          <w:sz w:val="26"/>
        </w:rPr>
        <w:t>Учебное</w:t>
      </w:r>
      <w:r>
        <w:rPr>
          <w:spacing w:val="-5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«Безопасность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улицах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дорогах».</w:t>
      </w:r>
    </w:p>
    <w:p>
      <w:pPr>
        <w:pStyle w:val="11"/>
        <w:numPr>
          <w:ilvl w:val="0"/>
          <w:numId w:val="194"/>
        </w:numPr>
        <w:tabs>
          <w:tab w:val="left" w:pos="961"/>
        </w:tabs>
        <w:spacing w:before="1" w:after="0" w:line="237" w:lineRule="auto"/>
        <w:ind w:left="578" w:right="573" w:firstLine="0"/>
        <w:jc w:val="both"/>
        <w:rPr>
          <w:sz w:val="28"/>
        </w:rPr>
      </w:pPr>
      <w:r>
        <w:rPr>
          <w:sz w:val="26"/>
        </w:rPr>
        <w:t>И.</w:t>
      </w:r>
      <w:r>
        <w:rPr>
          <w:spacing w:val="66"/>
          <w:sz w:val="26"/>
        </w:rPr>
        <w:t xml:space="preserve"> </w:t>
      </w:r>
      <w:r>
        <w:rPr>
          <w:sz w:val="26"/>
        </w:rPr>
        <w:t>Каплунова И.</w:t>
      </w:r>
      <w:r>
        <w:rPr>
          <w:spacing w:val="66"/>
          <w:sz w:val="26"/>
        </w:rPr>
        <w:t xml:space="preserve"> </w:t>
      </w:r>
      <w:r>
        <w:rPr>
          <w:sz w:val="26"/>
        </w:rPr>
        <w:t>Новоскольцева.</w:t>
      </w:r>
      <w:r>
        <w:rPr>
          <w:spacing w:val="66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66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программе  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музыкальному воспитанию детей дошкольного возраста «Ладушки». Вторая младшая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-2"/>
          <w:sz w:val="26"/>
        </w:rPr>
        <w:t xml:space="preserve"> </w:t>
      </w:r>
      <w:r>
        <w:rPr>
          <w:sz w:val="26"/>
        </w:rPr>
        <w:t>(2</w:t>
      </w:r>
      <w:r>
        <w:rPr>
          <w:spacing w:val="-1"/>
          <w:sz w:val="26"/>
        </w:rPr>
        <w:t xml:space="preserve"> </w:t>
      </w:r>
      <w:r>
        <w:rPr>
          <w:sz w:val="26"/>
        </w:rPr>
        <w:t>диска).</w:t>
      </w:r>
    </w:p>
    <w:p>
      <w:pPr>
        <w:pStyle w:val="11"/>
        <w:numPr>
          <w:ilvl w:val="0"/>
          <w:numId w:val="194"/>
        </w:numPr>
        <w:tabs>
          <w:tab w:val="left" w:pos="961"/>
        </w:tabs>
        <w:spacing w:before="4" w:after="0" w:line="237" w:lineRule="auto"/>
        <w:ind w:left="578" w:right="570" w:firstLine="0"/>
        <w:jc w:val="both"/>
        <w:rPr>
          <w:sz w:val="28"/>
        </w:rPr>
      </w:pPr>
      <w:r>
        <w:rPr>
          <w:sz w:val="26"/>
        </w:rPr>
        <w:t>И.</w:t>
      </w:r>
      <w:r>
        <w:rPr>
          <w:spacing w:val="66"/>
          <w:sz w:val="26"/>
        </w:rPr>
        <w:t xml:space="preserve"> </w:t>
      </w:r>
      <w:r>
        <w:rPr>
          <w:sz w:val="26"/>
        </w:rPr>
        <w:t>Каплунова И.</w:t>
      </w:r>
      <w:r>
        <w:rPr>
          <w:spacing w:val="66"/>
          <w:sz w:val="26"/>
        </w:rPr>
        <w:t xml:space="preserve"> </w:t>
      </w:r>
      <w:r>
        <w:rPr>
          <w:sz w:val="26"/>
        </w:rPr>
        <w:t>Новоскольцева.</w:t>
      </w:r>
      <w:r>
        <w:rPr>
          <w:spacing w:val="66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66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программе  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музыкальному воспитанию детей дошкольного возраста «Ладушки». Средняя группа (2</w:t>
      </w:r>
      <w:r>
        <w:rPr>
          <w:spacing w:val="1"/>
          <w:sz w:val="26"/>
        </w:rPr>
        <w:t xml:space="preserve"> </w:t>
      </w:r>
      <w:r>
        <w:rPr>
          <w:sz w:val="26"/>
        </w:rPr>
        <w:t>диска).</w:t>
      </w:r>
    </w:p>
    <w:p>
      <w:pPr>
        <w:pStyle w:val="11"/>
        <w:numPr>
          <w:ilvl w:val="0"/>
          <w:numId w:val="194"/>
        </w:numPr>
        <w:tabs>
          <w:tab w:val="left" w:pos="966"/>
        </w:tabs>
        <w:spacing w:before="6" w:after="0" w:line="237" w:lineRule="auto"/>
        <w:ind w:left="578" w:right="570" w:firstLine="0"/>
        <w:jc w:val="both"/>
        <w:rPr>
          <w:sz w:val="28"/>
        </w:rPr>
      </w:pPr>
      <w:r>
        <w:rPr>
          <w:sz w:val="26"/>
        </w:rPr>
        <w:t>И.</w:t>
      </w:r>
      <w:r>
        <w:rPr>
          <w:spacing w:val="66"/>
          <w:sz w:val="26"/>
        </w:rPr>
        <w:t xml:space="preserve"> </w:t>
      </w:r>
      <w:r>
        <w:rPr>
          <w:sz w:val="26"/>
        </w:rPr>
        <w:t>Каплунова И.</w:t>
      </w:r>
      <w:r>
        <w:rPr>
          <w:spacing w:val="66"/>
          <w:sz w:val="26"/>
        </w:rPr>
        <w:t xml:space="preserve"> </w:t>
      </w:r>
      <w:r>
        <w:rPr>
          <w:sz w:val="26"/>
        </w:rPr>
        <w:t>Новоскольцева.</w:t>
      </w:r>
      <w:r>
        <w:rPr>
          <w:spacing w:val="66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66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программе  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музыкальному воспитанию детей дошкольного возраста «Ладушки». Старшая группа (2</w:t>
      </w:r>
      <w:r>
        <w:rPr>
          <w:spacing w:val="1"/>
          <w:sz w:val="26"/>
        </w:rPr>
        <w:t xml:space="preserve"> </w:t>
      </w:r>
      <w:r>
        <w:rPr>
          <w:sz w:val="26"/>
        </w:rPr>
        <w:t>диска).</w:t>
      </w:r>
    </w:p>
    <w:p>
      <w:pPr>
        <w:pStyle w:val="11"/>
        <w:numPr>
          <w:ilvl w:val="0"/>
          <w:numId w:val="194"/>
        </w:numPr>
        <w:tabs>
          <w:tab w:val="left" w:pos="966"/>
        </w:tabs>
        <w:spacing w:before="4" w:after="0" w:line="237" w:lineRule="auto"/>
        <w:ind w:left="578" w:right="569" w:firstLine="0"/>
        <w:jc w:val="both"/>
        <w:rPr>
          <w:sz w:val="28"/>
        </w:rPr>
      </w:pPr>
      <w:r>
        <w:rPr>
          <w:sz w:val="26"/>
        </w:rPr>
        <w:t>И.</w:t>
      </w:r>
      <w:r>
        <w:rPr>
          <w:spacing w:val="66"/>
          <w:sz w:val="26"/>
        </w:rPr>
        <w:t xml:space="preserve"> </w:t>
      </w:r>
      <w:r>
        <w:rPr>
          <w:sz w:val="26"/>
        </w:rPr>
        <w:t>Каплунова И.</w:t>
      </w:r>
      <w:r>
        <w:rPr>
          <w:spacing w:val="66"/>
          <w:sz w:val="26"/>
        </w:rPr>
        <w:t xml:space="preserve"> </w:t>
      </w:r>
      <w:r>
        <w:rPr>
          <w:sz w:val="26"/>
        </w:rPr>
        <w:t>Новоскольцева.</w:t>
      </w:r>
      <w:r>
        <w:rPr>
          <w:spacing w:val="66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66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программе  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музыкальному воспитанию детей дошкольного возраста «Ладушки». Подготовительная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-2"/>
          <w:sz w:val="26"/>
        </w:rPr>
        <w:t xml:space="preserve"> </w:t>
      </w:r>
      <w:r>
        <w:rPr>
          <w:sz w:val="26"/>
        </w:rPr>
        <w:t>(3</w:t>
      </w:r>
      <w:r>
        <w:rPr>
          <w:spacing w:val="-1"/>
          <w:sz w:val="26"/>
        </w:rPr>
        <w:t xml:space="preserve"> </w:t>
      </w:r>
      <w:r>
        <w:rPr>
          <w:sz w:val="26"/>
        </w:rPr>
        <w:t>диска).</w:t>
      </w:r>
    </w:p>
    <w:p>
      <w:pPr>
        <w:pStyle w:val="11"/>
        <w:numPr>
          <w:ilvl w:val="0"/>
          <w:numId w:val="194"/>
        </w:numPr>
        <w:tabs>
          <w:tab w:val="left" w:pos="775"/>
        </w:tabs>
        <w:spacing w:before="3" w:after="0" w:line="240" w:lineRule="auto"/>
        <w:ind w:left="578" w:right="570" w:firstLine="0"/>
        <w:jc w:val="left"/>
        <w:rPr>
          <w:sz w:val="24"/>
        </w:rPr>
      </w:pPr>
      <w:r>
        <w:rPr>
          <w:sz w:val="26"/>
        </w:rPr>
        <w:t>Н.В. Нищева Подгрупповое логопедическое занятие из цикла «Четыре времени года» в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ОНР.</w:t>
      </w:r>
    </w:p>
    <w:p>
      <w:pPr>
        <w:pStyle w:val="11"/>
        <w:numPr>
          <w:ilvl w:val="0"/>
          <w:numId w:val="194"/>
        </w:numPr>
        <w:tabs>
          <w:tab w:val="left" w:pos="775"/>
          <w:tab w:val="left" w:pos="3785"/>
          <w:tab w:val="left" w:pos="6148"/>
          <w:tab w:val="left" w:pos="7720"/>
          <w:tab w:val="left" w:pos="9150"/>
          <w:tab w:val="left" w:pos="10225"/>
        </w:tabs>
        <w:spacing w:before="0" w:after="0" w:line="240" w:lineRule="auto"/>
        <w:ind w:left="578" w:right="563" w:firstLine="0"/>
        <w:jc w:val="left"/>
        <w:rPr>
          <w:sz w:val="24"/>
        </w:rPr>
      </w:pPr>
      <w:r>
        <w:fldChar w:fldCharType="begin"/>
      </w:r>
      <w:r>
        <w:instrText xml:space="preserve"> HYPERLINK "https://www.youtube.com/channel/UCqLdsUpwqOeIFQmskC4-cuw?view_as=subscriber" \h </w:instrText>
      </w:r>
      <w:r>
        <w:fldChar w:fldCharType="separate"/>
      </w:r>
      <w:r>
        <w:rPr>
          <w:color w:val="0000FF"/>
          <w:sz w:val="28"/>
          <w:u w:val="single" w:color="0000FF"/>
        </w:rPr>
        <w:t>https://www.youtube.com/channel/UCqLdsUpwqOeIFQmskC4-</w:t>
      </w:r>
      <w:r>
        <w:rPr>
          <w:color w:val="0000FF"/>
          <w:sz w:val="28"/>
          <w:u w:val="single" w:color="0000FF"/>
        </w:rPr>
        <w:fldChar w:fldCharType="end"/>
      </w:r>
      <w:r>
        <w:rPr>
          <w:color w:val="0000FF"/>
          <w:spacing w:val="1"/>
          <w:sz w:val="28"/>
        </w:rPr>
        <w:t xml:space="preserve"> </w:t>
      </w:r>
      <w:r>
        <w:fldChar w:fldCharType="begin"/>
      </w:r>
      <w:r>
        <w:instrText xml:space="preserve"> HYPERLINK "https://www.youtube.com/channel/UCqLdsUpwqOeIFQmskC4-cuw?view_as=subscriber" \h </w:instrText>
      </w:r>
      <w:r>
        <w:fldChar w:fldCharType="separate"/>
      </w:r>
      <w:r>
        <w:rPr>
          <w:color w:val="0000FF"/>
          <w:sz w:val="28"/>
          <w:u w:val="single" w:color="0000FF"/>
        </w:rPr>
        <w:t>cuw?view_as=subscriber</w:t>
      </w:r>
      <w:r>
        <w:rPr>
          <w:color w:val="0000FF"/>
          <w:sz w:val="28"/>
          <w:u w:val="single" w:color="0000FF"/>
        </w:rPr>
        <w:fldChar w:fldCharType="end"/>
      </w:r>
      <w:r>
        <w:rPr>
          <w:color w:val="0000FF"/>
          <w:sz w:val="28"/>
        </w:rPr>
        <w:tab/>
      </w:r>
      <w:r>
        <w:rPr>
          <w:sz w:val="28"/>
        </w:rPr>
        <w:t>видеоматериалы</w:t>
      </w:r>
      <w:r>
        <w:rPr>
          <w:sz w:val="28"/>
        </w:rPr>
        <w:tab/>
      </w:r>
      <w:r>
        <w:rPr>
          <w:sz w:val="28"/>
        </w:rPr>
        <w:t>педагогов</w:t>
      </w:r>
      <w:r>
        <w:rPr>
          <w:sz w:val="28"/>
        </w:rPr>
        <w:tab/>
      </w:r>
      <w:r>
        <w:rPr>
          <w:sz w:val="28"/>
        </w:rPr>
        <w:t>МДОАУ</w:t>
      </w:r>
      <w:r>
        <w:rPr>
          <w:sz w:val="28"/>
        </w:rPr>
        <w:tab/>
      </w:r>
      <w:r>
        <w:rPr>
          <w:sz w:val="28"/>
        </w:rPr>
        <w:t>№190</w:t>
      </w:r>
      <w:r>
        <w:rPr>
          <w:sz w:val="28"/>
        </w:rPr>
        <w:tab/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канале</w:t>
      </w:r>
      <w:r>
        <w:rPr>
          <w:spacing w:val="-1"/>
          <w:sz w:val="28"/>
        </w:rPr>
        <w:t xml:space="preserve"> </w:t>
      </w:r>
      <w:r>
        <w:rPr>
          <w:sz w:val="28"/>
        </w:rPr>
        <w:t>МДОАУ №190 видеохостинга Ютуб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p>
      <w:pPr>
        <w:pStyle w:val="11"/>
        <w:numPr>
          <w:ilvl w:val="0"/>
          <w:numId w:val="194"/>
        </w:numPr>
        <w:tabs>
          <w:tab w:val="left" w:pos="839"/>
          <w:tab w:val="left" w:pos="3416"/>
          <w:tab w:val="left" w:pos="5542"/>
          <w:tab w:val="left" w:pos="6961"/>
          <w:tab w:val="left" w:pos="8380"/>
          <w:tab w:val="left" w:pos="9088"/>
        </w:tabs>
        <w:spacing w:before="67" w:after="0" w:line="240" w:lineRule="auto"/>
        <w:ind w:left="578" w:right="730" w:firstLine="0"/>
        <w:jc w:val="left"/>
        <w:rPr>
          <w:sz w:val="26"/>
        </w:rPr>
      </w:pPr>
      <w:r>
        <w:rPr>
          <w:sz w:val="26"/>
        </w:rPr>
        <w:t>И.</w:t>
      </w:r>
      <w:r>
        <w:rPr>
          <w:spacing w:val="126"/>
          <w:sz w:val="26"/>
        </w:rPr>
        <w:t xml:space="preserve"> </w:t>
      </w:r>
      <w:r>
        <w:rPr>
          <w:sz w:val="26"/>
        </w:rPr>
        <w:t>Каплунова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z w:val="26"/>
        </w:rPr>
        <w:tab/>
      </w:r>
      <w:r>
        <w:rPr>
          <w:sz w:val="26"/>
        </w:rPr>
        <w:t>Новоскольцева.</w:t>
      </w:r>
      <w:r>
        <w:rPr>
          <w:sz w:val="26"/>
        </w:rPr>
        <w:tab/>
      </w:r>
      <w:r>
        <w:rPr>
          <w:sz w:val="26"/>
        </w:rPr>
        <w:t>Учебное</w:t>
      </w:r>
      <w:r>
        <w:rPr>
          <w:sz w:val="26"/>
        </w:rPr>
        <w:tab/>
      </w:r>
      <w:r>
        <w:rPr>
          <w:sz w:val="26"/>
        </w:rPr>
        <w:t>пособие</w:t>
      </w:r>
      <w:r>
        <w:rPr>
          <w:sz w:val="26"/>
        </w:rPr>
        <w:tab/>
      </w:r>
      <w:r>
        <w:rPr>
          <w:sz w:val="26"/>
        </w:rPr>
        <w:t>к</w:t>
      </w:r>
      <w:r>
        <w:rPr>
          <w:sz w:val="26"/>
        </w:rPr>
        <w:tab/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музыкальному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5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«Ладушки».</w:t>
      </w:r>
      <w:r>
        <w:rPr>
          <w:spacing w:val="-2"/>
          <w:sz w:val="26"/>
        </w:rPr>
        <w:t xml:space="preserve"> </w:t>
      </w:r>
      <w:r>
        <w:rPr>
          <w:sz w:val="26"/>
        </w:rPr>
        <w:t>Ясли</w:t>
      </w:r>
      <w:r>
        <w:rPr>
          <w:spacing w:val="-3"/>
          <w:sz w:val="26"/>
        </w:rPr>
        <w:t xml:space="preserve"> </w:t>
      </w:r>
      <w:r>
        <w:rPr>
          <w:sz w:val="26"/>
        </w:rPr>
        <w:t>(2</w:t>
      </w:r>
      <w:r>
        <w:rPr>
          <w:spacing w:val="-5"/>
          <w:sz w:val="26"/>
        </w:rPr>
        <w:t xml:space="preserve"> </w:t>
      </w:r>
      <w:r>
        <w:rPr>
          <w:sz w:val="26"/>
        </w:rPr>
        <w:t>диска).</w:t>
      </w:r>
    </w:p>
    <w:p>
      <w:pPr>
        <w:pStyle w:val="11"/>
        <w:numPr>
          <w:ilvl w:val="0"/>
          <w:numId w:val="194"/>
        </w:numPr>
        <w:tabs>
          <w:tab w:val="left" w:pos="944"/>
        </w:tabs>
        <w:spacing w:before="2" w:after="0" w:line="240" w:lineRule="auto"/>
        <w:ind w:left="578" w:right="569" w:firstLine="0"/>
        <w:jc w:val="left"/>
        <w:rPr>
          <w:sz w:val="26"/>
        </w:rPr>
      </w:pPr>
      <w:r>
        <w:rPr>
          <w:sz w:val="26"/>
        </w:rPr>
        <w:t>Каплунова</w:t>
      </w:r>
      <w:r>
        <w:rPr>
          <w:spacing w:val="35"/>
          <w:sz w:val="26"/>
        </w:rPr>
        <w:t xml:space="preserve"> </w:t>
      </w:r>
      <w:r>
        <w:rPr>
          <w:sz w:val="26"/>
        </w:rPr>
        <w:t>И.А.</w:t>
      </w:r>
      <w:r>
        <w:rPr>
          <w:spacing w:val="37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35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35"/>
          <w:sz w:val="26"/>
        </w:rPr>
        <w:t xml:space="preserve"> </w:t>
      </w:r>
      <w:r>
        <w:rPr>
          <w:sz w:val="26"/>
        </w:rPr>
        <w:t>с</w:t>
      </w:r>
      <w:r>
        <w:rPr>
          <w:spacing w:val="35"/>
          <w:sz w:val="26"/>
        </w:rPr>
        <w:t xml:space="preserve"> </w:t>
      </w:r>
      <w:r>
        <w:rPr>
          <w:sz w:val="26"/>
        </w:rPr>
        <w:t>аудиоприложением</w:t>
      </w:r>
      <w:r>
        <w:rPr>
          <w:spacing w:val="34"/>
          <w:sz w:val="26"/>
        </w:rPr>
        <w:t xml:space="preserve"> </w:t>
      </w:r>
      <w:r>
        <w:rPr>
          <w:sz w:val="26"/>
        </w:rPr>
        <w:t>для</w:t>
      </w:r>
      <w:r>
        <w:rPr>
          <w:spacing w:val="35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«Хи-хи-хи</w:t>
      </w:r>
      <w:r>
        <w:rPr>
          <w:spacing w:val="-2"/>
          <w:sz w:val="26"/>
        </w:rPr>
        <w:t xml:space="preserve"> </w:t>
      </w:r>
      <w:r>
        <w:rPr>
          <w:sz w:val="26"/>
        </w:rPr>
        <w:t>да</w:t>
      </w:r>
      <w:r>
        <w:rPr>
          <w:spacing w:val="-2"/>
          <w:sz w:val="26"/>
        </w:rPr>
        <w:t xml:space="preserve"> </w:t>
      </w:r>
      <w:r>
        <w:rPr>
          <w:sz w:val="26"/>
        </w:rPr>
        <w:t>ха-ха-ха!»,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</w:t>
      </w:r>
      <w:r>
        <w:rPr>
          <w:spacing w:val="-3"/>
          <w:sz w:val="26"/>
        </w:rPr>
        <w:t xml:space="preserve"> </w:t>
      </w:r>
      <w:r>
        <w:rPr>
          <w:sz w:val="26"/>
        </w:rPr>
        <w:t>1.</w:t>
      </w:r>
      <w:r>
        <w:rPr>
          <w:spacing w:val="1"/>
          <w:sz w:val="26"/>
        </w:rPr>
        <w:t xml:space="preserve"> </w:t>
      </w:r>
      <w:r>
        <w:rPr>
          <w:sz w:val="26"/>
        </w:rPr>
        <w:t>Санкт-Петербург,2009</w:t>
      </w:r>
      <w:r>
        <w:rPr>
          <w:spacing w:val="-2"/>
          <w:sz w:val="26"/>
        </w:rPr>
        <w:t xml:space="preserve"> </w:t>
      </w:r>
      <w:r>
        <w:rPr>
          <w:sz w:val="26"/>
        </w:rPr>
        <w:t>(1</w:t>
      </w:r>
      <w:r>
        <w:rPr>
          <w:spacing w:val="-2"/>
          <w:sz w:val="26"/>
        </w:rPr>
        <w:t xml:space="preserve"> </w:t>
      </w:r>
      <w:r>
        <w:rPr>
          <w:sz w:val="26"/>
        </w:rPr>
        <w:t>диск)</w:t>
      </w:r>
    </w:p>
    <w:p>
      <w:pPr>
        <w:pStyle w:val="11"/>
        <w:numPr>
          <w:ilvl w:val="0"/>
          <w:numId w:val="194"/>
        </w:numPr>
        <w:tabs>
          <w:tab w:val="left" w:pos="1057"/>
        </w:tabs>
        <w:spacing w:before="0" w:after="0" w:line="240" w:lineRule="auto"/>
        <w:ind w:left="578" w:right="570" w:firstLine="0"/>
        <w:jc w:val="left"/>
        <w:rPr>
          <w:sz w:val="26"/>
        </w:rPr>
      </w:pPr>
      <w:r>
        <w:rPr>
          <w:sz w:val="26"/>
        </w:rPr>
        <w:t>Каплунова</w:t>
      </w:r>
      <w:r>
        <w:rPr>
          <w:spacing w:val="22"/>
          <w:sz w:val="26"/>
        </w:rPr>
        <w:t xml:space="preserve"> </w:t>
      </w:r>
      <w:r>
        <w:rPr>
          <w:sz w:val="26"/>
        </w:rPr>
        <w:t>И.А.</w:t>
      </w:r>
      <w:r>
        <w:rPr>
          <w:spacing w:val="21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19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0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аудиоприложением</w:t>
      </w:r>
      <w:r>
        <w:rPr>
          <w:spacing w:val="18"/>
          <w:sz w:val="26"/>
        </w:rPr>
        <w:t xml:space="preserve"> </w:t>
      </w:r>
      <w:r>
        <w:rPr>
          <w:sz w:val="26"/>
        </w:rPr>
        <w:t>для</w:t>
      </w:r>
      <w:r>
        <w:rPr>
          <w:spacing w:val="20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«Хи-хи-хи</w:t>
      </w:r>
      <w:r>
        <w:rPr>
          <w:spacing w:val="-2"/>
          <w:sz w:val="26"/>
        </w:rPr>
        <w:t xml:space="preserve"> </w:t>
      </w:r>
      <w:r>
        <w:rPr>
          <w:sz w:val="26"/>
        </w:rPr>
        <w:t>да</w:t>
      </w:r>
      <w:r>
        <w:rPr>
          <w:spacing w:val="-2"/>
          <w:sz w:val="26"/>
        </w:rPr>
        <w:t xml:space="preserve"> </w:t>
      </w:r>
      <w:r>
        <w:rPr>
          <w:sz w:val="26"/>
        </w:rPr>
        <w:t>ха-ха-ха!»,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</w:t>
      </w:r>
      <w:r>
        <w:rPr>
          <w:spacing w:val="-3"/>
          <w:sz w:val="26"/>
        </w:rPr>
        <w:t xml:space="preserve"> </w:t>
      </w:r>
      <w:r>
        <w:rPr>
          <w:sz w:val="26"/>
        </w:rPr>
        <w:t>2.</w:t>
      </w:r>
      <w:r>
        <w:rPr>
          <w:spacing w:val="1"/>
          <w:sz w:val="26"/>
        </w:rPr>
        <w:t xml:space="preserve"> </w:t>
      </w:r>
      <w:r>
        <w:rPr>
          <w:sz w:val="26"/>
        </w:rPr>
        <w:t>Санкт-Петербург,2009</w:t>
      </w:r>
      <w:r>
        <w:rPr>
          <w:spacing w:val="-2"/>
          <w:sz w:val="26"/>
        </w:rPr>
        <w:t xml:space="preserve"> </w:t>
      </w:r>
      <w:r>
        <w:rPr>
          <w:sz w:val="26"/>
        </w:rPr>
        <w:t>(1</w:t>
      </w:r>
      <w:r>
        <w:rPr>
          <w:spacing w:val="-2"/>
          <w:sz w:val="26"/>
        </w:rPr>
        <w:t xml:space="preserve"> </w:t>
      </w:r>
      <w:r>
        <w:rPr>
          <w:sz w:val="26"/>
        </w:rPr>
        <w:t>диск)</w:t>
      </w:r>
    </w:p>
    <w:p>
      <w:pPr>
        <w:pStyle w:val="11"/>
        <w:numPr>
          <w:ilvl w:val="0"/>
          <w:numId w:val="195"/>
        </w:numPr>
        <w:tabs>
          <w:tab w:val="left" w:pos="911"/>
        </w:tabs>
        <w:spacing w:before="0" w:after="0" w:line="299" w:lineRule="exact"/>
        <w:ind w:left="910" w:right="0" w:hanging="333"/>
        <w:jc w:val="left"/>
        <w:rPr>
          <w:sz w:val="26"/>
        </w:rPr>
      </w:pPr>
      <w:r>
        <w:rPr>
          <w:sz w:val="26"/>
        </w:rPr>
        <w:t>Каплунова</w:t>
      </w:r>
      <w:r>
        <w:rPr>
          <w:spacing w:val="2"/>
          <w:sz w:val="26"/>
        </w:rPr>
        <w:t xml:space="preserve"> </w:t>
      </w:r>
      <w:r>
        <w:rPr>
          <w:sz w:val="26"/>
        </w:rPr>
        <w:t>И.А.</w:t>
      </w:r>
      <w:r>
        <w:rPr>
          <w:spacing w:val="3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4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аудиоприложением</w:t>
      </w:r>
    </w:p>
    <w:p>
      <w:pPr>
        <w:pStyle w:val="8"/>
        <w:spacing w:before="1"/>
        <w:ind w:left="578"/>
        <w:jc w:val="left"/>
      </w:pPr>
      <w:r>
        <w:t>«Топ-топ,</w:t>
      </w:r>
      <w:r>
        <w:rPr>
          <w:spacing w:val="1"/>
        </w:rPr>
        <w:t xml:space="preserve"> </w:t>
      </w:r>
      <w:r>
        <w:t>каблучок.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«Композитор»-Санкт-</w:t>
      </w:r>
      <w:r>
        <w:rPr>
          <w:spacing w:val="-62"/>
        </w:rPr>
        <w:t xml:space="preserve"> </w:t>
      </w:r>
      <w:r>
        <w:t>Петербург,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диск)</w:t>
      </w:r>
    </w:p>
    <w:p>
      <w:pPr>
        <w:pStyle w:val="11"/>
        <w:numPr>
          <w:ilvl w:val="0"/>
          <w:numId w:val="195"/>
        </w:numPr>
        <w:tabs>
          <w:tab w:val="left" w:pos="911"/>
        </w:tabs>
        <w:spacing w:before="0" w:after="0" w:line="298" w:lineRule="exact"/>
        <w:ind w:left="910" w:right="0" w:hanging="333"/>
        <w:jc w:val="left"/>
        <w:rPr>
          <w:sz w:val="26"/>
        </w:rPr>
      </w:pPr>
      <w:r>
        <w:rPr>
          <w:sz w:val="26"/>
        </w:rPr>
        <w:t>Каплунова</w:t>
      </w:r>
      <w:r>
        <w:rPr>
          <w:spacing w:val="2"/>
          <w:sz w:val="26"/>
        </w:rPr>
        <w:t xml:space="preserve"> </w:t>
      </w:r>
      <w:r>
        <w:rPr>
          <w:sz w:val="26"/>
        </w:rPr>
        <w:t>И.А.</w:t>
      </w:r>
      <w:r>
        <w:rPr>
          <w:spacing w:val="2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3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аудиоприложением</w:t>
      </w:r>
    </w:p>
    <w:p>
      <w:pPr>
        <w:pStyle w:val="8"/>
        <w:ind w:left="578"/>
        <w:jc w:val="left"/>
      </w:pPr>
      <w:r>
        <w:t>«Топ-топ,</w:t>
      </w:r>
      <w:r>
        <w:rPr>
          <w:spacing w:val="1"/>
        </w:rPr>
        <w:t xml:space="preserve"> </w:t>
      </w:r>
      <w:r>
        <w:t>каблучок.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«Композитор»-Санкт-</w:t>
      </w:r>
      <w:r>
        <w:rPr>
          <w:spacing w:val="-62"/>
        </w:rPr>
        <w:t xml:space="preserve"> </w:t>
      </w:r>
      <w:r>
        <w:t>Петербург,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диск)</w:t>
      </w:r>
    </w:p>
    <w:p>
      <w:pPr>
        <w:pStyle w:val="11"/>
        <w:numPr>
          <w:ilvl w:val="0"/>
          <w:numId w:val="195"/>
        </w:numPr>
        <w:tabs>
          <w:tab w:val="left" w:pos="1007"/>
        </w:tabs>
        <w:spacing w:before="0" w:after="0" w:line="240" w:lineRule="auto"/>
        <w:ind w:left="578" w:right="570" w:firstLine="0"/>
        <w:jc w:val="left"/>
        <w:rPr>
          <w:sz w:val="26"/>
        </w:rPr>
      </w:pPr>
      <w:r>
        <w:rPr>
          <w:sz w:val="26"/>
        </w:rPr>
        <w:t>Каплунова</w:t>
      </w:r>
      <w:r>
        <w:rPr>
          <w:spacing w:val="35"/>
          <w:sz w:val="26"/>
        </w:rPr>
        <w:t xml:space="preserve"> </w:t>
      </w:r>
      <w:r>
        <w:rPr>
          <w:sz w:val="26"/>
        </w:rPr>
        <w:t>И.А.</w:t>
      </w:r>
      <w:r>
        <w:rPr>
          <w:spacing w:val="37"/>
          <w:sz w:val="26"/>
        </w:rPr>
        <w:t xml:space="preserve"> </w:t>
      </w:r>
      <w:r>
        <w:rPr>
          <w:sz w:val="26"/>
        </w:rPr>
        <w:t>Я</w:t>
      </w:r>
      <w:r>
        <w:rPr>
          <w:spacing w:val="34"/>
          <w:sz w:val="26"/>
        </w:rPr>
        <w:t xml:space="preserve"> </w:t>
      </w:r>
      <w:r>
        <w:rPr>
          <w:sz w:val="26"/>
        </w:rPr>
        <w:t>живу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Росси.</w:t>
      </w:r>
      <w:r>
        <w:rPr>
          <w:spacing w:val="37"/>
          <w:sz w:val="26"/>
        </w:rPr>
        <w:t xml:space="preserve"> </w:t>
      </w:r>
      <w:r>
        <w:rPr>
          <w:sz w:val="26"/>
        </w:rPr>
        <w:t>Песни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стихи</w:t>
      </w:r>
      <w:r>
        <w:rPr>
          <w:spacing w:val="35"/>
          <w:sz w:val="26"/>
        </w:rPr>
        <w:t xml:space="preserve"> </w:t>
      </w:r>
      <w:r>
        <w:rPr>
          <w:sz w:val="26"/>
        </w:rPr>
        <w:t>о</w:t>
      </w:r>
      <w:r>
        <w:rPr>
          <w:spacing w:val="34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35"/>
          <w:sz w:val="26"/>
        </w:rPr>
        <w:t xml:space="preserve"> </w:t>
      </w:r>
      <w:r>
        <w:rPr>
          <w:sz w:val="26"/>
        </w:rPr>
        <w:t>мире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дружбе.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 «Композитор»-Санкт-Петербург,</w:t>
      </w:r>
      <w:r>
        <w:rPr>
          <w:spacing w:val="-1"/>
          <w:sz w:val="26"/>
        </w:rPr>
        <w:t xml:space="preserve"> </w:t>
      </w:r>
      <w:r>
        <w:rPr>
          <w:sz w:val="26"/>
        </w:rPr>
        <w:t>2021</w:t>
      </w:r>
      <w:r>
        <w:rPr>
          <w:spacing w:val="-2"/>
          <w:sz w:val="26"/>
        </w:rPr>
        <w:t xml:space="preserve"> </w:t>
      </w:r>
      <w:r>
        <w:rPr>
          <w:sz w:val="26"/>
        </w:rPr>
        <w:t>(1</w:t>
      </w:r>
      <w:r>
        <w:rPr>
          <w:spacing w:val="-1"/>
          <w:sz w:val="26"/>
        </w:rPr>
        <w:t xml:space="preserve"> </w:t>
      </w:r>
      <w:r>
        <w:rPr>
          <w:sz w:val="26"/>
        </w:rPr>
        <w:t>диск)</w:t>
      </w:r>
    </w:p>
    <w:p>
      <w:pPr>
        <w:pStyle w:val="8"/>
        <w:spacing w:before="11"/>
        <w:ind w:left="0"/>
        <w:jc w:val="left"/>
        <w:rPr>
          <w:sz w:val="24"/>
        </w:rPr>
      </w:pPr>
    </w:p>
    <w:p>
      <w:pPr>
        <w:pStyle w:val="4"/>
        <w:ind w:left="1006"/>
        <w:jc w:val="left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7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28" w:type="dxa"/>
          </w:tcPr>
          <w:p>
            <w:pPr>
              <w:pStyle w:val="12"/>
              <w:spacing w:line="260" w:lineRule="exact"/>
              <w:ind w:left="155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</w:p>
        </w:tc>
        <w:tc>
          <w:tcPr>
            <w:tcW w:w="7862" w:type="dxa"/>
          </w:tcPr>
          <w:p>
            <w:pPr>
              <w:pStyle w:val="12"/>
              <w:spacing w:line="260" w:lineRule="exact"/>
              <w:ind w:left="2286" w:right="22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Методические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издания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2028" w:type="dxa"/>
          </w:tcPr>
          <w:p>
            <w:pPr>
              <w:pStyle w:val="12"/>
              <w:spacing w:line="242" w:lineRule="auto"/>
              <w:ind w:left="261" w:right="234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7862" w:type="dxa"/>
          </w:tcPr>
          <w:p>
            <w:pPr>
              <w:pStyle w:val="12"/>
              <w:ind w:right="98"/>
              <w:rPr>
                <w:sz w:val="24"/>
              </w:rPr>
            </w:pPr>
            <w:r>
              <w:rPr>
                <w:sz w:val="24"/>
              </w:rPr>
              <w:t>Волков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Б.С.,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ТЦ Сфера, 2014.</w:t>
            </w:r>
          </w:p>
          <w:p>
            <w:pPr>
              <w:pStyle w:val="12"/>
              <w:ind w:right="98"/>
              <w:rPr>
                <w:sz w:val="24"/>
              </w:rPr>
            </w:pPr>
            <w:r>
              <w:rPr>
                <w:sz w:val="24"/>
              </w:rPr>
              <w:t>Шарохина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младшая,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Зинкевич-Евстегнеева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терапии.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028" w:type="dxa"/>
          </w:tcPr>
          <w:p>
            <w:pPr>
              <w:pStyle w:val="12"/>
              <w:spacing w:line="275" w:lineRule="exact"/>
              <w:ind w:left="157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7862" w:type="dxa"/>
          </w:tcPr>
          <w:p>
            <w:pPr>
              <w:pStyle w:val="1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Колягина В.Г. Арт-терапия и арт-педагогика для дошкольников.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пособие.-М.: Прометей, 2016.</w:t>
            </w:r>
          </w:p>
          <w:p>
            <w:pPr>
              <w:pStyle w:val="12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Цыганкова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 у старших дошкольников. Учебно-методическое пособие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педагогического образования, 2015.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2028" w:type="dxa"/>
          </w:tcPr>
          <w:p>
            <w:pPr>
              <w:pStyle w:val="12"/>
              <w:spacing w:line="244" w:lineRule="auto"/>
              <w:ind w:left="592" w:right="462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</w:p>
        </w:tc>
        <w:tc>
          <w:tcPr>
            <w:tcW w:w="7862" w:type="dxa"/>
          </w:tcPr>
          <w:p>
            <w:pPr>
              <w:pStyle w:val="1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Алябьева Е.А. Дни этики в детском саду. Планирование, игры,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 – 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 – М.: ТЦ Сфера, 2017</w:t>
            </w:r>
          </w:p>
          <w:p>
            <w:pPr>
              <w:pStyle w:val="1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Белая К.Ю., Белая А.Е. Беседы о поведении ребенка за столом. 2-е изд.,-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2017</w:t>
            </w:r>
          </w:p>
          <w:p>
            <w:pPr>
              <w:pStyle w:val="12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Шорыгина Т.А. Беседы об этикете с детьми 5-8 лет. – М.: ТЦ Сфера, 2019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028" w:type="dxa"/>
          </w:tcPr>
          <w:p>
            <w:pPr>
              <w:pStyle w:val="12"/>
              <w:spacing w:line="244" w:lineRule="auto"/>
              <w:ind w:left="566" w:right="462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фитнес»</w:t>
            </w:r>
          </w:p>
        </w:tc>
        <w:tc>
          <w:tcPr>
            <w:tcW w:w="7862" w:type="dxa"/>
          </w:tcPr>
          <w:p>
            <w:pPr>
              <w:pStyle w:val="1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Сулим Е.В. Детский фитнес. Физическое развитие детей 5-7 лет – М.:ТЦ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>
            <w:pPr>
              <w:pStyle w:val="1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Рыбкина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лет/Под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Микляевой.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>
            <w:pPr>
              <w:pStyle w:val="12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фитнес-резинками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>
      <w:pPr>
        <w:pStyle w:val="8"/>
        <w:ind w:left="0"/>
        <w:jc w:val="left"/>
        <w:rPr>
          <w:b/>
          <w:sz w:val="28"/>
        </w:rPr>
      </w:pPr>
    </w:p>
    <w:p>
      <w:pPr>
        <w:spacing w:before="220"/>
        <w:ind w:left="3509" w:right="1861" w:hanging="1621"/>
        <w:jc w:val="left"/>
        <w:rPr>
          <w:b/>
          <w:sz w:val="26"/>
        </w:rPr>
      </w:pPr>
      <w:r>
        <w:rPr>
          <w:b/>
          <w:sz w:val="26"/>
        </w:rPr>
        <w:t>Описание обеспеченности средствами обучения и воспитания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Спортивное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оборудование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 инвентарь</w:t>
      </w:r>
    </w:p>
    <w:p>
      <w:pPr>
        <w:pStyle w:val="8"/>
        <w:spacing w:before="10"/>
        <w:ind w:left="0"/>
        <w:jc w:val="left"/>
        <w:rPr>
          <w:b/>
          <w:sz w:val="25"/>
        </w:r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129"/>
        <w:gridCol w:w="4961"/>
        <w:gridCol w:w="19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708" w:type="dxa"/>
          </w:tcPr>
          <w:p>
            <w:pPr>
              <w:pStyle w:val="12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12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2129" w:type="dxa"/>
          </w:tcPr>
          <w:p>
            <w:pPr>
              <w:pStyle w:val="12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961" w:type="dxa"/>
          </w:tcPr>
          <w:p>
            <w:pPr>
              <w:pStyle w:val="1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1982" w:type="dxa"/>
          </w:tcPr>
          <w:p>
            <w:pPr>
              <w:pStyle w:val="12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04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129"/>
        <w:gridCol w:w="4961"/>
        <w:gridCol w:w="19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4" w:hRule="atLeast"/>
        </w:trPr>
        <w:tc>
          <w:tcPr>
            <w:tcW w:w="708" w:type="dxa"/>
          </w:tcPr>
          <w:p>
            <w:pPr>
              <w:pStyle w:val="12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>
            <w:pPr>
              <w:pStyle w:val="12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 зал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</w:t>
            </w:r>
          </w:p>
        </w:tc>
        <w:tc>
          <w:tcPr>
            <w:tcW w:w="4961" w:type="dxa"/>
          </w:tcPr>
          <w:p>
            <w:pPr>
              <w:pStyle w:val="12"/>
              <w:ind w:right="928"/>
              <w:rPr>
                <w:sz w:val="24"/>
              </w:rPr>
            </w:pPr>
            <w:r>
              <w:rPr>
                <w:sz w:val="24"/>
              </w:rPr>
              <w:t>Детский тренажер «Беговая дорожка»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  <w:p>
            <w:pPr>
              <w:pStyle w:val="12"/>
              <w:ind w:right="3125"/>
              <w:rPr>
                <w:sz w:val="24"/>
              </w:rPr>
            </w:pPr>
            <w:r>
              <w:rPr>
                <w:sz w:val="24"/>
              </w:rPr>
              <w:t>Мячи 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</w:p>
          <w:p>
            <w:pPr>
              <w:pStyle w:val="12"/>
              <w:ind w:right="2487"/>
              <w:rPr>
                <w:sz w:val="24"/>
              </w:rPr>
            </w:pPr>
            <w:r>
              <w:rPr>
                <w:sz w:val="24"/>
              </w:rPr>
              <w:t>Гимнастические палки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Кольцеброс</w:t>
            </w:r>
          </w:p>
          <w:p>
            <w:pPr>
              <w:pStyle w:val="12"/>
              <w:ind w:right="530"/>
              <w:rPr>
                <w:sz w:val="24"/>
              </w:rPr>
            </w:pPr>
            <w:r>
              <w:rPr>
                <w:sz w:val="24"/>
              </w:rPr>
              <w:t>Гимнастические обручи разной величины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«Россия»</w:t>
            </w:r>
          </w:p>
          <w:p>
            <w:pPr>
              <w:pStyle w:val="12"/>
              <w:ind w:right="2520"/>
              <w:rPr>
                <w:sz w:val="24"/>
              </w:rPr>
            </w:pPr>
            <w:r>
              <w:rPr>
                <w:sz w:val="24"/>
              </w:rPr>
              <w:t>Флажки 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«Ритмика»</w:t>
            </w:r>
          </w:p>
          <w:p>
            <w:pPr>
              <w:pStyle w:val="12"/>
              <w:ind w:right="1372"/>
              <w:rPr>
                <w:sz w:val="24"/>
              </w:rPr>
            </w:pPr>
            <w:r>
              <w:rPr>
                <w:sz w:val="24"/>
              </w:rPr>
              <w:t>Мячи для мини-баскетбола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«Голуби»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 «Олимпийский медведь»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«Морячка»</w:t>
            </w:r>
          </w:p>
          <w:p>
            <w:pPr>
              <w:pStyle w:val="12"/>
              <w:ind w:right="2494"/>
              <w:rPr>
                <w:sz w:val="24"/>
              </w:rPr>
            </w:pPr>
            <w:r>
              <w:rPr>
                <w:sz w:val="24"/>
              </w:rPr>
              <w:t>Костюм «Моя Россия»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Пилотки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«Военные»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Бескозырки</w:t>
            </w:r>
          </w:p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прозрачные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 «Желтые,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белые»</w:t>
            </w:r>
          </w:p>
          <w:p>
            <w:pPr>
              <w:pStyle w:val="12"/>
              <w:ind w:right="2526"/>
              <w:rPr>
                <w:sz w:val="24"/>
              </w:rPr>
            </w:pPr>
            <w:r>
              <w:rPr>
                <w:sz w:val="24"/>
              </w:rPr>
              <w:t>«Султанчики»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 для метания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Набивные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</w:p>
          <w:p>
            <w:pPr>
              <w:pStyle w:val="12"/>
              <w:ind w:right="2800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«Кузнечик»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  <w:p>
            <w:pPr>
              <w:pStyle w:val="12"/>
              <w:ind w:right="1858"/>
              <w:rPr>
                <w:sz w:val="24"/>
              </w:rPr>
            </w:pPr>
            <w:r>
              <w:rPr>
                <w:sz w:val="24"/>
              </w:rPr>
              <w:t>Тележка для спортинвентаря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  <w:p>
            <w:pPr>
              <w:pStyle w:val="12"/>
              <w:ind w:right="2966"/>
              <w:rPr>
                <w:sz w:val="24"/>
              </w:rPr>
            </w:pPr>
            <w:r>
              <w:rPr>
                <w:sz w:val="24"/>
              </w:rPr>
              <w:t>Корзина «Жучки»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Тоннели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Фитбол</w:t>
            </w:r>
          </w:p>
          <w:p>
            <w:pPr>
              <w:pStyle w:val="12"/>
              <w:ind w:right="1372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перетягивания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Прыгалки</w:t>
            </w:r>
          </w:p>
          <w:p>
            <w:pPr>
              <w:pStyle w:val="12"/>
              <w:ind w:right="3924"/>
              <w:rPr>
                <w:sz w:val="24"/>
              </w:rPr>
            </w:pPr>
            <w:r>
              <w:rPr>
                <w:sz w:val="24"/>
              </w:rPr>
              <w:t>Конусы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Ходунки</w:t>
            </w:r>
          </w:p>
          <w:p>
            <w:pPr>
              <w:pStyle w:val="12"/>
              <w:ind w:right="2487"/>
              <w:rPr>
                <w:sz w:val="24"/>
              </w:rPr>
            </w:pPr>
            <w:r>
              <w:rPr>
                <w:sz w:val="24"/>
              </w:rPr>
              <w:t>Сетка волейбольная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 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Мешок для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</w:p>
          <w:p>
            <w:pPr>
              <w:pStyle w:val="12"/>
              <w:ind w:right="2472"/>
              <w:rPr>
                <w:sz w:val="24"/>
              </w:rPr>
            </w:pPr>
            <w:r>
              <w:rPr>
                <w:sz w:val="24"/>
              </w:rPr>
              <w:t>Ленты с колечками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метания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ракеток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  <w:p>
            <w:pPr>
              <w:pStyle w:val="12"/>
              <w:ind w:right="188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  <w:p>
            <w:pPr>
              <w:pStyle w:val="12"/>
              <w:ind w:right="3583"/>
              <w:rPr>
                <w:sz w:val="24"/>
              </w:rPr>
            </w:pPr>
            <w:r>
              <w:rPr>
                <w:sz w:val="24"/>
              </w:rPr>
              <w:t>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Секундомер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Шагометр</w:t>
            </w:r>
          </w:p>
          <w:p>
            <w:pPr>
              <w:pStyle w:val="12"/>
              <w:spacing w:line="270" w:lineRule="atLeast"/>
              <w:ind w:right="2467"/>
              <w:rPr>
                <w:sz w:val="24"/>
              </w:rPr>
            </w:pPr>
            <w:r>
              <w:rPr>
                <w:sz w:val="24"/>
              </w:rPr>
              <w:t>Стойки для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</w:tc>
        <w:tc>
          <w:tcPr>
            <w:tcW w:w="1982" w:type="dxa"/>
          </w:tcPr>
          <w:p>
            <w:pPr>
              <w:pStyle w:val="12"/>
              <w:spacing w:line="26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12"/>
              <w:spacing w:before="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12"/>
              <w:spacing w:line="275" w:lineRule="exact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12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spacing w:before="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12"/>
              <w:spacing w:before="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spacing w:line="269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spacing w:after="0" w:line="269" w:lineRule="exact"/>
        <w:jc w:val="center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129"/>
        <w:gridCol w:w="4961"/>
        <w:gridCol w:w="19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6" w:hRule="atLeast"/>
        </w:trPr>
        <w:tc>
          <w:tcPr>
            <w:tcW w:w="70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12"/>
              <w:ind w:right="1905"/>
              <w:rPr>
                <w:sz w:val="24"/>
              </w:rPr>
            </w:pPr>
            <w:r>
              <w:rPr>
                <w:sz w:val="24"/>
              </w:rPr>
              <w:t>Гимнастические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 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 для подлезания мягкие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</w:p>
          <w:p>
            <w:pPr>
              <w:pStyle w:val="12"/>
              <w:ind w:right="2832"/>
              <w:rPr>
                <w:sz w:val="24"/>
              </w:rPr>
            </w:pPr>
            <w:r>
              <w:rPr>
                <w:sz w:val="24"/>
              </w:rPr>
              <w:t>Обручи плоские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держателем</w:t>
            </w:r>
          </w:p>
        </w:tc>
        <w:tc>
          <w:tcPr>
            <w:tcW w:w="1982" w:type="dxa"/>
          </w:tcPr>
          <w:p>
            <w:pPr>
              <w:pStyle w:val="12"/>
              <w:spacing w:line="26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866" w:right="8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708" w:type="dxa"/>
          </w:tcPr>
          <w:p>
            <w:pPr>
              <w:pStyle w:val="12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>
            <w:pPr>
              <w:pStyle w:val="12"/>
              <w:spacing w:line="237" w:lineRule="auto"/>
              <w:ind w:left="558" w:right="428" w:hanging="108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961" w:type="dxa"/>
          </w:tcPr>
          <w:p>
            <w:pPr>
              <w:pStyle w:val="12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Пеньки</w:t>
            </w:r>
          </w:p>
          <w:p>
            <w:pPr>
              <w:pStyle w:val="12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подлезания</w:t>
            </w:r>
          </w:p>
          <w:p>
            <w:pPr>
              <w:pStyle w:val="12"/>
              <w:ind w:right="1708"/>
              <w:rPr>
                <w:sz w:val="24"/>
              </w:rPr>
            </w:pPr>
            <w:r>
              <w:rPr>
                <w:sz w:val="24"/>
              </w:rPr>
              <w:t>Яма для прыжков в 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 для натягивания сетки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  <w:p>
            <w:pPr>
              <w:pStyle w:val="12"/>
              <w:ind w:right="2865" w:firstLine="60"/>
              <w:rPr>
                <w:sz w:val="24"/>
              </w:rPr>
            </w:pPr>
            <w:r>
              <w:rPr>
                <w:sz w:val="24"/>
              </w:rPr>
              <w:t>Бум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разновысокий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Рукоход</w:t>
            </w:r>
          </w:p>
          <w:p>
            <w:pPr>
              <w:pStyle w:val="12"/>
              <w:ind w:right="1985"/>
              <w:rPr>
                <w:sz w:val="24"/>
              </w:rPr>
            </w:pPr>
            <w:r>
              <w:rPr>
                <w:sz w:val="24"/>
              </w:rPr>
              <w:t>Разновысокие перекладины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Башня для влезания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</w:p>
          <w:p>
            <w:pPr>
              <w:pStyle w:val="12"/>
              <w:spacing w:before="1"/>
              <w:ind w:right="1509"/>
              <w:rPr>
                <w:sz w:val="24"/>
              </w:rPr>
            </w:pPr>
            <w:r>
              <w:rPr>
                <w:sz w:val="24"/>
              </w:rPr>
              <w:t>Секция для подвесных снарядов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метания в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  <w:p>
            <w:pPr>
              <w:pStyle w:val="12"/>
              <w:ind w:right="419"/>
              <w:rPr>
                <w:sz w:val="24"/>
              </w:rPr>
            </w:pPr>
            <w:r>
              <w:rPr>
                <w:sz w:val="24"/>
              </w:rPr>
              <w:t>Заборчик с вертикальными перекладинами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</w:p>
          <w:p>
            <w:pPr>
              <w:pStyle w:val="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Лавочки</w:t>
            </w:r>
          </w:p>
        </w:tc>
        <w:tc>
          <w:tcPr>
            <w:tcW w:w="1982" w:type="dxa"/>
          </w:tcPr>
          <w:p>
            <w:pPr>
              <w:pStyle w:val="12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12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spacing w:before="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708" w:type="dxa"/>
          </w:tcPr>
          <w:p>
            <w:pPr>
              <w:pStyle w:val="12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>
            <w:pPr>
              <w:pStyle w:val="12"/>
              <w:spacing w:line="237" w:lineRule="auto"/>
              <w:ind w:left="558" w:right="313" w:hanging="224"/>
              <w:rPr>
                <w:sz w:val="24"/>
              </w:rPr>
            </w:pPr>
            <w:r>
              <w:rPr>
                <w:sz w:val="24"/>
              </w:rPr>
              <w:t>Волейбольная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961" w:type="dxa"/>
          </w:tcPr>
          <w:p>
            <w:pPr>
              <w:pStyle w:val="12"/>
              <w:spacing w:line="237" w:lineRule="auto"/>
              <w:ind w:right="4067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  <w:p>
            <w:pPr>
              <w:pStyle w:val="12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Лавочки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1982" w:type="dxa"/>
          </w:tcPr>
          <w:p>
            <w:pPr>
              <w:pStyle w:val="12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12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12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4"/>
        <w:spacing w:line="293" w:lineRule="exact"/>
        <w:ind w:left="4136"/>
        <w:jc w:val="left"/>
      </w:pPr>
      <w:r>
        <w:t>Музыкальные</w:t>
      </w:r>
      <w:r>
        <w:rPr>
          <w:spacing w:val="-4"/>
        </w:rPr>
        <w:t xml:space="preserve"> </w:t>
      </w:r>
      <w:r>
        <w:t>инструменты</w:t>
      </w: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950"/>
        <w:gridCol w:w="21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08" w:type="dxa"/>
          </w:tcPr>
          <w:p>
            <w:pPr>
              <w:pStyle w:val="12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695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5" w:type="dxa"/>
          </w:tcPr>
          <w:p>
            <w:pPr>
              <w:pStyle w:val="12"/>
              <w:spacing w:line="268" w:lineRule="exact"/>
              <w:ind w:left="461" w:right="45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08" w:type="dxa"/>
          </w:tcPr>
          <w:p>
            <w:pPr>
              <w:pStyle w:val="12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50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</w:tc>
        <w:tc>
          <w:tcPr>
            <w:tcW w:w="2125" w:type="dxa"/>
          </w:tcPr>
          <w:p>
            <w:pPr>
              <w:pStyle w:val="12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08" w:type="dxa"/>
          </w:tcPr>
          <w:p>
            <w:pPr>
              <w:pStyle w:val="12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50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Цифровое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</w:p>
        </w:tc>
        <w:tc>
          <w:tcPr>
            <w:tcW w:w="2125" w:type="dxa"/>
          </w:tcPr>
          <w:p>
            <w:pPr>
              <w:pStyle w:val="12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08" w:type="dxa"/>
          </w:tcPr>
          <w:p>
            <w:pPr>
              <w:pStyle w:val="12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50" w:type="dxa"/>
          </w:tcPr>
          <w:p>
            <w:pPr>
              <w:pStyle w:val="12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</w:p>
        </w:tc>
        <w:tc>
          <w:tcPr>
            <w:tcW w:w="2125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708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950" w:type="dxa"/>
            <w:tcBorders>
              <w:bottom w:val="nil"/>
            </w:tcBorders>
          </w:tcPr>
          <w:p>
            <w:pPr>
              <w:pStyle w:val="12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Металлофон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12"/>
              <w:spacing w:line="24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Звуковысотные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Тарелки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Маракасы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гармошка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Трещотки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461" w:right="4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Гитара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461" w:right="4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Бубенцы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Балалайки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Дудочки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461" w:right="45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tcBorders>
              <w:top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Кастаньеты</w:t>
            </w: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12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54" w:lineRule="exact"/>
        <w:jc w:val="center"/>
        <w:rPr>
          <w:sz w:val="24"/>
        </w:rPr>
        <w:sectPr>
          <w:pgSz w:w="11910" w:h="16840"/>
          <w:pgMar w:top="1120" w:right="0" w:bottom="840" w:left="840" w:header="0" w:footer="654" w:gutter="0"/>
          <w:cols w:space="720" w:num="1"/>
        </w:sectPr>
      </w:pPr>
    </w:p>
    <w:tbl>
      <w:tblPr>
        <w:tblStyle w:val="7"/>
        <w:tblW w:w="0" w:type="auto"/>
        <w:tblInd w:w="5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950"/>
        <w:gridCol w:w="21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70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950" w:type="dxa"/>
          </w:tcPr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гармонь</w:t>
            </w:r>
          </w:p>
        </w:tc>
        <w:tc>
          <w:tcPr>
            <w:tcW w:w="2125" w:type="dxa"/>
          </w:tcPr>
          <w:p>
            <w:pPr>
              <w:pStyle w:val="12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before="0" w:line="283" w:lineRule="exact"/>
        <w:ind w:left="923" w:right="912" w:firstLine="0"/>
        <w:jc w:val="center"/>
        <w:rPr>
          <w:b/>
          <w:sz w:val="26"/>
        </w:rPr>
      </w:pPr>
      <w:r>
        <w:rPr>
          <w:b/>
          <w:sz w:val="26"/>
        </w:rPr>
        <w:t>Учебно-наглядные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пособия</w:t>
      </w:r>
    </w:p>
    <w:p>
      <w:pPr>
        <w:pStyle w:val="4"/>
        <w:spacing w:line="289" w:lineRule="exact"/>
        <w:ind w:left="959" w:right="912"/>
        <w:jc w:val="center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>
      <w:pPr>
        <w:pStyle w:val="11"/>
        <w:numPr>
          <w:ilvl w:val="0"/>
          <w:numId w:val="196"/>
        </w:numPr>
        <w:tabs>
          <w:tab w:val="left" w:pos="863"/>
        </w:tabs>
        <w:spacing w:before="18" w:after="0" w:line="240" w:lineRule="auto"/>
        <w:ind w:left="862" w:right="0" w:hanging="285"/>
        <w:jc w:val="left"/>
        <w:rPr>
          <w:sz w:val="26"/>
        </w:rPr>
      </w:pPr>
      <w:r>
        <w:rPr>
          <w:sz w:val="26"/>
        </w:rPr>
        <w:t>И.Ю.</w:t>
      </w:r>
      <w:r>
        <w:rPr>
          <w:spacing w:val="27"/>
          <w:sz w:val="26"/>
        </w:rPr>
        <w:t xml:space="preserve"> </w:t>
      </w:r>
      <w:r>
        <w:rPr>
          <w:sz w:val="26"/>
        </w:rPr>
        <w:t>Бордачева</w:t>
      </w:r>
      <w:r>
        <w:rPr>
          <w:spacing w:val="92"/>
          <w:sz w:val="26"/>
        </w:rPr>
        <w:t xml:space="preserve"> </w:t>
      </w:r>
      <w:r>
        <w:rPr>
          <w:sz w:val="26"/>
        </w:rPr>
        <w:t>«Дорожные</w:t>
      </w:r>
      <w:r>
        <w:rPr>
          <w:spacing w:val="91"/>
          <w:sz w:val="26"/>
        </w:rPr>
        <w:t xml:space="preserve"> </w:t>
      </w:r>
      <w:r>
        <w:rPr>
          <w:sz w:val="26"/>
        </w:rPr>
        <w:t>знаки</w:t>
      </w:r>
      <w:r>
        <w:rPr>
          <w:spacing w:val="92"/>
          <w:sz w:val="26"/>
        </w:rPr>
        <w:t xml:space="preserve"> </w:t>
      </w:r>
      <w:r>
        <w:rPr>
          <w:sz w:val="26"/>
        </w:rPr>
        <w:t>для</w:t>
      </w:r>
      <w:r>
        <w:rPr>
          <w:spacing w:val="94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90"/>
          <w:sz w:val="26"/>
        </w:rPr>
        <w:t xml:space="preserve"> </w:t>
      </w:r>
      <w:r>
        <w:rPr>
          <w:sz w:val="26"/>
        </w:rPr>
        <w:t>с</w:t>
      </w:r>
      <w:r>
        <w:rPr>
          <w:spacing w:val="93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95"/>
          <w:sz w:val="26"/>
        </w:rPr>
        <w:t xml:space="preserve"> </w:t>
      </w:r>
      <w:r>
        <w:rPr>
          <w:sz w:val="26"/>
        </w:rPr>
        <w:t>4-7лет».</w:t>
      </w:r>
      <w:r>
        <w:rPr>
          <w:spacing w:val="93"/>
          <w:sz w:val="26"/>
        </w:rPr>
        <w:t xml:space="preserve"> </w:t>
      </w:r>
      <w:r>
        <w:rPr>
          <w:sz w:val="26"/>
        </w:rPr>
        <w:t>Издательство</w:t>
      </w:r>
    </w:p>
    <w:p>
      <w:pPr>
        <w:pStyle w:val="8"/>
        <w:spacing w:before="22"/>
        <w:ind w:left="578"/>
        <w:jc w:val="left"/>
      </w:pPr>
      <w:r>
        <w:t>«Мозаика-Синтез»</w:t>
      </w:r>
      <w:r>
        <w:rPr>
          <w:spacing w:val="-9"/>
        </w:rPr>
        <w:t xml:space="preserve"> </w:t>
      </w:r>
      <w:r>
        <w:t>(наглядно-дидактическое</w:t>
      </w:r>
      <w:r>
        <w:rPr>
          <w:spacing w:val="-6"/>
        </w:rPr>
        <w:t xml:space="preserve"> </w:t>
      </w:r>
      <w:r>
        <w:t>пособие).</w:t>
      </w:r>
    </w:p>
    <w:p>
      <w:pPr>
        <w:pStyle w:val="11"/>
        <w:numPr>
          <w:ilvl w:val="0"/>
          <w:numId w:val="196"/>
        </w:numPr>
        <w:tabs>
          <w:tab w:val="left" w:pos="863"/>
          <w:tab w:val="left" w:pos="1696"/>
          <w:tab w:val="left" w:pos="3091"/>
          <w:tab w:val="left" w:pos="4955"/>
          <w:tab w:val="left" w:pos="5461"/>
          <w:tab w:val="left" w:pos="6653"/>
          <w:tab w:val="left" w:pos="8404"/>
        </w:tabs>
        <w:spacing w:before="23" w:after="0" w:line="259" w:lineRule="auto"/>
        <w:ind w:left="578" w:right="562" w:firstLine="0"/>
        <w:jc w:val="left"/>
        <w:rPr>
          <w:sz w:val="26"/>
        </w:rPr>
      </w:pPr>
      <w:r>
        <w:rPr>
          <w:sz w:val="26"/>
        </w:rPr>
        <w:t>И.Ю.</w:t>
      </w:r>
      <w:r>
        <w:rPr>
          <w:sz w:val="26"/>
        </w:rPr>
        <w:tab/>
      </w:r>
      <w:r>
        <w:rPr>
          <w:sz w:val="26"/>
        </w:rPr>
        <w:t>Бордачева</w:t>
      </w:r>
      <w:r>
        <w:rPr>
          <w:sz w:val="26"/>
        </w:rPr>
        <w:tab/>
      </w:r>
      <w:r>
        <w:rPr>
          <w:sz w:val="26"/>
        </w:rPr>
        <w:t>«Безопасность</w:t>
      </w:r>
      <w:r>
        <w:rPr>
          <w:sz w:val="26"/>
        </w:rPr>
        <w:tab/>
      </w:r>
      <w:r>
        <w:rPr>
          <w:sz w:val="26"/>
        </w:rPr>
        <w:t>на</w:t>
      </w:r>
      <w:r>
        <w:rPr>
          <w:sz w:val="26"/>
        </w:rPr>
        <w:tab/>
      </w:r>
      <w:r>
        <w:rPr>
          <w:sz w:val="26"/>
        </w:rPr>
        <w:t>дороге».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z w:val="26"/>
        </w:rPr>
        <w:tab/>
      </w:r>
      <w:r>
        <w:rPr>
          <w:sz w:val="26"/>
        </w:rPr>
        <w:t>«Мозаика-Синтез»</w:t>
      </w:r>
      <w:r>
        <w:rPr>
          <w:spacing w:val="-62"/>
          <w:sz w:val="26"/>
        </w:rPr>
        <w:t xml:space="preserve"> </w:t>
      </w:r>
      <w:r>
        <w:rPr>
          <w:sz w:val="26"/>
        </w:rPr>
        <w:t>(наглядно-дидактическое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пособие).</w:t>
      </w:r>
    </w:p>
    <w:p>
      <w:pPr>
        <w:pStyle w:val="11"/>
        <w:numPr>
          <w:ilvl w:val="0"/>
          <w:numId w:val="196"/>
        </w:numPr>
        <w:tabs>
          <w:tab w:val="left" w:pos="863"/>
          <w:tab w:val="left" w:pos="2037"/>
          <w:tab w:val="left" w:pos="2413"/>
          <w:tab w:val="left" w:pos="4116"/>
          <w:tab w:val="left" w:pos="5560"/>
          <w:tab w:val="left" w:pos="6887"/>
          <w:tab w:val="left" w:pos="7506"/>
          <w:tab w:val="left" w:pos="9365"/>
        </w:tabs>
        <w:spacing w:before="0" w:after="0" w:line="259" w:lineRule="auto"/>
        <w:ind w:left="578" w:right="568" w:firstLine="0"/>
        <w:jc w:val="left"/>
        <w:rPr>
          <w:sz w:val="26"/>
        </w:rPr>
      </w:pPr>
      <w:r>
        <w:rPr>
          <w:sz w:val="26"/>
        </w:rPr>
        <w:t>Правила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>безопасность</w:t>
      </w:r>
      <w:r>
        <w:rPr>
          <w:sz w:val="26"/>
        </w:rPr>
        <w:tab/>
      </w:r>
      <w:r>
        <w:rPr>
          <w:sz w:val="26"/>
        </w:rPr>
        <w:t>дорожного</w:t>
      </w:r>
      <w:r>
        <w:rPr>
          <w:sz w:val="26"/>
        </w:rPr>
        <w:tab/>
      </w:r>
      <w:r>
        <w:rPr>
          <w:sz w:val="26"/>
        </w:rPr>
        <w:t>движения</w:t>
      </w:r>
      <w:r>
        <w:rPr>
          <w:sz w:val="26"/>
        </w:rPr>
        <w:tab/>
      </w:r>
      <w:r>
        <w:rPr>
          <w:sz w:val="26"/>
        </w:rPr>
        <w:t>для</w:t>
      </w:r>
      <w:r>
        <w:rPr>
          <w:sz w:val="26"/>
        </w:rPr>
        <w:tab/>
      </w:r>
      <w:r>
        <w:rPr>
          <w:sz w:val="26"/>
        </w:rPr>
        <w:t>дошкольников</w:t>
      </w:r>
      <w:r>
        <w:rPr>
          <w:sz w:val="26"/>
        </w:rPr>
        <w:tab/>
      </w:r>
      <w:r>
        <w:rPr>
          <w:spacing w:val="-1"/>
          <w:sz w:val="26"/>
        </w:rPr>
        <w:t>(комплект</w:t>
      </w:r>
      <w:r>
        <w:rPr>
          <w:spacing w:val="-62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картинок).</w:t>
      </w:r>
    </w:p>
    <w:p>
      <w:pPr>
        <w:pStyle w:val="11"/>
        <w:numPr>
          <w:ilvl w:val="0"/>
          <w:numId w:val="197"/>
        </w:numPr>
        <w:tabs>
          <w:tab w:val="left" w:pos="863"/>
          <w:tab w:val="left" w:pos="2713"/>
          <w:tab w:val="left" w:pos="4663"/>
          <w:tab w:val="left" w:pos="5441"/>
          <w:tab w:val="left" w:pos="6843"/>
          <w:tab w:val="left" w:pos="8790"/>
        </w:tabs>
        <w:spacing w:before="0" w:after="0" w:line="259" w:lineRule="auto"/>
        <w:ind w:left="578" w:right="564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z w:val="26"/>
        </w:rPr>
        <w:tab/>
      </w:r>
      <w:r>
        <w:rPr>
          <w:sz w:val="26"/>
        </w:rPr>
        <w:t>«Окружающий</w:t>
      </w:r>
      <w:r>
        <w:rPr>
          <w:sz w:val="26"/>
        </w:rPr>
        <w:tab/>
      </w:r>
      <w:r>
        <w:rPr>
          <w:sz w:val="26"/>
        </w:rPr>
        <w:t>мир.</w:t>
      </w:r>
      <w:r>
        <w:rPr>
          <w:sz w:val="26"/>
        </w:rPr>
        <w:tab/>
      </w:r>
      <w:r>
        <w:rPr>
          <w:sz w:val="26"/>
        </w:rPr>
        <w:t>Дорожная</w:t>
      </w:r>
      <w:r>
        <w:rPr>
          <w:sz w:val="26"/>
        </w:rPr>
        <w:tab/>
      </w:r>
      <w:r>
        <w:rPr>
          <w:sz w:val="26"/>
        </w:rPr>
        <w:t>безопасность».</w:t>
      </w:r>
      <w:r>
        <w:rPr>
          <w:sz w:val="26"/>
        </w:rPr>
        <w:tab/>
      </w:r>
      <w:r>
        <w:rPr>
          <w:spacing w:val="-1"/>
          <w:sz w:val="26"/>
        </w:rPr>
        <w:t>Дидактический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1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863"/>
        </w:tabs>
        <w:spacing w:before="0" w:after="0" w:line="297" w:lineRule="exact"/>
        <w:ind w:left="862" w:right="0" w:hanging="285"/>
        <w:jc w:val="left"/>
        <w:rPr>
          <w:sz w:val="26"/>
        </w:rPr>
      </w:pPr>
      <w:r>
        <w:rPr>
          <w:sz w:val="26"/>
        </w:rPr>
        <w:t>Дорожные</w:t>
      </w:r>
      <w:r>
        <w:rPr>
          <w:spacing w:val="-6"/>
          <w:sz w:val="26"/>
        </w:rPr>
        <w:t xml:space="preserve"> </w:t>
      </w:r>
      <w:r>
        <w:rPr>
          <w:sz w:val="26"/>
        </w:rPr>
        <w:t>знаки.</w:t>
      </w:r>
      <w:r>
        <w:rPr>
          <w:spacing w:val="-6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«Маленький</w:t>
      </w:r>
      <w:r>
        <w:rPr>
          <w:spacing w:val="-6"/>
          <w:sz w:val="26"/>
        </w:rPr>
        <w:t xml:space="preserve"> </w:t>
      </w:r>
      <w:r>
        <w:rPr>
          <w:sz w:val="26"/>
        </w:rPr>
        <w:t>гений»</w:t>
      </w:r>
      <w:r>
        <w:rPr>
          <w:spacing w:val="-8"/>
          <w:sz w:val="26"/>
        </w:rPr>
        <w:t xml:space="preserve"> </w:t>
      </w:r>
      <w:r>
        <w:rPr>
          <w:sz w:val="26"/>
        </w:rPr>
        <w:t>(дидактические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карточки).</w:t>
      </w:r>
    </w:p>
    <w:p>
      <w:pPr>
        <w:pStyle w:val="11"/>
        <w:numPr>
          <w:ilvl w:val="0"/>
          <w:numId w:val="197"/>
        </w:numPr>
        <w:tabs>
          <w:tab w:val="left" w:pos="863"/>
          <w:tab w:val="left" w:pos="4832"/>
        </w:tabs>
        <w:spacing w:before="22" w:after="0" w:line="259" w:lineRule="auto"/>
        <w:ind w:left="578" w:right="571" w:firstLine="0"/>
        <w:jc w:val="left"/>
        <w:rPr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движения.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pacing w:val="25"/>
          <w:sz w:val="26"/>
        </w:rPr>
        <w:t xml:space="preserve"> </w:t>
      </w:r>
      <w:r>
        <w:rPr>
          <w:sz w:val="26"/>
        </w:rPr>
        <w:t>«Маленький</w:t>
      </w:r>
      <w:r>
        <w:rPr>
          <w:spacing w:val="26"/>
          <w:sz w:val="26"/>
        </w:rPr>
        <w:t xml:space="preserve"> </w:t>
      </w:r>
      <w:r>
        <w:rPr>
          <w:sz w:val="26"/>
        </w:rPr>
        <w:t>гений»</w:t>
      </w:r>
      <w:r>
        <w:rPr>
          <w:spacing w:val="21"/>
          <w:sz w:val="26"/>
        </w:rPr>
        <w:t xml:space="preserve"> </w:t>
      </w:r>
      <w:r>
        <w:rPr>
          <w:sz w:val="26"/>
        </w:rPr>
        <w:t>(дидактические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карточки).</w:t>
      </w:r>
    </w:p>
    <w:p>
      <w:pPr>
        <w:pStyle w:val="11"/>
        <w:numPr>
          <w:ilvl w:val="0"/>
          <w:numId w:val="197"/>
        </w:numPr>
        <w:tabs>
          <w:tab w:val="left" w:pos="863"/>
          <w:tab w:val="left" w:pos="3416"/>
        </w:tabs>
        <w:spacing w:before="0" w:after="0" w:line="296" w:lineRule="exact"/>
        <w:ind w:left="862" w:right="0" w:hanging="285"/>
        <w:jc w:val="left"/>
        <w:rPr>
          <w:sz w:val="26"/>
        </w:rPr>
      </w:pPr>
      <w:r>
        <w:rPr>
          <w:sz w:val="26"/>
        </w:rPr>
        <w:t>Правила</w:t>
      </w:r>
      <w:r>
        <w:rPr>
          <w:spacing w:val="-6"/>
          <w:sz w:val="26"/>
        </w:rPr>
        <w:t xml:space="preserve"> </w:t>
      </w:r>
      <w:r>
        <w:rPr>
          <w:sz w:val="26"/>
        </w:rPr>
        <w:t>поведения.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pacing w:val="-4"/>
          <w:sz w:val="26"/>
        </w:rPr>
        <w:t xml:space="preserve"> </w:t>
      </w:r>
      <w:r>
        <w:rPr>
          <w:sz w:val="26"/>
        </w:rPr>
        <w:t>«Маленький</w:t>
      </w:r>
      <w:r>
        <w:rPr>
          <w:spacing w:val="-3"/>
          <w:sz w:val="26"/>
        </w:rPr>
        <w:t xml:space="preserve"> </w:t>
      </w:r>
      <w:r>
        <w:rPr>
          <w:sz w:val="26"/>
        </w:rPr>
        <w:t>гений»</w:t>
      </w:r>
      <w:r>
        <w:rPr>
          <w:spacing w:val="-8"/>
          <w:sz w:val="26"/>
        </w:rPr>
        <w:t xml:space="preserve"> </w:t>
      </w:r>
      <w:r>
        <w:rPr>
          <w:sz w:val="26"/>
        </w:rPr>
        <w:t>(дидактические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карточки).</w:t>
      </w:r>
    </w:p>
    <w:p>
      <w:pPr>
        <w:pStyle w:val="11"/>
        <w:numPr>
          <w:ilvl w:val="0"/>
          <w:numId w:val="197"/>
        </w:numPr>
        <w:tabs>
          <w:tab w:val="left" w:pos="863"/>
        </w:tabs>
        <w:spacing w:before="23" w:after="0" w:line="240" w:lineRule="auto"/>
        <w:ind w:left="862" w:right="0" w:hanging="285"/>
        <w:jc w:val="left"/>
        <w:rPr>
          <w:sz w:val="26"/>
        </w:rPr>
      </w:pPr>
      <w:r>
        <w:rPr>
          <w:sz w:val="26"/>
        </w:rPr>
        <w:t>Права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пособие.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2"/>
          <w:sz w:val="26"/>
        </w:rPr>
        <w:t xml:space="preserve"> </w:t>
      </w:r>
      <w:r>
        <w:rPr>
          <w:sz w:val="26"/>
        </w:rPr>
        <w:t>«Весна».</w:t>
      </w:r>
    </w:p>
    <w:p>
      <w:pPr>
        <w:pStyle w:val="11"/>
        <w:numPr>
          <w:ilvl w:val="0"/>
          <w:numId w:val="197"/>
        </w:numPr>
        <w:tabs>
          <w:tab w:val="left" w:pos="863"/>
        </w:tabs>
        <w:spacing w:before="22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Как</w:t>
      </w:r>
      <w:r>
        <w:rPr>
          <w:spacing w:val="2"/>
          <w:sz w:val="26"/>
        </w:rPr>
        <w:t xml:space="preserve"> </w:t>
      </w:r>
      <w:r>
        <w:rPr>
          <w:sz w:val="26"/>
        </w:rPr>
        <w:t>растет</w:t>
      </w:r>
      <w:r>
        <w:rPr>
          <w:spacing w:val="3"/>
          <w:sz w:val="26"/>
        </w:rPr>
        <w:t xml:space="preserve"> </w:t>
      </w:r>
      <w:r>
        <w:rPr>
          <w:sz w:val="26"/>
        </w:rPr>
        <w:t>живое.</w:t>
      </w:r>
      <w:r>
        <w:rPr>
          <w:spacing w:val="4"/>
          <w:sz w:val="26"/>
        </w:rPr>
        <w:t xml:space="preserve"> </w:t>
      </w:r>
      <w:r>
        <w:rPr>
          <w:sz w:val="26"/>
        </w:rPr>
        <w:t>Рост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"/>
          <w:sz w:val="26"/>
        </w:rPr>
        <w:t xml:space="preserve"> </w:t>
      </w:r>
      <w:r>
        <w:rPr>
          <w:sz w:val="26"/>
        </w:rPr>
        <w:t>людей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живых</w:t>
      </w:r>
      <w:r>
        <w:rPr>
          <w:spacing w:val="3"/>
          <w:sz w:val="26"/>
        </w:rPr>
        <w:t xml:space="preserve"> </w:t>
      </w:r>
      <w:r>
        <w:rPr>
          <w:sz w:val="26"/>
        </w:rPr>
        <w:t>организмов.</w:t>
      </w:r>
      <w:r>
        <w:rPr>
          <w:spacing w:val="6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5"/>
          <w:sz w:val="26"/>
        </w:rPr>
        <w:t xml:space="preserve"> </w:t>
      </w:r>
      <w:r>
        <w:rPr>
          <w:sz w:val="26"/>
        </w:rPr>
        <w:t>«Весна»</w:t>
      </w:r>
      <w:r>
        <w:rPr>
          <w:spacing w:val="-62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4"/>
        <w:spacing w:line="263" w:lineRule="exact"/>
        <w:ind w:left="3248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  <w:tab w:val="left" w:pos="2879"/>
          <w:tab w:val="left" w:pos="4159"/>
          <w:tab w:val="left" w:pos="5956"/>
          <w:tab w:val="left" w:pos="7059"/>
          <w:tab w:val="left" w:pos="7642"/>
          <w:tab w:val="left" w:pos="8941"/>
          <w:tab w:val="left" w:pos="9282"/>
        </w:tabs>
        <w:spacing w:before="16" w:after="0" w:line="259" w:lineRule="auto"/>
        <w:ind w:left="578" w:right="573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z w:val="26"/>
        </w:rPr>
        <w:tab/>
      </w:r>
      <w:r>
        <w:rPr>
          <w:sz w:val="26"/>
        </w:rPr>
        <w:t>«Птицы».</w:t>
      </w:r>
      <w:r>
        <w:rPr>
          <w:sz w:val="26"/>
        </w:rPr>
        <w:tab/>
      </w:r>
      <w:r>
        <w:rPr>
          <w:sz w:val="26"/>
        </w:rPr>
        <w:t>Методическое</w:t>
      </w:r>
      <w:r>
        <w:rPr>
          <w:sz w:val="26"/>
        </w:rPr>
        <w:tab/>
      </w:r>
      <w:r>
        <w:rPr>
          <w:sz w:val="26"/>
        </w:rPr>
        <w:t>пособие</w:t>
      </w:r>
      <w:r>
        <w:rPr>
          <w:sz w:val="26"/>
        </w:rPr>
        <w:tab/>
      </w:r>
      <w:r>
        <w:rPr>
          <w:sz w:val="26"/>
        </w:rPr>
        <w:t>для</w:t>
      </w:r>
      <w:r>
        <w:rPr>
          <w:sz w:val="26"/>
        </w:rPr>
        <w:tab/>
      </w:r>
      <w:r>
        <w:rPr>
          <w:sz w:val="26"/>
        </w:rPr>
        <w:t>педагогов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pacing w:val="-1"/>
          <w:sz w:val="26"/>
        </w:rPr>
        <w:t>родителей.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 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23"/>
          <w:sz w:val="26"/>
        </w:rPr>
        <w:t xml:space="preserve"> </w:t>
      </w:r>
      <w:r>
        <w:rPr>
          <w:sz w:val="26"/>
        </w:rPr>
        <w:t>«Домашние</w:t>
      </w:r>
      <w:r>
        <w:rPr>
          <w:spacing w:val="21"/>
          <w:sz w:val="26"/>
        </w:rPr>
        <w:t xml:space="preserve"> </w:t>
      </w:r>
      <w:r>
        <w:rPr>
          <w:sz w:val="26"/>
        </w:rPr>
        <w:t>животные».</w:t>
      </w:r>
      <w:r>
        <w:rPr>
          <w:spacing w:val="20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20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3"/>
          <w:sz w:val="26"/>
        </w:rPr>
        <w:t xml:space="preserve"> </w:t>
      </w:r>
      <w:r>
        <w:rPr>
          <w:sz w:val="26"/>
        </w:rPr>
        <w:t>для</w:t>
      </w:r>
      <w:r>
        <w:rPr>
          <w:spacing w:val="2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  <w:tab w:val="left" w:pos="2888"/>
          <w:tab w:val="left" w:pos="4412"/>
          <w:tab w:val="left" w:pos="5524"/>
          <w:tab w:val="left" w:pos="7335"/>
          <w:tab w:val="left" w:pos="8452"/>
          <w:tab w:val="left" w:pos="9047"/>
          <w:tab w:val="left" w:pos="10356"/>
        </w:tabs>
        <w:spacing w:before="0" w:after="0" w:line="259" w:lineRule="auto"/>
        <w:ind w:left="578" w:right="569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z w:val="26"/>
        </w:rPr>
        <w:tab/>
      </w:r>
      <w:r>
        <w:rPr>
          <w:sz w:val="26"/>
        </w:rPr>
        <w:t>«Домашние</w:t>
      </w:r>
      <w:r>
        <w:rPr>
          <w:sz w:val="26"/>
        </w:rPr>
        <w:tab/>
      </w:r>
      <w:r>
        <w:rPr>
          <w:sz w:val="26"/>
        </w:rPr>
        <w:t>птицы».</w:t>
      </w:r>
      <w:r>
        <w:rPr>
          <w:sz w:val="26"/>
        </w:rPr>
        <w:tab/>
      </w:r>
      <w:r>
        <w:rPr>
          <w:sz w:val="26"/>
        </w:rPr>
        <w:t>Методическое</w:t>
      </w:r>
      <w:r>
        <w:rPr>
          <w:sz w:val="26"/>
        </w:rPr>
        <w:tab/>
      </w:r>
      <w:r>
        <w:rPr>
          <w:sz w:val="26"/>
        </w:rPr>
        <w:t>пособие</w:t>
      </w:r>
      <w:r>
        <w:rPr>
          <w:sz w:val="26"/>
        </w:rPr>
        <w:tab/>
      </w:r>
      <w:r>
        <w:rPr>
          <w:sz w:val="26"/>
        </w:rPr>
        <w:t>для</w:t>
      </w:r>
      <w:r>
        <w:rPr>
          <w:sz w:val="26"/>
        </w:rPr>
        <w:tab/>
      </w:r>
      <w:r>
        <w:rPr>
          <w:sz w:val="26"/>
        </w:rPr>
        <w:t>педагогов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59" w:lineRule="auto"/>
        <w:ind w:left="578" w:right="569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59"/>
          <w:sz w:val="26"/>
        </w:rPr>
        <w:t xml:space="preserve"> </w:t>
      </w:r>
      <w:r>
        <w:rPr>
          <w:sz w:val="26"/>
        </w:rPr>
        <w:t>«Перелетные</w:t>
      </w:r>
      <w:r>
        <w:rPr>
          <w:spacing w:val="56"/>
          <w:sz w:val="26"/>
        </w:rPr>
        <w:t xml:space="preserve"> </w:t>
      </w:r>
      <w:r>
        <w:rPr>
          <w:sz w:val="26"/>
        </w:rPr>
        <w:t>птицы».</w:t>
      </w:r>
      <w:r>
        <w:rPr>
          <w:spacing w:val="59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56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59"/>
          <w:sz w:val="26"/>
        </w:rPr>
        <w:t xml:space="preserve"> </w:t>
      </w:r>
      <w:r>
        <w:rPr>
          <w:sz w:val="26"/>
        </w:rPr>
        <w:t>для</w:t>
      </w:r>
      <w:r>
        <w:rPr>
          <w:spacing w:val="5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  <w:tab w:val="left" w:pos="2876"/>
          <w:tab w:val="left" w:pos="4107"/>
          <w:tab w:val="left" w:pos="4447"/>
          <w:tab w:val="left" w:pos="5577"/>
          <w:tab w:val="left" w:pos="7371"/>
          <w:tab w:val="left" w:pos="8477"/>
          <w:tab w:val="left" w:pos="9059"/>
          <w:tab w:val="left" w:pos="10355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z w:val="26"/>
        </w:rPr>
        <w:tab/>
      </w:r>
      <w:r>
        <w:rPr>
          <w:sz w:val="26"/>
        </w:rPr>
        <w:t>«Деревья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>листья».</w:t>
      </w:r>
      <w:r>
        <w:rPr>
          <w:sz w:val="26"/>
        </w:rPr>
        <w:tab/>
      </w:r>
      <w:r>
        <w:rPr>
          <w:sz w:val="26"/>
        </w:rPr>
        <w:t>Методическое</w:t>
      </w:r>
      <w:r>
        <w:rPr>
          <w:sz w:val="26"/>
        </w:rPr>
        <w:tab/>
      </w:r>
      <w:r>
        <w:rPr>
          <w:sz w:val="26"/>
        </w:rPr>
        <w:t>пособие</w:t>
      </w:r>
      <w:r>
        <w:rPr>
          <w:sz w:val="26"/>
        </w:rPr>
        <w:tab/>
      </w:r>
      <w:r>
        <w:rPr>
          <w:sz w:val="26"/>
        </w:rPr>
        <w:t>для</w:t>
      </w:r>
      <w:r>
        <w:rPr>
          <w:sz w:val="26"/>
        </w:rPr>
        <w:tab/>
      </w:r>
      <w:r>
        <w:rPr>
          <w:sz w:val="26"/>
        </w:rPr>
        <w:t>педагогов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2"/>
          <w:sz w:val="26"/>
        </w:rPr>
        <w:t xml:space="preserve"> </w:t>
      </w:r>
      <w:r>
        <w:rPr>
          <w:sz w:val="26"/>
        </w:rPr>
        <w:t>«Луговые цветы». Методическое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пособие 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и родителей.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 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61" w:lineRule="auto"/>
        <w:ind w:left="578" w:right="571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29"/>
          <w:sz w:val="26"/>
        </w:rPr>
        <w:t xml:space="preserve"> </w:t>
      </w:r>
      <w:r>
        <w:rPr>
          <w:sz w:val="26"/>
        </w:rPr>
        <w:t>«Комнатные</w:t>
      </w:r>
      <w:r>
        <w:rPr>
          <w:spacing w:val="25"/>
          <w:sz w:val="26"/>
        </w:rPr>
        <w:t xml:space="preserve"> </w:t>
      </w:r>
      <w:r>
        <w:rPr>
          <w:sz w:val="26"/>
        </w:rPr>
        <w:t>растения».</w:t>
      </w:r>
      <w:r>
        <w:rPr>
          <w:spacing w:val="29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25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59" w:lineRule="auto"/>
        <w:ind w:left="578" w:right="572" w:firstLine="0"/>
        <w:jc w:val="left"/>
        <w:rPr>
          <w:sz w:val="26"/>
        </w:rPr>
      </w:pPr>
      <w:r>
        <w:rPr>
          <w:sz w:val="26"/>
        </w:rPr>
        <w:t>С.Вохринцева «Садовые ягоды». Методическое пособие для педагогов и родителей.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 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96" w:lineRule="exact"/>
        <w:ind w:left="1104" w:right="0" w:hanging="527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36"/>
          <w:sz w:val="26"/>
        </w:rPr>
        <w:t xml:space="preserve"> </w:t>
      </w:r>
      <w:r>
        <w:rPr>
          <w:sz w:val="26"/>
        </w:rPr>
        <w:t>«Окружающий</w:t>
      </w:r>
      <w:r>
        <w:rPr>
          <w:spacing w:val="34"/>
          <w:sz w:val="26"/>
        </w:rPr>
        <w:t xml:space="preserve"> </w:t>
      </w:r>
      <w:r>
        <w:rPr>
          <w:sz w:val="26"/>
        </w:rPr>
        <w:t>мир.</w:t>
      </w:r>
      <w:r>
        <w:rPr>
          <w:spacing w:val="33"/>
          <w:sz w:val="26"/>
        </w:rPr>
        <w:t xml:space="preserve"> </w:t>
      </w:r>
      <w:r>
        <w:rPr>
          <w:sz w:val="26"/>
        </w:rPr>
        <w:t>Лето».</w:t>
      </w:r>
      <w:r>
        <w:rPr>
          <w:spacing w:val="35"/>
          <w:sz w:val="26"/>
        </w:rPr>
        <w:t xml:space="preserve"> </w:t>
      </w:r>
      <w:r>
        <w:rPr>
          <w:sz w:val="26"/>
        </w:rPr>
        <w:t>Дидактический</w:t>
      </w:r>
      <w:r>
        <w:rPr>
          <w:spacing w:val="34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33"/>
          <w:sz w:val="26"/>
        </w:rPr>
        <w:t xml:space="preserve"> </w:t>
      </w:r>
      <w:r>
        <w:rPr>
          <w:sz w:val="26"/>
        </w:rPr>
        <w:t>Издательство</w:t>
      </w:r>
    </w:p>
    <w:p>
      <w:pPr>
        <w:pStyle w:val="8"/>
        <w:spacing w:before="6"/>
        <w:ind w:left="578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  <w:tab w:val="left" w:pos="4832"/>
          <w:tab w:val="left" w:pos="6961"/>
          <w:tab w:val="left" w:pos="8789"/>
        </w:tabs>
        <w:spacing w:before="23" w:after="0" w:line="259" w:lineRule="auto"/>
        <w:ind w:left="578" w:right="568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-2"/>
          <w:sz w:val="26"/>
        </w:rPr>
        <w:t xml:space="preserve"> </w:t>
      </w:r>
      <w:r>
        <w:rPr>
          <w:sz w:val="26"/>
        </w:rPr>
        <w:t>«Окружающий</w:t>
      </w:r>
      <w:r>
        <w:rPr>
          <w:sz w:val="26"/>
        </w:rPr>
        <w:tab/>
      </w:r>
      <w:r>
        <w:rPr>
          <w:sz w:val="26"/>
        </w:rPr>
        <w:t>мир.</w:t>
      </w:r>
      <w:r>
        <w:rPr>
          <w:spacing w:val="-3"/>
          <w:sz w:val="26"/>
        </w:rPr>
        <w:t xml:space="preserve"> </w:t>
      </w:r>
      <w:r>
        <w:rPr>
          <w:sz w:val="26"/>
        </w:rPr>
        <w:t>Съедобные</w:t>
      </w:r>
      <w:r>
        <w:rPr>
          <w:sz w:val="26"/>
        </w:rPr>
        <w:tab/>
      </w:r>
      <w:r>
        <w:rPr>
          <w:sz w:val="26"/>
        </w:rPr>
        <w:t>грибы».</w:t>
      </w:r>
      <w:r>
        <w:rPr>
          <w:sz w:val="26"/>
        </w:rPr>
        <w:tab/>
      </w:r>
      <w:r>
        <w:rPr>
          <w:spacing w:val="-1"/>
          <w:sz w:val="26"/>
        </w:rPr>
        <w:t>Дидактический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1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  <w:tab w:val="left" w:pos="4832"/>
          <w:tab w:val="left" w:pos="5542"/>
          <w:tab w:val="left" w:pos="6961"/>
          <w:tab w:val="left" w:pos="8789"/>
        </w:tabs>
        <w:spacing w:before="0" w:after="0" w:line="259" w:lineRule="auto"/>
        <w:ind w:left="578" w:right="568" w:firstLine="0"/>
        <w:jc w:val="left"/>
        <w:rPr>
          <w:sz w:val="26"/>
        </w:rPr>
      </w:pPr>
      <w:r>
        <w:rPr>
          <w:spacing w:val="-1"/>
          <w:sz w:val="26"/>
        </w:rPr>
        <w:t>С.Вохринцева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«Окружающий</w:t>
      </w:r>
      <w:r>
        <w:rPr>
          <w:spacing w:val="-1"/>
          <w:sz w:val="26"/>
        </w:rPr>
        <w:tab/>
      </w:r>
      <w:r>
        <w:rPr>
          <w:sz w:val="26"/>
        </w:rPr>
        <w:t>мир.</w:t>
      </w:r>
      <w:r>
        <w:rPr>
          <w:sz w:val="26"/>
        </w:rPr>
        <w:tab/>
      </w:r>
      <w:r>
        <w:rPr>
          <w:sz w:val="26"/>
        </w:rPr>
        <w:t>Ядовитые</w:t>
      </w:r>
      <w:r>
        <w:rPr>
          <w:sz w:val="26"/>
        </w:rPr>
        <w:tab/>
      </w:r>
      <w:r>
        <w:rPr>
          <w:sz w:val="26"/>
        </w:rPr>
        <w:t>грибы».</w:t>
      </w:r>
      <w:r>
        <w:rPr>
          <w:sz w:val="26"/>
        </w:rPr>
        <w:tab/>
      </w:r>
      <w:r>
        <w:rPr>
          <w:spacing w:val="-1"/>
          <w:sz w:val="26"/>
        </w:rPr>
        <w:t>Дидактический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1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4"/>
          <w:tab w:val="left" w:pos="1105"/>
        </w:tabs>
        <w:spacing w:before="0" w:after="0" w:line="259" w:lineRule="auto"/>
        <w:ind w:left="578" w:right="572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39"/>
          <w:sz w:val="26"/>
        </w:rPr>
        <w:t xml:space="preserve"> </w:t>
      </w:r>
      <w:r>
        <w:rPr>
          <w:sz w:val="26"/>
        </w:rPr>
        <w:t>«Окружающий</w:t>
      </w:r>
      <w:r>
        <w:rPr>
          <w:spacing w:val="37"/>
          <w:sz w:val="26"/>
        </w:rPr>
        <w:t xml:space="preserve"> </w:t>
      </w:r>
      <w:r>
        <w:rPr>
          <w:sz w:val="26"/>
        </w:rPr>
        <w:t>мир.</w:t>
      </w:r>
      <w:r>
        <w:rPr>
          <w:spacing w:val="37"/>
          <w:sz w:val="26"/>
        </w:rPr>
        <w:t xml:space="preserve"> </w:t>
      </w:r>
      <w:r>
        <w:rPr>
          <w:sz w:val="26"/>
        </w:rPr>
        <w:t>Садовые</w:t>
      </w:r>
      <w:r>
        <w:rPr>
          <w:spacing w:val="36"/>
          <w:sz w:val="26"/>
        </w:rPr>
        <w:t xml:space="preserve"> </w:t>
      </w:r>
      <w:r>
        <w:rPr>
          <w:sz w:val="26"/>
        </w:rPr>
        <w:t>ягоды».</w:t>
      </w:r>
      <w:r>
        <w:rPr>
          <w:spacing w:val="36"/>
          <w:sz w:val="26"/>
        </w:rPr>
        <w:t xml:space="preserve"> </w:t>
      </w:r>
      <w:r>
        <w:rPr>
          <w:sz w:val="26"/>
        </w:rPr>
        <w:t>Дидактический</w:t>
      </w:r>
      <w:r>
        <w:rPr>
          <w:spacing w:val="39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 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97" w:lineRule="exact"/>
        <w:ind w:left="1102" w:right="0" w:hanging="525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pacing w:val="41"/>
          <w:sz w:val="26"/>
        </w:rPr>
        <w:t xml:space="preserve"> </w:t>
      </w:r>
      <w:r>
        <w:rPr>
          <w:sz w:val="26"/>
        </w:rPr>
        <w:t>«Окружающий</w:t>
      </w:r>
      <w:r>
        <w:rPr>
          <w:spacing w:val="102"/>
          <w:sz w:val="26"/>
        </w:rPr>
        <w:t xml:space="preserve"> </w:t>
      </w:r>
      <w:r>
        <w:rPr>
          <w:sz w:val="26"/>
        </w:rPr>
        <w:t>мир.</w:t>
      </w:r>
      <w:r>
        <w:rPr>
          <w:spacing w:val="103"/>
          <w:sz w:val="26"/>
        </w:rPr>
        <w:t xml:space="preserve"> </w:t>
      </w:r>
      <w:r>
        <w:rPr>
          <w:sz w:val="26"/>
        </w:rPr>
        <w:t>Мебель.</w:t>
      </w:r>
      <w:r>
        <w:rPr>
          <w:spacing w:val="102"/>
          <w:sz w:val="26"/>
        </w:rPr>
        <w:t xml:space="preserve"> </w:t>
      </w:r>
      <w:r>
        <w:rPr>
          <w:sz w:val="26"/>
        </w:rPr>
        <w:t>Цветная</w:t>
      </w:r>
      <w:r>
        <w:rPr>
          <w:spacing w:val="103"/>
          <w:sz w:val="26"/>
        </w:rPr>
        <w:t xml:space="preserve"> </w:t>
      </w:r>
      <w:r>
        <w:rPr>
          <w:sz w:val="26"/>
        </w:rPr>
        <w:t>палитра».</w:t>
      </w:r>
      <w:r>
        <w:rPr>
          <w:spacing w:val="102"/>
          <w:sz w:val="26"/>
        </w:rPr>
        <w:t xml:space="preserve"> </w:t>
      </w:r>
      <w:r>
        <w:rPr>
          <w:sz w:val="26"/>
        </w:rPr>
        <w:t>Дидактический</w:t>
      </w:r>
    </w:p>
    <w:p>
      <w:pPr>
        <w:spacing w:after="0" w:line="297" w:lineRule="exact"/>
        <w:jc w:val="left"/>
        <w:rPr>
          <w:sz w:val="26"/>
        </w:rPr>
        <w:sectPr>
          <w:pgSz w:w="11910" w:h="16840"/>
          <w:pgMar w:top="1120" w:right="0" w:bottom="920" w:left="840" w:header="0" w:footer="654" w:gutter="0"/>
          <w:cols w:space="720" w:num="1"/>
        </w:sectPr>
      </w:pPr>
    </w:p>
    <w:p>
      <w:pPr>
        <w:pStyle w:val="8"/>
        <w:spacing w:before="71"/>
        <w:ind w:left="578"/>
        <w:jc w:val="left"/>
      </w:pPr>
      <w:r>
        <w:t>материал.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«Страна</w:t>
      </w:r>
      <w:r>
        <w:rPr>
          <w:spacing w:val="-5"/>
        </w:rPr>
        <w:t xml:space="preserve"> </w:t>
      </w:r>
      <w:r>
        <w:t>фантазий».</w:t>
      </w:r>
    </w:p>
    <w:p>
      <w:pPr>
        <w:pStyle w:val="11"/>
        <w:numPr>
          <w:ilvl w:val="0"/>
          <w:numId w:val="197"/>
        </w:numPr>
        <w:tabs>
          <w:tab w:val="left" w:pos="1166"/>
          <w:tab w:val="left" w:pos="1167"/>
          <w:tab w:val="left" w:pos="3416"/>
          <w:tab w:val="left" w:pos="5584"/>
          <w:tab w:val="left" w:pos="6582"/>
          <w:tab w:val="left" w:pos="8007"/>
          <w:tab w:val="left" w:pos="9419"/>
        </w:tabs>
        <w:spacing w:before="25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С.Вохринцева</w:t>
      </w:r>
      <w:r>
        <w:rPr>
          <w:sz w:val="26"/>
        </w:rPr>
        <w:tab/>
      </w:r>
      <w:r>
        <w:rPr>
          <w:sz w:val="26"/>
        </w:rPr>
        <w:t>«Окружающий</w:t>
      </w:r>
      <w:r>
        <w:rPr>
          <w:sz w:val="26"/>
        </w:rPr>
        <w:tab/>
      </w:r>
      <w:r>
        <w:rPr>
          <w:sz w:val="26"/>
        </w:rPr>
        <w:t>мир.</w:t>
      </w:r>
      <w:r>
        <w:rPr>
          <w:sz w:val="26"/>
        </w:rPr>
        <w:tab/>
      </w:r>
      <w:r>
        <w:rPr>
          <w:sz w:val="26"/>
        </w:rPr>
        <w:t>Одежда.</w:t>
      </w:r>
      <w:r>
        <w:rPr>
          <w:sz w:val="26"/>
        </w:rPr>
        <w:tab/>
      </w:r>
      <w:r>
        <w:rPr>
          <w:sz w:val="26"/>
        </w:rPr>
        <w:t>Цветная</w:t>
      </w:r>
      <w:r>
        <w:rPr>
          <w:sz w:val="26"/>
        </w:rPr>
        <w:tab/>
      </w:r>
      <w:r>
        <w:rPr>
          <w:spacing w:val="-1"/>
          <w:sz w:val="26"/>
        </w:rPr>
        <w:t>палитра».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-1"/>
          <w:sz w:val="26"/>
        </w:rPr>
        <w:t xml:space="preserve"> </w:t>
      </w:r>
      <w:r>
        <w:rPr>
          <w:sz w:val="26"/>
        </w:rPr>
        <w:t>Издательство 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68" w:firstLine="0"/>
        <w:jc w:val="left"/>
        <w:rPr>
          <w:sz w:val="26"/>
        </w:rPr>
      </w:pPr>
      <w:r>
        <w:rPr>
          <w:sz w:val="26"/>
        </w:rPr>
        <w:t>С.Вохринцев</w:t>
      </w:r>
      <w:r>
        <w:rPr>
          <w:spacing w:val="46"/>
          <w:sz w:val="26"/>
        </w:rPr>
        <w:t xml:space="preserve"> </w:t>
      </w:r>
      <w:r>
        <w:rPr>
          <w:sz w:val="26"/>
        </w:rPr>
        <w:t>«Армия</w:t>
      </w:r>
      <w:r>
        <w:rPr>
          <w:spacing w:val="50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44"/>
          <w:sz w:val="26"/>
        </w:rPr>
        <w:t xml:space="preserve"> </w:t>
      </w:r>
      <w:r>
        <w:rPr>
          <w:sz w:val="26"/>
        </w:rPr>
        <w:t>Надежный</w:t>
      </w:r>
      <w:r>
        <w:rPr>
          <w:spacing w:val="47"/>
          <w:sz w:val="26"/>
        </w:rPr>
        <w:t xml:space="preserve"> </w:t>
      </w:r>
      <w:r>
        <w:rPr>
          <w:sz w:val="26"/>
        </w:rPr>
        <w:t>щит</w:t>
      </w:r>
      <w:r>
        <w:rPr>
          <w:spacing w:val="43"/>
          <w:sz w:val="26"/>
        </w:rPr>
        <w:t xml:space="preserve"> </w:t>
      </w:r>
      <w:r>
        <w:rPr>
          <w:sz w:val="26"/>
        </w:rPr>
        <w:t>Родины».</w:t>
      </w:r>
      <w:r>
        <w:rPr>
          <w:spacing w:val="44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45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45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дидактическим материалом.</w:t>
      </w:r>
      <w:r>
        <w:rPr>
          <w:spacing w:val="-1"/>
          <w:sz w:val="26"/>
        </w:rPr>
        <w:t xml:space="preserve"> </w:t>
      </w:r>
      <w:r>
        <w:rPr>
          <w:sz w:val="26"/>
        </w:rPr>
        <w:t>Издательство «Страна</w:t>
      </w:r>
      <w:r>
        <w:rPr>
          <w:spacing w:val="-1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66" w:firstLine="0"/>
        <w:jc w:val="left"/>
        <w:rPr>
          <w:sz w:val="26"/>
        </w:rPr>
      </w:pPr>
      <w:r>
        <w:rPr>
          <w:sz w:val="26"/>
        </w:rPr>
        <w:t>С.Вохринцев</w:t>
      </w:r>
      <w:r>
        <w:rPr>
          <w:spacing w:val="24"/>
          <w:sz w:val="26"/>
        </w:rPr>
        <w:t xml:space="preserve"> </w:t>
      </w:r>
      <w:r>
        <w:rPr>
          <w:sz w:val="26"/>
        </w:rPr>
        <w:t>«Военно-морской</w:t>
      </w:r>
      <w:r>
        <w:rPr>
          <w:spacing w:val="19"/>
          <w:sz w:val="26"/>
        </w:rPr>
        <w:t xml:space="preserve"> </w:t>
      </w:r>
      <w:r>
        <w:rPr>
          <w:sz w:val="26"/>
        </w:rPr>
        <w:t>флот».</w:t>
      </w:r>
      <w:r>
        <w:rPr>
          <w:spacing w:val="21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2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дидактическим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материалом. 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2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69" w:firstLine="0"/>
        <w:jc w:val="left"/>
        <w:rPr>
          <w:sz w:val="26"/>
        </w:rPr>
      </w:pPr>
      <w:r>
        <w:rPr>
          <w:sz w:val="26"/>
        </w:rPr>
        <w:t>С.Вохринцев</w:t>
      </w:r>
      <w:r>
        <w:rPr>
          <w:spacing w:val="11"/>
          <w:sz w:val="26"/>
        </w:rPr>
        <w:t xml:space="preserve"> </w:t>
      </w:r>
      <w:r>
        <w:rPr>
          <w:sz w:val="26"/>
        </w:rPr>
        <w:t>«Военно-воздушные</w:t>
      </w:r>
      <w:r>
        <w:rPr>
          <w:spacing w:val="20"/>
          <w:sz w:val="26"/>
        </w:rPr>
        <w:t xml:space="preserve"> </w:t>
      </w:r>
      <w:r>
        <w:rPr>
          <w:sz w:val="26"/>
        </w:rPr>
        <w:t>силы».</w:t>
      </w:r>
      <w:r>
        <w:rPr>
          <w:spacing w:val="20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19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8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дидактическим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материалом. 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«Страна</w:t>
      </w:r>
      <w:r>
        <w:rPr>
          <w:spacing w:val="2"/>
          <w:sz w:val="26"/>
        </w:rPr>
        <w:t xml:space="preserve"> </w:t>
      </w:r>
      <w:r>
        <w:rPr>
          <w:sz w:val="26"/>
        </w:rPr>
        <w:t>фантазий».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Защитники</w:t>
      </w:r>
      <w:r>
        <w:rPr>
          <w:spacing w:val="25"/>
          <w:sz w:val="26"/>
        </w:rPr>
        <w:t xml:space="preserve"> </w:t>
      </w:r>
      <w:r>
        <w:rPr>
          <w:sz w:val="26"/>
        </w:rPr>
        <w:t>Отечества.</w:t>
      </w:r>
      <w:r>
        <w:rPr>
          <w:spacing w:val="25"/>
          <w:sz w:val="26"/>
        </w:rPr>
        <w:t xml:space="preserve"> </w:t>
      </w:r>
      <w:r>
        <w:rPr>
          <w:sz w:val="26"/>
        </w:rPr>
        <w:t>Издательский</w:t>
      </w:r>
      <w:r>
        <w:rPr>
          <w:spacing w:val="26"/>
          <w:sz w:val="26"/>
        </w:rPr>
        <w:t xml:space="preserve"> </w:t>
      </w:r>
      <w:r>
        <w:rPr>
          <w:sz w:val="26"/>
        </w:rPr>
        <w:t>дом</w:t>
      </w:r>
      <w:r>
        <w:rPr>
          <w:spacing w:val="26"/>
          <w:sz w:val="26"/>
        </w:rPr>
        <w:t xml:space="preserve"> </w:t>
      </w:r>
      <w:r>
        <w:rPr>
          <w:sz w:val="26"/>
        </w:rPr>
        <w:t>«Карапуз»</w:t>
      </w:r>
      <w:r>
        <w:rPr>
          <w:spacing w:val="23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дома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сада).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61" w:lineRule="auto"/>
        <w:ind w:left="578" w:right="566" w:firstLine="0"/>
        <w:jc w:val="left"/>
        <w:rPr>
          <w:sz w:val="26"/>
        </w:rPr>
      </w:pPr>
      <w:r>
        <w:rPr>
          <w:sz w:val="26"/>
        </w:rPr>
        <w:t>Серия</w:t>
      </w:r>
      <w:r>
        <w:rPr>
          <w:spacing w:val="50"/>
          <w:sz w:val="26"/>
        </w:rPr>
        <w:t xml:space="preserve"> </w:t>
      </w:r>
      <w:r>
        <w:rPr>
          <w:sz w:val="26"/>
        </w:rPr>
        <w:t>наглядно-дидактических</w:t>
      </w:r>
      <w:r>
        <w:rPr>
          <w:spacing w:val="50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50"/>
          <w:sz w:val="26"/>
        </w:rPr>
        <w:t xml:space="preserve"> </w:t>
      </w:r>
      <w:r>
        <w:rPr>
          <w:sz w:val="26"/>
        </w:rPr>
        <w:t>«Мир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картинках»:</w:t>
      </w:r>
      <w:r>
        <w:rPr>
          <w:spacing w:val="52"/>
          <w:sz w:val="26"/>
        </w:rPr>
        <w:t xml:space="preserve"> </w:t>
      </w:r>
      <w:r>
        <w:rPr>
          <w:sz w:val="26"/>
        </w:rPr>
        <w:t>«Животные</w:t>
      </w:r>
      <w:r>
        <w:rPr>
          <w:spacing w:val="49"/>
          <w:sz w:val="26"/>
        </w:rPr>
        <w:t xml:space="preserve"> </w:t>
      </w:r>
      <w:r>
        <w:rPr>
          <w:sz w:val="26"/>
        </w:rPr>
        <w:t>жарких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стран»,</w:t>
      </w:r>
      <w:r>
        <w:rPr>
          <w:spacing w:val="61"/>
          <w:sz w:val="26"/>
        </w:rPr>
        <w:t xml:space="preserve"> </w:t>
      </w:r>
      <w:r>
        <w:rPr>
          <w:sz w:val="26"/>
        </w:rPr>
        <w:t>«Животные</w:t>
      </w:r>
      <w:r>
        <w:rPr>
          <w:spacing w:val="60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60"/>
          <w:sz w:val="26"/>
        </w:rPr>
        <w:t xml:space="preserve"> </w:t>
      </w:r>
      <w:r>
        <w:rPr>
          <w:sz w:val="26"/>
        </w:rPr>
        <w:t>полосы»,</w:t>
      </w:r>
      <w:r>
        <w:rPr>
          <w:spacing w:val="62"/>
          <w:sz w:val="26"/>
        </w:rPr>
        <w:t xml:space="preserve"> </w:t>
      </w:r>
      <w:r>
        <w:rPr>
          <w:sz w:val="26"/>
        </w:rPr>
        <w:t>«Морские</w:t>
      </w:r>
      <w:r>
        <w:rPr>
          <w:spacing w:val="60"/>
          <w:sz w:val="26"/>
        </w:rPr>
        <w:t xml:space="preserve"> </w:t>
      </w:r>
      <w:r>
        <w:rPr>
          <w:sz w:val="26"/>
        </w:rPr>
        <w:t>обитатели»,</w:t>
      </w:r>
      <w:r>
        <w:rPr>
          <w:spacing w:val="61"/>
          <w:sz w:val="26"/>
        </w:rPr>
        <w:t xml:space="preserve"> </w:t>
      </w:r>
      <w:r>
        <w:rPr>
          <w:sz w:val="26"/>
        </w:rPr>
        <w:t>«Животные</w:t>
      </w:r>
      <w:r>
        <w:rPr>
          <w:spacing w:val="60"/>
          <w:sz w:val="26"/>
        </w:rPr>
        <w:t xml:space="preserve"> </w:t>
      </w:r>
      <w:r>
        <w:rPr>
          <w:sz w:val="26"/>
        </w:rPr>
        <w:t>на</w:t>
      </w:r>
      <w:r>
        <w:rPr>
          <w:spacing w:val="60"/>
          <w:sz w:val="26"/>
        </w:rPr>
        <w:t xml:space="preserve"> </w:t>
      </w:r>
      <w:r>
        <w:rPr>
          <w:sz w:val="26"/>
        </w:rPr>
        <w:t>ферме»,</w:t>
      </w:r>
    </w:p>
    <w:p>
      <w:pPr>
        <w:pStyle w:val="8"/>
        <w:spacing w:line="259" w:lineRule="auto"/>
        <w:ind w:left="578" w:right="567"/>
      </w:pPr>
      <w:r>
        <w:t>«Деревья и листья», «Цветы», «Ягоды лесные», «Овощи», «Инструменты домашнего</w:t>
      </w:r>
      <w:r>
        <w:rPr>
          <w:spacing w:val="1"/>
        </w:rPr>
        <w:t xml:space="preserve"> </w:t>
      </w:r>
      <w:r>
        <w:t>мастера»,</w:t>
      </w:r>
      <w:r>
        <w:rPr>
          <w:spacing w:val="1"/>
        </w:rPr>
        <w:t xml:space="preserve"> </w:t>
      </w:r>
      <w:r>
        <w:t>«Бытовая</w:t>
      </w:r>
      <w:r>
        <w:rPr>
          <w:spacing w:val="1"/>
        </w:rPr>
        <w:t xml:space="preserve"> </w:t>
      </w:r>
      <w:r>
        <w:t>техника»,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полосы»,</w:t>
      </w:r>
      <w:r>
        <w:rPr>
          <w:spacing w:val="1"/>
        </w:rPr>
        <w:t xml:space="preserve"> </w:t>
      </w:r>
      <w:r>
        <w:t>«Авиация»,</w:t>
      </w:r>
      <w:r>
        <w:rPr>
          <w:spacing w:val="1"/>
        </w:rPr>
        <w:t xml:space="preserve"> </w:t>
      </w:r>
      <w:r>
        <w:t>«Водный</w:t>
      </w:r>
      <w:r>
        <w:rPr>
          <w:spacing w:val="1"/>
        </w:rPr>
        <w:t xml:space="preserve"> </w:t>
      </w:r>
      <w:r>
        <w:t>транспорт», «Насекомые».</w:t>
      </w:r>
      <w:r>
        <w:rPr>
          <w:spacing w:val="-1"/>
        </w:rPr>
        <w:t xml:space="preserve"> </w:t>
      </w:r>
      <w:r>
        <w:t>Издательство «Мозаика-Синтез».</w:t>
      </w:r>
    </w:p>
    <w:p>
      <w:pPr>
        <w:pStyle w:val="11"/>
        <w:numPr>
          <w:ilvl w:val="0"/>
          <w:numId w:val="197"/>
        </w:numPr>
        <w:tabs>
          <w:tab w:val="left" w:pos="1103"/>
          <w:tab w:val="left" w:pos="3200"/>
          <w:tab w:val="left" w:pos="4459"/>
          <w:tab w:val="left" w:pos="6177"/>
          <w:tab w:val="left" w:pos="7779"/>
          <w:tab w:val="left" w:pos="8767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Электробытовые</w:t>
      </w:r>
      <w:r>
        <w:rPr>
          <w:sz w:val="26"/>
        </w:rPr>
        <w:tab/>
      </w:r>
      <w:r>
        <w:rPr>
          <w:sz w:val="26"/>
        </w:rPr>
        <w:t>приборы.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z w:val="26"/>
        </w:rPr>
        <w:tab/>
      </w:r>
      <w:r>
        <w:rPr>
          <w:sz w:val="26"/>
        </w:rPr>
        <w:t>«Маленький</w:t>
      </w:r>
      <w:r>
        <w:rPr>
          <w:sz w:val="26"/>
        </w:rPr>
        <w:tab/>
      </w:r>
      <w:r>
        <w:rPr>
          <w:sz w:val="26"/>
        </w:rPr>
        <w:t>гений»</w:t>
      </w:r>
      <w:r>
        <w:rPr>
          <w:sz w:val="26"/>
        </w:rPr>
        <w:tab/>
      </w:r>
      <w:r>
        <w:rPr>
          <w:spacing w:val="-1"/>
          <w:sz w:val="26"/>
        </w:rPr>
        <w:t>(дидактические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карточки).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40" w:lineRule="auto"/>
        <w:ind w:left="1102" w:right="0" w:hanging="525"/>
        <w:jc w:val="left"/>
        <w:rPr>
          <w:sz w:val="26"/>
        </w:rPr>
      </w:pPr>
      <w:r>
        <w:rPr>
          <w:sz w:val="26"/>
        </w:rPr>
        <w:t>Народы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ближнего</w:t>
      </w:r>
      <w:r>
        <w:rPr>
          <w:spacing w:val="-5"/>
          <w:sz w:val="26"/>
        </w:rPr>
        <w:t xml:space="preserve"> </w:t>
      </w:r>
      <w:r>
        <w:rPr>
          <w:sz w:val="26"/>
        </w:rPr>
        <w:t>зарубежья</w:t>
      </w:r>
      <w:r>
        <w:rPr>
          <w:spacing w:val="-6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2" w:after="0" w:line="240" w:lineRule="auto"/>
        <w:ind w:left="1102" w:right="0" w:hanging="525"/>
        <w:jc w:val="left"/>
        <w:rPr>
          <w:sz w:val="26"/>
        </w:rPr>
      </w:pPr>
      <w:r>
        <w:rPr>
          <w:sz w:val="26"/>
        </w:rPr>
        <w:t>Животные</w:t>
      </w:r>
      <w:r>
        <w:rPr>
          <w:spacing w:val="-6"/>
          <w:sz w:val="26"/>
        </w:rPr>
        <w:t xml:space="preserve"> </w:t>
      </w:r>
      <w:r>
        <w:rPr>
          <w:sz w:val="26"/>
        </w:rPr>
        <w:t>севера</w:t>
      </w:r>
      <w:r>
        <w:rPr>
          <w:spacing w:val="-4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материал).</w:t>
      </w:r>
      <w:r>
        <w:rPr>
          <w:spacing w:val="-6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4"/>
          <w:sz w:val="26"/>
        </w:rPr>
        <w:t xml:space="preserve"> </w:t>
      </w:r>
      <w:r>
        <w:rPr>
          <w:sz w:val="26"/>
        </w:rPr>
        <w:t>«Книголюб».</w:t>
      </w:r>
    </w:p>
    <w:p>
      <w:pPr>
        <w:pStyle w:val="11"/>
        <w:numPr>
          <w:ilvl w:val="0"/>
          <w:numId w:val="197"/>
        </w:numPr>
        <w:tabs>
          <w:tab w:val="left" w:pos="1103"/>
          <w:tab w:val="left" w:pos="2654"/>
          <w:tab w:val="left" w:pos="4177"/>
          <w:tab w:val="left" w:pos="4611"/>
          <w:tab w:val="left" w:pos="6800"/>
          <w:tab w:val="left" w:pos="8256"/>
        </w:tabs>
        <w:spacing w:before="23" w:after="0" w:line="259" w:lineRule="auto"/>
        <w:ind w:left="578" w:right="567" w:firstLine="0"/>
        <w:jc w:val="left"/>
        <w:rPr>
          <w:sz w:val="26"/>
        </w:rPr>
      </w:pPr>
      <w:r>
        <w:rPr>
          <w:sz w:val="26"/>
        </w:rPr>
        <w:t>Российская</w:t>
      </w:r>
      <w:r>
        <w:rPr>
          <w:sz w:val="26"/>
        </w:rPr>
        <w:tab/>
      </w:r>
      <w:r>
        <w:rPr>
          <w:sz w:val="26"/>
        </w:rPr>
        <w:t>геральдика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>государственные</w:t>
      </w:r>
      <w:r>
        <w:rPr>
          <w:sz w:val="26"/>
        </w:rPr>
        <w:tab/>
      </w:r>
      <w:r>
        <w:rPr>
          <w:sz w:val="26"/>
        </w:rPr>
        <w:t>праздники</w:t>
      </w:r>
      <w:r>
        <w:rPr>
          <w:sz w:val="26"/>
        </w:rPr>
        <w:tab/>
      </w:r>
      <w:r>
        <w:rPr>
          <w:spacing w:val="-1"/>
          <w:sz w:val="26"/>
        </w:rPr>
        <w:t>(демонстрационный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материал).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«Весна».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68" w:firstLine="0"/>
        <w:jc w:val="left"/>
        <w:rPr>
          <w:sz w:val="26"/>
        </w:rPr>
      </w:pPr>
      <w:r>
        <w:rPr>
          <w:sz w:val="26"/>
        </w:rPr>
        <w:t>Птицы,</w:t>
      </w:r>
      <w:r>
        <w:rPr>
          <w:spacing w:val="52"/>
          <w:sz w:val="26"/>
        </w:rPr>
        <w:t xml:space="preserve"> </w:t>
      </w:r>
      <w:r>
        <w:rPr>
          <w:sz w:val="26"/>
        </w:rPr>
        <w:t>обитающие</w:t>
      </w:r>
      <w:r>
        <w:rPr>
          <w:spacing w:val="55"/>
          <w:sz w:val="26"/>
        </w:rPr>
        <w:t xml:space="preserve"> </w:t>
      </w:r>
      <w:r>
        <w:rPr>
          <w:sz w:val="26"/>
        </w:rPr>
        <w:t>на</w:t>
      </w:r>
      <w:r>
        <w:rPr>
          <w:spacing w:val="5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53"/>
          <w:sz w:val="26"/>
        </w:rPr>
        <w:t xml:space="preserve"> </w:t>
      </w:r>
      <w:r>
        <w:rPr>
          <w:sz w:val="26"/>
        </w:rPr>
        <w:t>нашей</w:t>
      </w:r>
      <w:r>
        <w:rPr>
          <w:spacing w:val="5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54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52"/>
          <w:sz w:val="26"/>
        </w:rPr>
        <w:t xml:space="preserve"> </w:t>
      </w:r>
      <w:r>
        <w:rPr>
          <w:sz w:val="26"/>
        </w:rPr>
        <w:t>материал).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 «Весна».</w:t>
      </w:r>
    </w:p>
    <w:p>
      <w:pPr>
        <w:pStyle w:val="11"/>
        <w:numPr>
          <w:ilvl w:val="0"/>
          <w:numId w:val="197"/>
        </w:numPr>
        <w:tabs>
          <w:tab w:val="left" w:pos="1103"/>
          <w:tab w:val="left" w:pos="4275"/>
          <w:tab w:val="left" w:pos="5124"/>
          <w:tab w:val="left" w:pos="6172"/>
          <w:tab w:val="left" w:pos="7475"/>
          <w:tab w:val="left" w:pos="8760"/>
          <w:tab w:val="left" w:pos="9201"/>
        </w:tabs>
        <w:spacing w:before="0" w:after="0" w:line="259" w:lineRule="auto"/>
        <w:ind w:left="578" w:right="567" w:firstLine="0"/>
        <w:jc w:val="left"/>
        <w:rPr>
          <w:sz w:val="26"/>
        </w:rPr>
      </w:pPr>
      <w:r>
        <w:rPr>
          <w:sz w:val="26"/>
        </w:rPr>
        <w:t>Природно-климатические</w:t>
      </w:r>
      <w:r>
        <w:rPr>
          <w:sz w:val="26"/>
        </w:rPr>
        <w:tab/>
      </w:r>
      <w:r>
        <w:rPr>
          <w:sz w:val="26"/>
        </w:rPr>
        <w:t>зоны</w:t>
      </w:r>
      <w:r>
        <w:rPr>
          <w:sz w:val="26"/>
        </w:rPr>
        <w:tab/>
      </w:r>
      <w:r>
        <w:rPr>
          <w:sz w:val="26"/>
        </w:rPr>
        <w:t>Земли.</w:t>
      </w:r>
      <w:r>
        <w:rPr>
          <w:sz w:val="26"/>
        </w:rPr>
        <w:tab/>
      </w:r>
      <w:r>
        <w:rPr>
          <w:sz w:val="26"/>
        </w:rPr>
        <w:t>Арктика.</w:t>
      </w:r>
      <w:r>
        <w:rPr>
          <w:sz w:val="26"/>
        </w:rPr>
        <w:tab/>
      </w:r>
      <w:r>
        <w:rPr>
          <w:sz w:val="26"/>
        </w:rPr>
        <w:t>Саванны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pacing w:val="-1"/>
          <w:sz w:val="26"/>
        </w:rPr>
        <w:t>редколесья.</w:t>
      </w:r>
      <w:r>
        <w:rPr>
          <w:spacing w:val="-62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материал).</w:t>
      </w:r>
      <w:r>
        <w:rPr>
          <w:spacing w:val="-1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«Весна».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96" w:lineRule="exact"/>
        <w:ind w:left="1102" w:right="0" w:hanging="525"/>
        <w:jc w:val="left"/>
        <w:rPr>
          <w:sz w:val="26"/>
        </w:rPr>
      </w:pPr>
      <w:r>
        <w:rPr>
          <w:sz w:val="26"/>
        </w:rPr>
        <w:t>Животные</w:t>
      </w:r>
      <w:r>
        <w:rPr>
          <w:spacing w:val="-6"/>
          <w:sz w:val="26"/>
        </w:rPr>
        <w:t xml:space="preserve"> </w:t>
      </w:r>
      <w:r>
        <w:rPr>
          <w:sz w:val="26"/>
        </w:rPr>
        <w:t>Азии.</w:t>
      </w:r>
      <w:r>
        <w:rPr>
          <w:spacing w:val="-6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4"/>
          <w:sz w:val="26"/>
        </w:rPr>
        <w:t xml:space="preserve"> </w:t>
      </w:r>
      <w:r>
        <w:rPr>
          <w:sz w:val="26"/>
        </w:rPr>
        <w:t>«Маленький</w:t>
      </w:r>
      <w:r>
        <w:rPr>
          <w:spacing w:val="-6"/>
          <w:sz w:val="26"/>
        </w:rPr>
        <w:t xml:space="preserve"> </w:t>
      </w:r>
      <w:r>
        <w:rPr>
          <w:sz w:val="26"/>
        </w:rPr>
        <w:t>гений»</w:t>
      </w:r>
      <w:r>
        <w:rPr>
          <w:spacing w:val="-8"/>
          <w:sz w:val="26"/>
        </w:rPr>
        <w:t xml:space="preserve"> </w:t>
      </w:r>
      <w:r>
        <w:rPr>
          <w:sz w:val="26"/>
        </w:rPr>
        <w:t>(дидактические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карточки).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20" w:after="0" w:line="240" w:lineRule="auto"/>
        <w:ind w:left="1102" w:right="0" w:hanging="525"/>
        <w:jc w:val="left"/>
        <w:rPr>
          <w:sz w:val="26"/>
        </w:rPr>
      </w:pPr>
      <w:r>
        <w:rPr>
          <w:sz w:val="26"/>
        </w:rPr>
        <w:t>Овощи.</w:t>
      </w:r>
      <w:r>
        <w:rPr>
          <w:spacing w:val="-6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4"/>
          <w:sz w:val="26"/>
        </w:rPr>
        <w:t xml:space="preserve"> </w:t>
      </w:r>
      <w:r>
        <w:rPr>
          <w:sz w:val="26"/>
        </w:rPr>
        <w:t>«Маленький</w:t>
      </w:r>
      <w:r>
        <w:rPr>
          <w:spacing w:val="-5"/>
          <w:sz w:val="26"/>
        </w:rPr>
        <w:t xml:space="preserve"> </w:t>
      </w:r>
      <w:r>
        <w:rPr>
          <w:sz w:val="26"/>
        </w:rPr>
        <w:t>гений»</w:t>
      </w:r>
      <w:r>
        <w:rPr>
          <w:spacing w:val="-5"/>
          <w:sz w:val="26"/>
        </w:rPr>
        <w:t xml:space="preserve"> </w:t>
      </w:r>
      <w:r>
        <w:rPr>
          <w:sz w:val="26"/>
        </w:rPr>
        <w:t>(дидактические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карточки).</w:t>
      </w:r>
    </w:p>
    <w:p>
      <w:pPr>
        <w:pStyle w:val="11"/>
        <w:numPr>
          <w:ilvl w:val="0"/>
          <w:numId w:val="197"/>
        </w:numPr>
        <w:tabs>
          <w:tab w:val="left" w:pos="1103"/>
          <w:tab w:val="left" w:pos="2600"/>
          <w:tab w:val="left" w:pos="3467"/>
          <w:tab w:val="left" w:pos="3817"/>
          <w:tab w:val="left" w:pos="4997"/>
          <w:tab w:val="left" w:pos="6717"/>
          <w:tab w:val="left" w:pos="9097"/>
          <w:tab w:val="left" w:pos="10415"/>
        </w:tabs>
        <w:spacing w:before="23" w:after="0" w:line="259" w:lineRule="auto"/>
        <w:ind w:left="578" w:right="562" w:firstLine="0"/>
        <w:jc w:val="left"/>
        <w:rPr>
          <w:sz w:val="26"/>
        </w:rPr>
      </w:pPr>
      <w:r>
        <w:rPr>
          <w:sz w:val="26"/>
        </w:rPr>
        <w:t>Расскажите</w:t>
      </w:r>
      <w:r>
        <w:rPr>
          <w:sz w:val="26"/>
        </w:rPr>
        <w:tab/>
      </w:r>
      <w:r>
        <w:rPr>
          <w:sz w:val="26"/>
        </w:rPr>
        <w:t>детям</w:t>
      </w:r>
      <w:r>
        <w:rPr>
          <w:sz w:val="26"/>
        </w:rPr>
        <w:tab/>
      </w:r>
      <w:r>
        <w:rPr>
          <w:sz w:val="26"/>
        </w:rPr>
        <w:t>о</w:t>
      </w:r>
      <w:r>
        <w:rPr>
          <w:sz w:val="26"/>
        </w:rPr>
        <w:tab/>
      </w:r>
      <w:r>
        <w:rPr>
          <w:sz w:val="26"/>
        </w:rPr>
        <w:t>космосе.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z w:val="26"/>
        </w:rPr>
        <w:tab/>
      </w:r>
      <w:r>
        <w:rPr>
          <w:sz w:val="26"/>
        </w:rPr>
        <w:t>«Мозаика-Синтез».</w:t>
      </w:r>
      <w:r>
        <w:rPr>
          <w:sz w:val="26"/>
        </w:rPr>
        <w:tab/>
      </w:r>
      <w:r>
        <w:rPr>
          <w:sz w:val="26"/>
        </w:rPr>
        <w:t>(наглядно</w:t>
      </w:r>
      <w:r>
        <w:rPr>
          <w:sz w:val="26"/>
        </w:rPr>
        <w:tab/>
      </w:r>
      <w:r>
        <w:rPr>
          <w:spacing w:val="-2"/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40" w:lineRule="auto"/>
        <w:ind w:left="1102" w:right="0" w:hanging="525"/>
        <w:jc w:val="left"/>
        <w:rPr>
          <w:sz w:val="26"/>
        </w:rPr>
      </w:pPr>
      <w:r>
        <w:rPr>
          <w:sz w:val="26"/>
        </w:rPr>
        <w:t>Природа</w:t>
      </w:r>
      <w:r>
        <w:rPr>
          <w:spacing w:val="-3"/>
          <w:sz w:val="26"/>
        </w:rPr>
        <w:t xml:space="preserve"> </w:t>
      </w:r>
      <w:r>
        <w:rPr>
          <w:sz w:val="26"/>
        </w:rPr>
        <w:t>космоса: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-5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22" w:after="0" w:line="240" w:lineRule="auto"/>
        <w:ind w:left="1102" w:right="0" w:hanging="525"/>
        <w:jc w:val="left"/>
        <w:rPr>
          <w:sz w:val="26"/>
        </w:rPr>
      </w:pPr>
      <w:r>
        <w:rPr>
          <w:sz w:val="26"/>
        </w:rPr>
        <w:t>Планета</w:t>
      </w:r>
      <w:r>
        <w:rPr>
          <w:spacing w:val="-5"/>
          <w:sz w:val="26"/>
        </w:rPr>
        <w:t xml:space="preserve"> </w:t>
      </w:r>
      <w:r>
        <w:rPr>
          <w:sz w:val="26"/>
        </w:rPr>
        <w:t>Земля: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-4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24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Серия наглядно-дидактических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3"/>
          <w:sz w:val="26"/>
        </w:rPr>
        <w:t xml:space="preserve"> </w:t>
      </w:r>
      <w:r>
        <w:rPr>
          <w:sz w:val="26"/>
        </w:rPr>
        <w:t>«Расскажите</w:t>
      </w:r>
      <w:r>
        <w:rPr>
          <w:spacing w:val="-1"/>
          <w:sz w:val="26"/>
        </w:rPr>
        <w:t xml:space="preserve"> </w:t>
      </w:r>
      <w:r>
        <w:rPr>
          <w:sz w:val="26"/>
        </w:rPr>
        <w:t>детям</w:t>
      </w:r>
      <w:r>
        <w:rPr>
          <w:spacing w:val="-1"/>
          <w:sz w:val="26"/>
        </w:rPr>
        <w:t xml:space="preserve"> </w:t>
      </w:r>
      <w:r>
        <w:rPr>
          <w:sz w:val="26"/>
        </w:rPr>
        <w:t>о морских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обитателях».</w:t>
      </w:r>
      <w:r>
        <w:rPr>
          <w:spacing w:val="-6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«Мозаика-Синтез».</w:t>
      </w:r>
      <w:r>
        <w:rPr>
          <w:spacing w:val="-1"/>
          <w:sz w:val="26"/>
        </w:rPr>
        <w:t xml:space="preserve"> </w:t>
      </w:r>
      <w:r>
        <w:rPr>
          <w:sz w:val="26"/>
        </w:rPr>
        <w:t>(наглядно-дидактическое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67" w:firstLine="0"/>
        <w:jc w:val="left"/>
        <w:rPr>
          <w:sz w:val="26"/>
        </w:rPr>
      </w:pPr>
      <w:r>
        <w:rPr>
          <w:sz w:val="26"/>
        </w:rPr>
        <w:t>Природные</w:t>
      </w:r>
      <w:r>
        <w:rPr>
          <w:spacing w:val="61"/>
          <w:sz w:val="26"/>
        </w:rPr>
        <w:t xml:space="preserve"> </w:t>
      </w:r>
      <w:r>
        <w:rPr>
          <w:sz w:val="26"/>
        </w:rPr>
        <w:t>зоны.</w:t>
      </w:r>
      <w:r>
        <w:rPr>
          <w:spacing w:val="61"/>
          <w:sz w:val="26"/>
        </w:rPr>
        <w:t xml:space="preserve"> </w:t>
      </w:r>
      <w:r>
        <w:rPr>
          <w:sz w:val="26"/>
        </w:rPr>
        <w:t>Растения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животные</w:t>
      </w:r>
      <w:r>
        <w:rPr>
          <w:spacing w:val="61"/>
          <w:sz w:val="26"/>
        </w:rPr>
        <w:t xml:space="preserve"> </w:t>
      </w:r>
      <w:r>
        <w:rPr>
          <w:sz w:val="26"/>
        </w:rPr>
        <w:t>степей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пустынь.</w:t>
      </w:r>
      <w:r>
        <w:rPr>
          <w:spacing w:val="60"/>
          <w:sz w:val="26"/>
        </w:rPr>
        <w:t xml:space="preserve"> </w:t>
      </w:r>
      <w:r>
        <w:rPr>
          <w:sz w:val="26"/>
        </w:rPr>
        <w:t>ООО</w:t>
      </w:r>
      <w:r>
        <w:rPr>
          <w:spacing w:val="63"/>
          <w:sz w:val="26"/>
        </w:rPr>
        <w:t xml:space="preserve"> </w:t>
      </w:r>
      <w:r>
        <w:rPr>
          <w:sz w:val="26"/>
        </w:rPr>
        <w:t>«Радуга».</w:t>
      </w:r>
      <w:r>
        <w:rPr>
          <w:spacing w:val="-62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раздаточный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67" w:firstLine="0"/>
        <w:jc w:val="left"/>
        <w:rPr>
          <w:sz w:val="26"/>
        </w:rPr>
      </w:pPr>
      <w:r>
        <w:rPr>
          <w:sz w:val="26"/>
        </w:rPr>
        <w:t>Природные</w:t>
      </w:r>
      <w:r>
        <w:rPr>
          <w:spacing w:val="19"/>
          <w:sz w:val="26"/>
        </w:rPr>
        <w:t xml:space="preserve"> </w:t>
      </w:r>
      <w:r>
        <w:rPr>
          <w:sz w:val="26"/>
        </w:rPr>
        <w:t>зоны.</w:t>
      </w:r>
      <w:r>
        <w:rPr>
          <w:spacing w:val="21"/>
          <w:sz w:val="26"/>
        </w:rPr>
        <w:t xml:space="preserve"> </w:t>
      </w:r>
      <w:r>
        <w:rPr>
          <w:sz w:val="26"/>
        </w:rPr>
        <w:t>Растения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животные</w:t>
      </w:r>
      <w:r>
        <w:rPr>
          <w:spacing w:val="23"/>
          <w:sz w:val="26"/>
        </w:rPr>
        <w:t xml:space="preserve"> </w:t>
      </w:r>
      <w:r>
        <w:rPr>
          <w:sz w:val="26"/>
        </w:rPr>
        <w:t>субтропических</w:t>
      </w:r>
      <w:r>
        <w:rPr>
          <w:spacing w:val="22"/>
          <w:sz w:val="26"/>
        </w:rPr>
        <w:t xml:space="preserve"> </w:t>
      </w:r>
      <w:r>
        <w:rPr>
          <w:sz w:val="26"/>
        </w:rPr>
        <w:t>лесов,</w:t>
      </w:r>
      <w:r>
        <w:rPr>
          <w:spacing w:val="24"/>
          <w:sz w:val="26"/>
        </w:rPr>
        <w:t xml:space="preserve"> </w:t>
      </w:r>
      <w:r>
        <w:rPr>
          <w:sz w:val="26"/>
        </w:rPr>
        <w:t>тропиков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саванн.</w:t>
      </w:r>
      <w:r>
        <w:rPr>
          <w:spacing w:val="-62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«Радуга». (демонстрационный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раздаточный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Природные</w:t>
      </w:r>
      <w:r>
        <w:rPr>
          <w:spacing w:val="59"/>
          <w:sz w:val="26"/>
        </w:rPr>
        <w:t xml:space="preserve"> </w:t>
      </w:r>
      <w:r>
        <w:rPr>
          <w:sz w:val="26"/>
        </w:rPr>
        <w:t>зоны.</w:t>
      </w:r>
      <w:r>
        <w:rPr>
          <w:spacing w:val="59"/>
          <w:sz w:val="26"/>
        </w:rPr>
        <w:t xml:space="preserve"> </w:t>
      </w:r>
      <w:r>
        <w:rPr>
          <w:sz w:val="26"/>
        </w:rPr>
        <w:t>Растения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животные</w:t>
      </w:r>
      <w:r>
        <w:rPr>
          <w:spacing w:val="60"/>
          <w:sz w:val="26"/>
        </w:rPr>
        <w:t xml:space="preserve"> </w:t>
      </w:r>
      <w:r>
        <w:rPr>
          <w:sz w:val="26"/>
        </w:rPr>
        <w:t>тайги,</w:t>
      </w:r>
      <w:r>
        <w:rPr>
          <w:spacing w:val="59"/>
          <w:sz w:val="26"/>
        </w:rPr>
        <w:t xml:space="preserve"> </w:t>
      </w:r>
      <w:r>
        <w:rPr>
          <w:sz w:val="26"/>
        </w:rPr>
        <w:t>смешанного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лиственного</w:t>
      </w:r>
      <w:r>
        <w:rPr>
          <w:spacing w:val="58"/>
          <w:sz w:val="26"/>
        </w:rPr>
        <w:t xml:space="preserve"> </w:t>
      </w:r>
      <w:r>
        <w:rPr>
          <w:sz w:val="26"/>
        </w:rPr>
        <w:t>леса.</w:t>
      </w:r>
      <w:r>
        <w:rPr>
          <w:spacing w:val="-62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«Радуга». (демонстрационный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раздаточный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103"/>
        </w:tabs>
        <w:spacing w:before="0" w:after="0" w:line="259" w:lineRule="auto"/>
        <w:ind w:left="578" w:right="570" w:firstLine="0"/>
        <w:jc w:val="left"/>
        <w:rPr>
          <w:sz w:val="26"/>
        </w:rPr>
      </w:pPr>
      <w:r>
        <w:rPr>
          <w:sz w:val="26"/>
        </w:rPr>
        <w:t>Природные</w:t>
      </w:r>
      <w:r>
        <w:rPr>
          <w:spacing w:val="18"/>
          <w:sz w:val="26"/>
        </w:rPr>
        <w:t xml:space="preserve"> </w:t>
      </w:r>
      <w:r>
        <w:rPr>
          <w:sz w:val="26"/>
        </w:rPr>
        <w:t>зоны.</w:t>
      </w:r>
      <w:r>
        <w:rPr>
          <w:spacing w:val="19"/>
          <w:sz w:val="26"/>
        </w:rPr>
        <w:t xml:space="preserve"> </w:t>
      </w:r>
      <w:r>
        <w:rPr>
          <w:sz w:val="26"/>
        </w:rPr>
        <w:t>Растения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животные</w:t>
      </w:r>
      <w:r>
        <w:rPr>
          <w:spacing w:val="19"/>
          <w:sz w:val="26"/>
        </w:rPr>
        <w:t xml:space="preserve"> </w:t>
      </w:r>
      <w:r>
        <w:rPr>
          <w:sz w:val="26"/>
        </w:rPr>
        <w:t>крайнего</w:t>
      </w:r>
      <w:r>
        <w:rPr>
          <w:spacing w:val="18"/>
          <w:sz w:val="26"/>
        </w:rPr>
        <w:t xml:space="preserve"> </w:t>
      </w:r>
      <w:r>
        <w:rPr>
          <w:sz w:val="26"/>
        </w:rPr>
        <w:t>севера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тундры.</w:t>
      </w:r>
      <w:r>
        <w:rPr>
          <w:spacing w:val="19"/>
          <w:sz w:val="26"/>
        </w:rPr>
        <w:t xml:space="preserve"> </w:t>
      </w:r>
      <w:r>
        <w:rPr>
          <w:sz w:val="26"/>
        </w:rPr>
        <w:t>ООО</w:t>
      </w:r>
      <w:r>
        <w:rPr>
          <w:spacing w:val="19"/>
          <w:sz w:val="26"/>
        </w:rPr>
        <w:t xml:space="preserve"> </w:t>
      </w:r>
      <w:r>
        <w:rPr>
          <w:sz w:val="26"/>
        </w:rPr>
        <w:t>«Радуга».</w:t>
      </w:r>
      <w:r>
        <w:rPr>
          <w:spacing w:val="-62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раздаточный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4"/>
        <w:spacing w:line="263" w:lineRule="exact"/>
        <w:ind w:left="2938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176"/>
          <w:tab w:val="left" w:pos="5341"/>
          <w:tab w:val="left" w:pos="6752"/>
          <w:tab w:val="left" w:pos="8628"/>
          <w:tab w:val="left" w:pos="9163"/>
        </w:tabs>
        <w:spacing w:before="8" w:after="0" w:line="240" w:lineRule="auto"/>
        <w:ind w:left="1087" w:right="0" w:hanging="510"/>
        <w:jc w:val="left"/>
        <w:rPr>
          <w:sz w:val="26"/>
        </w:rPr>
      </w:pPr>
      <w:r>
        <w:rPr>
          <w:sz w:val="26"/>
        </w:rPr>
        <w:t>Серия</w:t>
      </w:r>
      <w:r>
        <w:rPr>
          <w:sz w:val="26"/>
        </w:rPr>
        <w:tab/>
      </w:r>
      <w:r>
        <w:rPr>
          <w:sz w:val="26"/>
        </w:rPr>
        <w:t>наглядно-дидактических</w:t>
      </w:r>
      <w:r>
        <w:rPr>
          <w:sz w:val="26"/>
        </w:rPr>
        <w:tab/>
      </w:r>
      <w:r>
        <w:rPr>
          <w:sz w:val="26"/>
        </w:rPr>
        <w:t>пособий:</w:t>
      </w:r>
      <w:r>
        <w:rPr>
          <w:sz w:val="26"/>
        </w:rPr>
        <w:tab/>
      </w:r>
      <w:r>
        <w:rPr>
          <w:sz w:val="26"/>
        </w:rPr>
        <w:t>«Грамматика</w:t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</w:r>
      <w:r>
        <w:rPr>
          <w:sz w:val="26"/>
        </w:rPr>
        <w:t>картинках»:</w:t>
      </w:r>
    </w:p>
    <w:p>
      <w:pPr>
        <w:pStyle w:val="8"/>
        <w:tabs>
          <w:tab w:val="left" w:pos="3387"/>
          <w:tab w:val="left" w:pos="5495"/>
          <w:tab w:val="left" w:pos="7316"/>
          <w:tab w:val="left" w:pos="9658"/>
        </w:tabs>
        <w:spacing w:before="22"/>
        <w:ind w:left="578"/>
        <w:jc w:val="left"/>
      </w:pPr>
      <w:r>
        <w:t>«Словообразование»,</w:t>
      </w:r>
      <w:r>
        <w:tab/>
      </w:r>
      <w:r>
        <w:t>«Один-много»,</w:t>
      </w:r>
      <w:r>
        <w:tab/>
      </w:r>
      <w:r>
        <w:t>«Ударение»,</w:t>
      </w:r>
      <w:r>
        <w:tab/>
      </w:r>
      <w:r>
        <w:t>«Множественное</w:t>
      </w:r>
      <w:r>
        <w:tab/>
      </w:r>
      <w:r>
        <w:t>число».</w:t>
      </w:r>
    </w:p>
    <w:p>
      <w:pPr>
        <w:spacing w:after="0"/>
        <w:jc w:val="left"/>
        <w:sectPr>
          <w:pgSz w:w="11910" w:h="16840"/>
          <w:pgMar w:top="1060" w:right="0" w:bottom="920" w:left="840" w:header="0" w:footer="654" w:gutter="0"/>
          <w:cols w:space="720" w:num="1"/>
        </w:sectPr>
      </w:pPr>
    </w:p>
    <w:p>
      <w:pPr>
        <w:pStyle w:val="8"/>
        <w:spacing w:before="71"/>
        <w:ind w:left="578"/>
        <w:jc w:val="left"/>
      </w:pPr>
      <w:r>
        <w:t>Издательство</w:t>
      </w:r>
      <w:r>
        <w:rPr>
          <w:spacing w:val="-3"/>
        </w:rPr>
        <w:t xml:space="preserve"> </w:t>
      </w:r>
      <w:r>
        <w:t>«Мозаика-Синтез».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766"/>
          <w:tab w:val="left" w:pos="3712"/>
          <w:tab w:val="left" w:pos="4043"/>
          <w:tab w:val="left" w:pos="5689"/>
          <w:tab w:val="left" w:pos="7425"/>
        </w:tabs>
        <w:spacing w:before="25" w:after="0" w:line="259" w:lineRule="auto"/>
        <w:ind w:left="578" w:right="561" w:firstLine="0"/>
        <w:jc w:val="left"/>
        <w:rPr>
          <w:sz w:val="26"/>
        </w:rPr>
      </w:pPr>
      <w:r>
        <w:rPr>
          <w:sz w:val="26"/>
        </w:rPr>
        <w:t>Артикуляция</w:t>
      </w:r>
      <w:r>
        <w:rPr>
          <w:sz w:val="26"/>
        </w:rPr>
        <w:tab/>
      </w:r>
      <w:r>
        <w:rPr>
          <w:sz w:val="26"/>
        </w:rPr>
        <w:t>звуков</w:t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</w:r>
      <w:r>
        <w:rPr>
          <w:sz w:val="26"/>
        </w:rPr>
        <w:t>графическом</w:t>
      </w:r>
      <w:r>
        <w:rPr>
          <w:sz w:val="26"/>
        </w:rPr>
        <w:tab/>
      </w:r>
      <w:r>
        <w:rPr>
          <w:sz w:val="26"/>
        </w:rPr>
        <w:t>изображении.</w:t>
      </w:r>
      <w:r>
        <w:rPr>
          <w:sz w:val="26"/>
        </w:rPr>
        <w:tab/>
      </w:r>
      <w:r>
        <w:rPr>
          <w:sz w:val="26"/>
        </w:rPr>
        <w:t>Учебно-демонстрационный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материал.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ГНОМ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Д,</w:t>
      </w:r>
      <w:r>
        <w:rPr>
          <w:spacing w:val="-1"/>
          <w:sz w:val="26"/>
        </w:rPr>
        <w:t xml:space="preserve"> </w:t>
      </w:r>
      <w:r>
        <w:rPr>
          <w:sz w:val="26"/>
        </w:rPr>
        <w:t>2001</w:t>
      </w:r>
    </w:p>
    <w:p>
      <w:pPr>
        <w:pStyle w:val="11"/>
        <w:numPr>
          <w:ilvl w:val="0"/>
          <w:numId w:val="197"/>
        </w:numPr>
        <w:tabs>
          <w:tab w:val="left" w:pos="1088"/>
        </w:tabs>
        <w:spacing w:before="0" w:after="0" w:line="259" w:lineRule="auto"/>
        <w:ind w:left="578" w:right="562" w:firstLine="0"/>
        <w:jc w:val="left"/>
        <w:rPr>
          <w:sz w:val="26"/>
        </w:rPr>
      </w:pPr>
      <w:r>
        <w:rPr>
          <w:sz w:val="26"/>
        </w:rPr>
        <w:t>Развитие речи в детском саду для занятий с детьми 3-4 лет. Издательство «Мозаика-</w:t>
      </w:r>
      <w:r>
        <w:rPr>
          <w:spacing w:val="-62"/>
          <w:sz w:val="26"/>
        </w:rPr>
        <w:t xml:space="preserve"> </w:t>
      </w:r>
      <w:r>
        <w:rPr>
          <w:sz w:val="26"/>
        </w:rPr>
        <w:t>Синтез».</w:t>
      </w:r>
      <w:r>
        <w:rPr>
          <w:spacing w:val="-2"/>
          <w:sz w:val="26"/>
        </w:rPr>
        <w:t xml:space="preserve"> </w:t>
      </w:r>
      <w:r>
        <w:rPr>
          <w:sz w:val="26"/>
        </w:rPr>
        <w:t>(наглядно-дидактическое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пособие).</w:t>
      </w:r>
    </w:p>
    <w:p>
      <w:pPr>
        <w:pStyle w:val="11"/>
        <w:numPr>
          <w:ilvl w:val="0"/>
          <w:numId w:val="197"/>
        </w:numPr>
        <w:tabs>
          <w:tab w:val="left" w:pos="1088"/>
        </w:tabs>
        <w:spacing w:before="0" w:after="0" w:line="259" w:lineRule="auto"/>
        <w:ind w:left="578" w:right="562" w:firstLine="0"/>
        <w:jc w:val="left"/>
        <w:rPr>
          <w:sz w:val="26"/>
        </w:rPr>
      </w:pPr>
      <w:r>
        <w:rPr>
          <w:sz w:val="26"/>
        </w:rPr>
        <w:t>Развитие речи в детском саду для занятий с детьми 4-6 лет. Издательство «Мозаика-</w:t>
      </w:r>
      <w:r>
        <w:rPr>
          <w:spacing w:val="-62"/>
          <w:sz w:val="26"/>
        </w:rPr>
        <w:t xml:space="preserve"> </w:t>
      </w:r>
      <w:r>
        <w:rPr>
          <w:sz w:val="26"/>
        </w:rPr>
        <w:t>Синтез».</w:t>
      </w:r>
      <w:r>
        <w:rPr>
          <w:spacing w:val="-2"/>
          <w:sz w:val="26"/>
        </w:rPr>
        <w:t xml:space="preserve"> </w:t>
      </w:r>
      <w:r>
        <w:rPr>
          <w:sz w:val="26"/>
        </w:rPr>
        <w:t>(наглядно-дидактическое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пособие).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1967"/>
          <w:tab w:val="left" w:pos="4924"/>
          <w:tab w:val="left" w:pos="6125"/>
          <w:tab w:val="left" w:pos="7466"/>
          <w:tab w:val="left" w:pos="7938"/>
          <w:tab w:val="left" w:pos="9514"/>
        </w:tabs>
        <w:spacing w:before="0" w:after="0" w:line="240" w:lineRule="auto"/>
        <w:ind w:left="1087" w:right="0" w:hanging="510"/>
        <w:jc w:val="left"/>
        <w:rPr>
          <w:sz w:val="26"/>
        </w:rPr>
      </w:pPr>
      <w:r>
        <w:rPr>
          <w:sz w:val="26"/>
        </w:rPr>
        <w:t>Серия</w:t>
      </w:r>
      <w:r>
        <w:rPr>
          <w:sz w:val="26"/>
        </w:rPr>
        <w:tab/>
      </w:r>
      <w:r>
        <w:rPr>
          <w:sz w:val="26"/>
        </w:rPr>
        <w:t>наглядно-дидактических</w:t>
      </w:r>
      <w:r>
        <w:rPr>
          <w:sz w:val="26"/>
        </w:rPr>
        <w:tab/>
      </w:r>
      <w:r>
        <w:rPr>
          <w:sz w:val="26"/>
        </w:rPr>
        <w:t>пособий:</w:t>
      </w:r>
      <w:r>
        <w:rPr>
          <w:sz w:val="26"/>
        </w:rPr>
        <w:tab/>
      </w:r>
      <w:r>
        <w:rPr>
          <w:sz w:val="26"/>
        </w:rPr>
        <w:t>«Рассказы</w:t>
      </w:r>
      <w:r>
        <w:rPr>
          <w:sz w:val="26"/>
        </w:rPr>
        <w:tab/>
      </w:r>
      <w:r>
        <w:rPr>
          <w:sz w:val="26"/>
        </w:rPr>
        <w:t>по</w:t>
      </w:r>
      <w:r>
        <w:rPr>
          <w:sz w:val="26"/>
        </w:rPr>
        <w:tab/>
      </w:r>
      <w:r>
        <w:rPr>
          <w:sz w:val="26"/>
        </w:rPr>
        <w:t>картинкам»:</w:t>
      </w:r>
      <w:r>
        <w:rPr>
          <w:sz w:val="26"/>
        </w:rPr>
        <w:tab/>
      </w:r>
      <w:r>
        <w:rPr>
          <w:sz w:val="26"/>
        </w:rPr>
        <w:t>«Весна»,</w:t>
      </w:r>
    </w:p>
    <w:p>
      <w:pPr>
        <w:pStyle w:val="8"/>
        <w:spacing w:before="17"/>
        <w:ind w:left="578"/>
        <w:jc w:val="left"/>
      </w:pPr>
      <w:r>
        <w:t>«Лето»,</w:t>
      </w:r>
      <w:r>
        <w:rPr>
          <w:spacing w:val="12"/>
        </w:rPr>
        <w:t xml:space="preserve"> </w:t>
      </w:r>
      <w:r>
        <w:t>«Осень»,</w:t>
      </w:r>
      <w:r>
        <w:rPr>
          <w:spacing w:val="14"/>
        </w:rPr>
        <w:t xml:space="preserve"> </w:t>
      </w:r>
      <w:r>
        <w:t>«Зима»,</w:t>
      </w:r>
      <w:r>
        <w:rPr>
          <w:spacing w:val="14"/>
        </w:rPr>
        <w:t xml:space="preserve"> </w:t>
      </w:r>
      <w:r>
        <w:t>«Родная</w:t>
      </w:r>
      <w:r>
        <w:rPr>
          <w:spacing w:val="13"/>
        </w:rPr>
        <w:t xml:space="preserve"> </w:t>
      </w:r>
      <w:r>
        <w:t>природа»,</w:t>
      </w:r>
      <w:r>
        <w:rPr>
          <w:spacing w:val="14"/>
        </w:rPr>
        <w:t xml:space="preserve"> </w:t>
      </w:r>
      <w:r>
        <w:t>«Распорядок</w:t>
      </w:r>
      <w:r>
        <w:rPr>
          <w:spacing w:val="12"/>
        </w:rPr>
        <w:t xml:space="preserve"> </w:t>
      </w:r>
      <w:r>
        <w:t>дня»,</w:t>
      </w:r>
      <w:r>
        <w:rPr>
          <w:spacing w:val="12"/>
        </w:rPr>
        <w:t xml:space="preserve"> </w:t>
      </w:r>
      <w:r>
        <w:t>«Летние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спорта»,</w:t>
      </w:r>
    </w:p>
    <w:p>
      <w:pPr>
        <w:pStyle w:val="8"/>
        <w:tabs>
          <w:tab w:val="left" w:pos="2481"/>
          <w:tab w:val="left" w:pos="3885"/>
          <w:tab w:val="left" w:pos="4930"/>
          <w:tab w:val="left" w:pos="6542"/>
          <w:tab w:val="left" w:pos="7847"/>
          <w:tab w:val="left" w:pos="9449"/>
        </w:tabs>
        <w:spacing w:before="23" w:line="259" w:lineRule="auto"/>
        <w:ind w:left="578" w:right="569"/>
        <w:jc w:val="left"/>
      </w:pPr>
      <w:r>
        <w:t>«Профессии»,</w:t>
      </w:r>
      <w:r>
        <w:tab/>
      </w:r>
      <w:r>
        <w:t>«Курочка</w:t>
      </w:r>
      <w:r>
        <w:tab/>
      </w:r>
      <w:r>
        <w:t>Ряба»,</w:t>
      </w:r>
      <w:r>
        <w:tab/>
      </w:r>
      <w:r>
        <w:t>«Колобок»,</w:t>
      </w:r>
      <w:r>
        <w:tab/>
      </w:r>
      <w:r>
        <w:t>«Репка»,</w:t>
      </w:r>
      <w:r>
        <w:tab/>
      </w:r>
      <w:r>
        <w:t>«Теремок»,</w:t>
      </w:r>
      <w:r>
        <w:tab/>
      </w:r>
      <w:r>
        <w:rPr>
          <w:spacing w:val="-1"/>
        </w:rPr>
        <w:t>«Великая</w:t>
      </w:r>
      <w:r>
        <w:rPr>
          <w:spacing w:val="-62"/>
        </w:rPr>
        <w:t xml:space="preserve"> </w:t>
      </w:r>
      <w:r>
        <w:t>Отечественная</w:t>
      </w:r>
      <w:r>
        <w:rPr>
          <w:spacing w:val="-3"/>
        </w:rPr>
        <w:t xml:space="preserve"> </w:t>
      </w:r>
      <w:r>
        <w:t>война», «Защитники Отечества».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«Мозаика-Синтез».</w:t>
      </w:r>
    </w:p>
    <w:p>
      <w:pPr>
        <w:pStyle w:val="4"/>
        <w:spacing w:line="260" w:lineRule="exact"/>
        <w:ind w:left="1723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>
      <w:pPr>
        <w:pStyle w:val="11"/>
        <w:numPr>
          <w:ilvl w:val="0"/>
          <w:numId w:val="197"/>
        </w:numPr>
        <w:tabs>
          <w:tab w:val="left" w:pos="1088"/>
        </w:tabs>
        <w:spacing w:before="18" w:after="0" w:line="259" w:lineRule="auto"/>
        <w:ind w:left="578" w:right="563" w:firstLine="0"/>
        <w:jc w:val="left"/>
        <w:rPr>
          <w:sz w:val="26"/>
        </w:rPr>
      </w:pPr>
      <w:r>
        <w:rPr>
          <w:sz w:val="26"/>
        </w:rPr>
        <w:t>Т.Н. Доронова «Дошкольникам об искусстве». Учебно-наглядное пособие для 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</w:t>
      </w:r>
      <w:r>
        <w:rPr>
          <w:spacing w:val="1"/>
          <w:sz w:val="26"/>
        </w:rPr>
        <w:t xml:space="preserve"> </w:t>
      </w:r>
      <w:r>
        <w:rPr>
          <w:sz w:val="26"/>
        </w:rPr>
        <w:t>«Просвещение».</w:t>
      </w:r>
    </w:p>
    <w:p>
      <w:pPr>
        <w:pStyle w:val="11"/>
        <w:numPr>
          <w:ilvl w:val="0"/>
          <w:numId w:val="197"/>
        </w:numPr>
        <w:tabs>
          <w:tab w:val="left" w:pos="1152"/>
          <w:tab w:val="left" w:pos="1153"/>
        </w:tabs>
        <w:spacing w:before="0" w:after="0" w:line="259" w:lineRule="auto"/>
        <w:ind w:left="578" w:right="564" w:firstLine="0"/>
        <w:jc w:val="left"/>
        <w:rPr>
          <w:sz w:val="26"/>
        </w:rPr>
      </w:pPr>
      <w:r>
        <w:rPr>
          <w:sz w:val="26"/>
        </w:rPr>
        <w:t>Т.Н.</w:t>
      </w:r>
      <w:r>
        <w:rPr>
          <w:spacing w:val="22"/>
          <w:sz w:val="26"/>
        </w:rPr>
        <w:t xml:space="preserve"> </w:t>
      </w:r>
      <w:r>
        <w:rPr>
          <w:sz w:val="26"/>
        </w:rPr>
        <w:t>Доронова</w:t>
      </w:r>
      <w:r>
        <w:rPr>
          <w:spacing w:val="25"/>
          <w:sz w:val="26"/>
        </w:rPr>
        <w:t xml:space="preserve"> </w:t>
      </w:r>
      <w:r>
        <w:rPr>
          <w:sz w:val="26"/>
        </w:rPr>
        <w:t>«Дошкольникам</w:t>
      </w:r>
      <w:r>
        <w:rPr>
          <w:spacing w:val="22"/>
          <w:sz w:val="26"/>
        </w:rPr>
        <w:t xml:space="preserve"> </w:t>
      </w:r>
      <w:r>
        <w:rPr>
          <w:sz w:val="26"/>
        </w:rPr>
        <w:t>об</w:t>
      </w:r>
      <w:r>
        <w:rPr>
          <w:spacing w:val="22"/>
          <w:sz w:val="26"/>
        </w:rPr>
        <w:t xml:space="preserve"> </w:t>
      </w:r>
      <w:r>
        <w:rPr>
          <w:sz w:val="26"/>
        </w:rPr>
        <w:t>искусстве».</w:t>
      </w:r>
      <w:r>
        <w:rPr>
          <w:spacing w:val="25"/>
          <w:sz w:val="26"/>
        </w:rPr>
        <w:t xml:space="preserve"> </w:t>
      </w:r>
      <w:r>
        <w:rPr>
          <w:sz w:val="26"/>
        </w:rPr>
        <w:t>Учебно-наглядное</w:t>
      </w:r>
      <w:r>
        <w:rPr>
          <w:spacing w:val="23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2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 возраста.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</w:t>
      </w:r>
      <w:r>
        <w:rPr>
          <w:spacing w:val="2"/>
          <w:sz w:val="26"/>
        </w:rPr>
        <w:t xml:space="preserve"> </w:t>
      </w:r>
      <w:r>
        <w:rPr>
          <w:sz w:val="26"/>
        </w:rPr>
        <w:t>«Просвещение».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039"/>
          <w:tab w:val="left" w:pos="5068"/>
          <w:tab w:val="left" w:pos="6270"/>
          <w:tab w:val="left" w:pos="7174"/>
          <w:tab w:val="left" w:pos="7572"/>
          <w:tab w:val="left" w:pos="9191"/>
        </w:tabs>
        <w:spacing w:before="0" w:after="0" w:line="240" w:lineRule="auto"/>
        <w:ind w:left="1087" w:right="0" w:hanging="510"/>
        <w:jc w:val="left"/>
        <w:rPr>
          <w:sz w:val="26"/>
        </w:rPr>
      </w:pPr>
      <w:r>
        <w:rPr>
          <w:sz w:val="26"/>
        </w:rPr>
        <w:t>Серия</w:t>
      </w:r>
      <w:r>
        <w:rPr>
          <w:sz w:val="26"/>
        </w:rPr>
        <w:tab/>
      </w:r>
      <w:r>
        <w:rPr>
          <w:sz w:val="26"/>
        </w:rPr>
        <w:t>наглядно-дидактических</w:t>
      </w:r>
      <w:r>
        <w:rPr>
          <w:sz w:val="26"/>
        </w:rPr>
        <w:tab/>
      </w:r>
      <w:r>
        <w:rPr>
          <w:sz w:val="26"/>
        </w:rPr>
        <w:t>пособий</w:t>
      </w:r>
      <w:r>
        <w:rPr>
          <w:sz w:val="26"/>
        </w:rPr>
        <w:tab/>
      </w:r>
      <w:r>
        <w:rPr>
          <w:sz w:val="26"/>
        </w:rPr>
        <w:t>«Мир</w:t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</w:r>
      <w:r>
        <w:rPr>
          <w:sz w:val="26"/>
        </w:rPr>
        <w:t>картинках»:</w:t>
      </w:r>
      <w:r>
        <w:rPr>
          <w:sz w:val="26"/>
        </w:rPr>
        <w:tab/>
      </w:r>
      <w:r>
        <w:rPr>
          <w:sz w:val="26"/>
        </w:rPr>
        <w:t>«Хохлома»,</w:t>
      </w:r>
    </w:p>
    <w:p>
      <w:pPr>
        <w:pStyle w:val="8"/>
        <w:spacing w:before="20" w:line="259" w:lineRule="auto"/>
        <w:ind w:left="578"/>
        <w:jc w:val="left"/>
      </w:pPr>
      <w:r>
        <w:t>«Филимоновская</w:t>
      </w:r>
      <w:r>
        <w:rPr>
          <w:spacing w:val="12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игрушка»,</w:t>
      </w:r>
      <w:r>
        <w:rPr>
          <w:spacing w:val="14"/>
        </w:rPr>
        <w:t xml:space="preserve"> </w:t>
      </w:r>
      <w:r>
        <w:t>«Полхов-Майдан»,</w:t>
      </w:r>
      <w:r>
        <w:rPr>
          <w:spacing w:val="14"/>
        </w:rPr>
        <w:t xml:space="preserve"> </w:t>
      </w:r>
      <w:r>
        <w:t>«Каргополь»,</w:t>
      </w:r>
      <w:r>
        <w:rPr>
          <w:spacing w:val="14"/>
        </w:rPr>
        <w:t xml:space="preserve"> </w:t>
      </w:r>
      <w:r>
        <w:t>«Дымковская</w:t>
      </w:r>
      <w:r>
        <w:rPr>
          <w:spacing w:val="-62"/>
        </w:rPr>
        <w:t xml:space="preserve"> </w:t>
      </w:r>
      <w:r>
        <w:t>игрушка».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«Мозаика-Синтез».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049"/>
          <w:tab w:val="left" w:pos="3672"/>
          <w:tab w:val="left" w:pos="4992"/>
          <w:tab w:val="left" w:pos="6825"/>
          <w:tab w:val="left" w:pos="9315"/>
        </w:tabs>
        <w:spacing w:before="0" w:after="0" w:line="259" w:lineRule="auto"/>
        <w:ind w:left="578" w:right="562" w:firstLine="0"/>
        <w:jc w:val="left"/>
        <w:rPr>
          <w:sz w:val="26"/>
        </w:rPr>
      </w:pPr>
      <w:r>
        <w:rPr>
          <w:sz w:val="26"/>
        </w:rPr>
        <w:t>«Мир</w:t>
      </w:r>
      <w:r>
        <w:rPr>
          <w:sz w:val="26"/>
        </w:rPr>
        <w:tab/>
      </w:r>
      <w:r>
        <w:rPr>
          <w:sz w:val="26"/>
        </w:rPr>
        <w:t>искусства».</w:t>
      </w:r>
      <w:r>
        <w:rPr>
          <w:sz w:val="26"/>
        </w:rPr>
        <w:tab/>
      </w:r>
      <w:r>
        <w:rPr>
          <w:sz w:val="26"/>
        </w:rPr>
        <w:t>Портрет.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z w:val="26"/>
        </w:rPr>
        <w:tab/>
      </w:r>
      <w:r>
        <w:rPr>
          <w:sz w:val="26"/>
        </w:rPr>
        <w:t>«Мозаика-Синтез».</w:t>
      </w:r>
      <w:r>
        <w:rPr>
          <w:sz w:val="26"/>
        </w:rPr>
        <w:tab/>
      </w:r>
      <w:r>
        <w:rPr>
          <w:sz w:val="26"/>
        </w:rPr>
        <w:t>(наглядно-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4-7</w:t>
      </w:r>
      <w:r>
        <w:rPr>
          <w:spacing w:val="-1"/>
          <w:sz w:val="26"/>
        </w:rPr>
        <w:t xml:space="preserve"> </w:t>
      </w:r>
      <w:r>
        <w:rPr>
          <w:sz w:val="26"/>
        </w:rPr>
        <w:t>лет).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066"/>
          <w:tab w:val="left" w:pos="3706"/>
          <w:tab w:val="left" w:pos="4961"/>
          <w:tab w:val="left" w:pos="6811"/>
          <w:tab w:val="left" w:pos="9317"/>
        </w:tabs>
        <w:spacing w:before="0" w:after="0" w:line="259" w:lineRule="auto"/>
        <w:ind w:left="578" w:right="562" w:firstLine="0"/>
        <w:jc w:val="left"/>
        <w:rPr>
          <w:sz w:val="26"/>
        </w:rPr>
      </w:pPr>
      <w:r>
        <w:rPr>
          <w:sz w:val="26"/>
        </w:rPr>
        <w:t>«Мир</w:t>
      </w:r>
      <w:r>
        <w:rPr>
          <w:sz w:val="26"/>
        </w:rPr>
        <w:tab/>
      </w:r>
      <w:r>
        <w:rPr>
          <w:sz w:val="26"/>
        </w:rPr>
        <w:t>искусства».</w:t>
      </w:r>
      <w:r>
        <w:rPr>
          <w:sz w:val="26"/>
        </w:rPr>
        <w:tab/>
      </w:r>
      <w:r>
        <w:rPr>
          <w:sz w:val="26"/>
        </w:rPr>
        <w:t>Пейзаж.</w:t>
      </w:r>
      <w:r>
        <w:rPr>
          <w:sz w:val="26"/>
        </w:rPr>
        <w:tab/>
      </w:r>
      <w:r>
        <w:rPr>
          <w:sz w:val="26"/>
        </w:rPr>
        <w:t>Издательство</w:t>
      </w:r>
      <w:r>
        <w:rPr>
          <w:sz w:val="26"/>
        </w:rPr>
        <w:tab/>
      </w:r>
      <w:r>
        <w:rPr>
          <w:sz w:val="26"/>
        </w:rPr>
        <w:t>«Мозаика-Синтез».</w:t>
      </w:r>
      <w:r>
        <w:rPr>
          <w:sz w:val="26"/>
        </w:rPr>
        <w:tab/>
      </w:r>
      <w:r>
        <w:rPr>
          <w:spacing w:val="-1"/>
          <w:sz w:val="26"/>
        </w:rPr>
        <w:t>(наглядно-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4-7</w:t>
      </w:r>
      <w:r>
        <w:rPr>
          <w:spacing w:val="-1"/>
          <w:sz w:val="26"/>
        </w:rPr>
        <w:t xml:space="preserve"> </w:t>
      </w:r>
      <w:r>
        <w:rPr>
          <w:sz w:val="26"/>
        </w:rPr>
        <w:t>лет).</w:t>
      </w:r>
    </w:p>
    <w:p>
      <w:pPr>
        <w:pStyle w:val="11"/>
        <w:numPr>
          <w:ilvl w:val="0"/>
          <w:numId w:val="197"/>
        </w:numPr>
        <w:tabs>
          <w:tab w:val="left" w:pos="1088"/>
        </w:tabs>
        <w:spacing w:before="0" w:after="0" w:line="297" w:lineRule="exact"/>
        <w:ind w:left="1087" w:right="0" w:hanging="510"/>
        <w:jc w:val="left"/>
        <w:rPr>
          <w:sz w:val="26"/>
        </w:rPr>
      </w:pP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искусства:</w:t>
      </w:r>
      <w:r>
        <w:rPr>
          <w:spacing w:val="-4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пособий.</w:t>
      </w:r>
      <w:r>
        <w:rPr>
          <w:spacing w:val="-4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материал).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1977"/>
          <w:tab w:val="left" w:pos="4943"/>
          <w:tab w:val="left" w:pos="6082"/>
          <w:tab w:val="left" w:pos="6922"/>
          <w:tab w:val="left" w:pos="7260"/>
          <w:tab w:val="left" w:pos="8810"/>
        </w:tabs>
        <w:spacing w:before="20" w:after="0" w:line="259" w:lineRule="auto"/>
        <w:ind w:left="578" w:right="568" w:firstLine="0"/>
        <w:jc w:val="left"/>
        <w:rPr>
          <w:sz w:val="26"/>
        </w:rPr>
      </w:pPr>
      <w:r>
        <w:rPr>
          <w:sz w:val="26"/>
        </w:rPr>
        <w:t>Серия</w:t>
      </w:r>
      <w:r>
        <w:rPr>
          <w:sz w:val="26"/>
        </w:rPr>
        <w:tab/>
      </w:r>
      <w:r>
        <w:rPr>
          <w:sz w:val="26"/>
        </w:rPr>
        <w:t>наглядно-дидактических</w:t>
      </w:r>
      <w:r>
        <w:rPr>
          <w:sz w:val="26"/>
        </w:rPr>
        <w:tab/>
      </w:r>
      <w:r>
        <w:rPr>
          <w:sz w:val="26"/>
        </w:rPr>
        <w:t>пособий</w:t>
      </w:r>
      <w:r>
        <w:rPr>
          <w:sz w:val="26"/>
        </w:rPr>
        <w:tab/>
      </w:r>
      <w:r>
        <w:rPr>
          <w:sz w:val="26"/>
        </w:rPr>
        <w:t>«Мир</w:t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</w:r>
      <w:r>
        <w:rPr>
          <w:sz w:val="26"/>
        </w:rPr>
        <w:t>картинках»:</w:t>
      </w:r>
      <w:r>
        <w:rPr>
          <w:sz w:val="26"/>
        </w:rPr>
        <w:tab/>
      </w:r>
      <w:r>
        <w:rPr>
          <w:spacing w:val="-1"/>
          <w:sz w:val="26"/>
        </w:rPr>
        <w:t>«Музыкальные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инструменты».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«Мозаика-Синтез».</w:t>
      </w:r>
    </w:p>
    <w:p>
      <w:pPr>
        <w:pStyle w:val="4"/>
        <w:spacing w:line="260" w:lineRule="exact"/>
        <w:ind w:left="3644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059"/>
          <w:tab w:val="left" w:pos="3819"/>
          <w:tab w:val="left" w:pos="4663"/>
          <w:tab w:val="left" w:pos="5932"/>
          <w:tab w:val="left" w:pos="7105"/>
          <w:tab w:val="left" w:pos="8254"/>
        </w:tabs>
        <w:spacing w:before="18" w:after="0" w:line="259" w:lineRule="auto"/>
        <w:ind w:left="578" w:right="567" w:firstLine="0"/>
        <w:jc w:val="left"/>
        <w:rPr>
          <w:sz w:val="26"/>
        </w:rPr>
      </w:pPr>
      <w:r>
        <w:rPr>
          <w:sz w:val="26"/>
        </w:rPr>
        <w:t>Спорт.</w:t>
      </w:r>
      <w:r>
        <w:rPr>
          <w:sz w:val="26"/>
        </w:rPr>
        <w:tab/>
      </w:r>
      <w:r>
        <w:rPr>
          <w:sz w:val="26"/>
        </w:rPr>
        <w:t>Олимпийские</w:t>
      </w:r>
      <w:r>
        <w:rPr>
          <w:sz w:val="26"/>
        </w:rPr>
        <w:tab/>
      </w:r>
      <w:r>
        <w:rPr>
          <w:sz w:val="26"/>
        </w:rPr>
        <w:t>игры:</w:t>
      </w:r>
      <w:r>
        <w:rPr>
          <w:sz w:val="26"/>
        </w:rPr>
        <w:tab/>
      </w:r>
      <w:r>
        <w:rPr>
          <w:sz w:val="26"/>
        </w:rPr>
        <w:t>комплект</w:t>
      </w:r>
      <w:r>
        <w:rPr>
          <w:sz w:val="26"/>
        </w:rPr>
        <w:tab/>
      </w:r>
      <w:r>
        <w:rPr>
          <w:sz w:val="26"/>
        </w:rPr>
        <w:t>учебных</w:t>
      </w:r>
      <w:r>
        <w:rPr>
          <w:sz w:val="26"/>
        </w:rPr>
        <w:tab/>
      </w:r>
      <w:r>
        <w:rPr>
          <w:sz w:val="26"/>
        </w:rPr>
        <w:t>пособий</w:t>
      </w:r>
      <w:r>
        <w:rPr>
          <w:sz w:val="26"/>
        </w:rPr>
        <w:tab/>
      </w:r>
      <w:r>
        <w:rPr>
          <w:spacing w:val="-1"/>
          <w:sz w:val="26"/>
        </w:rPr>
        <w:t>(демонстрационный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материал)</w:t>
      </w:r>
    </w:p>
    <w:p>
      <w:pPr>
        <w:pStyle w:val="11"/>
        <w:numPr>
          <w:ilvl w:val="0"/>
          <w:numId w:val="197"/>
        </w:numPr>
        <w:tabs>
          <w:tab w:val="left" w:pos="1088"/>
          <w:tab w:val="left" w:pos="2003"/>
          <w:tab w:val="left" w:pos="4996"/>
          <w:tab w:val="left" w:pos="6161"/>
          <w:tab w:val="left" w:pos="7028"/>
          <w:tab w:val="left" w:pos="7392"/>
          <w:tab w:val="left" w:pos="8968"/>
        </w:tabs>
        <w:spacing w:before="0" w:after="0" w:line="259" w:lineRule="auto"/>
        <w:ind w:left="578" w:right="567" w:firstLine="0"/>
        <w:jc w:val="left"/>
        <w:rPr>
          <w:sz w:val="26"/>
        </w:rPr>
      </w:pPr>
      <w:r>
        <w:rPr>
          <w:sz w:val="26"/>
        </w:rPr>
        <w:t>Серия</w:t>
      </w:r>
      <w:r>
        <w:rPr>
          <w:sz w:val="26"/>
        </w:rPr>
        <w:tab/>
      </w:r>
      <w:r>
        <w:rPr>
          <w:sz w:val="26"/>
        </w:rPr>
        <w:t>наглядно-дидактических</w:t>
      </w:r>
      <w:r>
        <w:rPr>
          <w:sz w:val="26"/>
        </w:rPr>
        <w:tab/>
      </w:r>
      <w:r>
        <w:rPr>
          <w:sz w:val="26"/>
        </w:rPr>
        <w:t>пособий</w:t>
      </w:r>
      <w:r>
        <w:rPr>
          <w:sz w:val="26"/>
        </w:rPr>
        <w:tab/>
      </w:r>
      <w:r>
        <w:rPr>
          <w:sz w:val="26"/>
        </w:rPr>
        <w:t>«Мир</w:t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</w:r>
      <w:r>
        <w:rPr>
          <w:sz w:val="26"/>
        </w:rPr>
        <w:t>картинках»:</w:t>
      </w:r>
      <w:r>
        <w:rPr>
          <w:sz w:val="26"/>
        </w:rPr>
        <w:tab/>
      </w:r>
      <w:r>
        <w:rPr>
          <w:spacing w:val="-1"/>
          <w:sz w:val="26"/>
        </w:rPr>
        <w:t>«Спортивный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инвентарь». 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«Мозаика-Синтез».</w:t>
      </w:r>
    </w:p>
    <w:p>
      <w:pPr>
        <w:pStyle w:val="11"/>
        <w:numPr>
          <w:ilvl w:val="0"/>
          <w:numId w:val="197"/>
        </w:numPr>
        <w:tabs>
          <w:tab w:val="left" w:pos="1088"/>
        </w:tabs>
        <w:spacing w:before="0" w:after="0" w:line="259" w:lineRule="auto"/>
        <w:ind w:left="578" w:right="568" w:firstLine="0"/>
        <w:jc w:val="left"/>
        <w:rPr>
          <w:sz w:val="26"/>
        </w:rPr>
      </w:pPr>
      <w:r>
        <w:rPr>
          <w:sz w:val="26"/>
        </w:rPr>
        <w:t>Серия</w:t>
      </w:r>
      <w:r>
        <w:rPr>
          <w:spacing w:val="40"/>
          <w:sz w:val="26"/>
        </w:rPr>
        <w:t xml:space="preserve"> </w:t>
      </w:r>
      <w:r>
        <w:rPr>
          <w:sz w:val="26"/>
        </w:rPr>
        <w:t>наглядно-дидактических</w:t>
      </w:r>
      <w:r>
        <w:rPr>
          <w:spacing w:val="42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44"/>
          <w:sz w:val="26"/>
        </w:rPr>
        <w:t xml:space="preserve"> </w:t>
      </w:r>
      <w:r>
        <w:rPr>
          <w:sz w:val="26"/>
        </w:rPr>
        <w:t>«Рассказы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1"/>
          <w:sz w:val="26"/>
        </w:rPr>
        <w:t xml:space="preserve"> </w:t>
      </w:r>
      <w:r>
        <w:rPr>
          <w:sz w:val="26"/>
        </w:rPr>
        <w:t>картинкам»:</w:t>
      </w:r>
      <w:r>
        <w:rPr>
          <w:spacing w:val="42"/>
          <w:sz w:val="26"/>
        </w:rPr>
        <w:t xml:space="preserve"> </w:t>
      </w:r>
      <w:r>
        <w:rPr>
          <w:sz w:val="26"/>
        </w:rPr>
        <w:t>«Летние</w:t>
      </w:r>
      <w:r>
        <w:rPr>
          <w:spacing w:val="42"/>
          <w:sz w:val="26"/>
        </w:rPr>
        <w:t xml:space="preserve"> </w:t>
      </w:r>
      <w:r>
        <w:rPr>
          <w:sz w:val="26"/>
        </w:rPr>
        <w:t>виды</w:t>
      </w:r>
      <w:r>
        <w:rPr>
          <w:spacing w:val="-62"/>
          <w:sz w:val="26"/>
        </w:rPr>
        <w:t xml:space="preserve"> </w:t>
      </w:r>
      <w:r>
        <w:rPr>
          <w:sz w:val="26"/>
        </w:rPr>
        <w:t>спорта».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1"/>
          <w:sz w:val="26"/>
        </w:rPr>
        <w:t xml:space="preserve"> </w:t>
      </w:r>
      <w:r>
        <w:rPr>
          <w:sz w:val="26"/>
        </w:rPr>
        <w:t>«Мозаика-Синтез».</w:t>
      </w:r>
    </w:p>
    <w:p>
      <w:pPr>
        <w:pStyle w:val="4"/>
        <w:spacing w:before="240"/>
        <w:ind w:left="1327"/>
        <w:jc w:val="left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7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28" w:type="dxa"/>
          </w:tcPr>
          <w:p>
            <w:pPr>
              <w:pStyle w:val="12"/>
              <w:spacing w:line="260" w:lineRule="exact"/>
              <w:ind w:left="155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</w:p>
        </w:tc>
        <w:tc>
          <w:tcPr>
            <w:tcW w:w="7862" w:type="dxa"/>
          </w:tcPr>
          <w:p>
            <w:pPr>
              <w:pStyle w:val="12"/>
              <w:spacing w:line="260" w:lineRule="exact"/>
              <w:ind w:left="2288" w:right="22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Учебно-наглядные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пособия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2028" w:type="dxa"/>
          </w:tcPr>
          <w:p>
            <w:pPr>
              <w:pStyle w:val="12"/>
              <w:spacing w:line="244" w:lineRule="auto"/>
              <w:ind w:left="261" w:right="234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7862" w:type="dxa"/>
          </w:tcPr>
          <w:p>
            <w:pPr>
              <w:pStyle w:val="1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 мячи; ленты основных цветов; дидактическая игра «Чудесный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куклы, оборудование для использования песочной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водонепроницаемый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прокаленный,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рисования:</w:t>
            </w:r>
          </w:p>
          <w:p>
            <w:pPr>
              <w:pStyle w:val="12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краски,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028" w:type="dxa"/>
          </w:tcPr>
          <w:p>
            <w:pPr>
              <w:pStyle w:val="12"/>
              <w:spacing w:line="275" w:lineRule="exact"/>
              <w:ind w:left="157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7862" w:type="dxa"/>
          </w:tcPr>
          <w:p>
            <w:pPr>
              <w:pStyle w:val="12"/>
              <w:spacing w:before="35" w:line="269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28" w:type="dxa"/>
          </w:tcPr>
          <w:p>
            <w:pPr>
              <w:pStyle w:val="12"/>
              <w:spacing w:line="275" w:lineRule="exact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«Веселый</w:t>
            </w:r>
          </w:p>
        </w:tc>
        <w:tc>
          <w:tcPr>
            <w:tcW w:w="7862" w:type="dxa"/>
          </w:tcPr>
          <w:p>
            <w:pPr>
              <w:pStyle w:val="12"/>
              <w:spacing w:before="35" w:line="26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106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7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28" w:type="dxa"/>
          </w:tcPr>
          <w:p>
            <w:pPr>
              <w:pStyle w:val="12"/>
              <w:spacing w:line="260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этикет»</w:t>
            </w:r>
          </w:p>
        </w:tc>
        <w:tc>
          <w:tcPr>
            <w:tcW w:w="7862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2028" w:type="dxa"/>
          </w:tcPr>
          <w:p>
            <w:pPr>
              <w:pStyle w:val="12"/>
              <w:spacing w:line="269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«Веселый</w:t>
            </w:r>
          </w:p>
          <w:p>
            <w:pPr>
              <w:pStyle w:val="12"/>
              <w:spacing w:before="5"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фитнес»</w:t>
            </w:r>
          </w:p>
        </w:tc>
        <w:tc>
          <w:tcPr>
            <w:tcW w:w="7862" w:type="dxa"/>
          </w:tcPr>
          <w:p>
            <w:pPr>
              <w:pStyle w:val="12"/>
              <w:spacing w:before="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before="0" w:line="240" w:lineRule="auto"/>
        <w:ind w:left="4177" w:right="1143" w:hanging="3020"/>
        <w:jc w:val="both"/>
        <w:rPr>
          <w:b/>
          <w:sz w:val="26"/>
        </w:rPr>
      </w:pPr>
      <w:r>
        <w:rPr>
          <w:b/>
          <w:sz w:val="26"/>
        </w:rPr>
        <w:t>Компьютеры, информационно-телекоммуникационные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сети, аппаратно-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программные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средства</w:t>
      </w:r>
    </w:p>
    <w:p>
      <w:pPr>
        <w:pStyle w:val="8"/>
        <w:ind w:left="578" w:right="570" w:firstLine="566"/>
      </w:pPr>
      <w:r>
        <w:t>Имеется следующее оборудование: электронная почта; 5 сетевых точек выхода в</w:t>
      </w:r>
      <w:r>
        <w:rPr>
          <w:spacing w:val="1"/>
        </w:rPr>
        <w:t xml:space="preserve"> </w:t>
      </w:r>
      <w:r>
        <w:t>Интернет; действует</w:t>
      </w:r>
      <w:r>
        <w:rPr>
          <w:spacing w:val="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ДОУ.</w:t>
      </w:r>
    </w:p>
    <w:p>
      <w:pPr>
        <w:pStyle w:val="8"/>
        <w:ind w:left="578" w:right="570" w:firstLine="566"/>
      </w:pPr>
      <w:r>
        <w:t>Локальная сеть обеспечена доступом к сети Интернет со скоростью 1500 Кбит/сек</w:t>
      </w:r>
      <w:r>
        <w:rPr>
          <w:spacing w:val="1"/>
        </w:rPr>
        <w:t xml:space="preserve"> </w:t>
      </w:r>
      <w:r>
        <w:t>по безлимитному тарифному плану. Оказание данных услуг осуществляет провайдер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«Ростелеком».</w:t>
      </w:r>
    </w:p>
    <w:p>
      <w:pPr>
        <w:pStyle w:val="8"/>
        <w:spacing w:before="5"/>
        <w:ind w:left="0"/>
        <w:jc w:val="left"/>
        <w:rPr>
          <w:sz w:val="27"/>
        </w:rPr>
      </w:pPr>
    </w:p>
    <w:tbl>
      <w:tblPr>
        <w:tblStyle w:val="7"/>
        <w:tblW w:w="0" w:type="auto"/>
        <w:tblInd w:w="66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12"/>
        <w:gridCol w:w="3222"/>
        <w:gridCol w:w="20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2295" w:type="dxa"/>
          </w:tcPr>
          <w:p>
            <w:pPr>
              <w:pStyle w:val="12"/>
              <w:spacing w:line="251" w:lineRule="exact"/>
              <w:ind w:left="263" w:right="2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Вид</w:t>
            </w:r>
          </w:p>
          <w:p>
            <w:pPr>
              <w:pStyle w:val="12"/>
              <w:spacing w:line="252" w:lineRule="exact"/>
              <w:ind w:left="271" w:right="2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информационной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системы</w:t>
            </w:r>
          </w:p>
        </w:tc>
        <w:tc>
          <w:tcPr>
            <w:tcW w:w="1812" w:type="dxa"/>
          </w:tcPr>
          <w:p>
            <w:pPr>
              <w:pStyle w:val="12"/>
              <w:spacing w:line="251" w:lineRule="exact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Вид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помещения</w:t>
            </w:r>
          </w:p>
        </w:tc>
        <w:tc>
          <w:tcPr>
            <w:tcW w:w="3222" w:type="dxa"/>
          </w:tcPr>
          <w:p>
            <w:pPr>
              <w:pStyle w:val="12"/>
              <w:ind w:left="871" w:right="719" w:hanging="125"/>
              <w:rPr>
                <w:b/>
                <w:sz w:val="22"/>
              </w:rPr>
            </w:pPr>
            <w:r>
              <w:rPr>
                <w:b/>
                <w:sz w:val="22"/>
              </w:rPr>
              <w:t>Функциональное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использование</w:t>
            </w:r>
          </w:p>
        </w:tc>
        <w:tc>
          <w:tcPr>
            <w:tcW w:w="2091" w:type="dxa"/>
          </w:tcPr>
          <w:p>
            <w:pPr>
              <w:pStyle w:val="12"/>
              <w:ind w:left="316" w:right="287" w:firstLine="201"/>
              <w:rPr>
                <w:b/>
                <w:sz w:val="22"/>
              </w:rPr>
            </w:pPr>
            <w:r>
              <w:rPr>
                <w:b/>
                <w:sz w:val="22"/>
              </w:rPr>
              <w:t>Категория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пользователей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295" w:type="dxa"/>
          </w:tcPr>
          <w:p>
            <w:pPr>
              <w:pStyle w:val="12"/>
              <w:tabs>
                <w:tab w:val="left" w:pos="1453"/>
                <w:tab w:val="left" w:pos="1811"/>
              </w:tabs>
              <w:ind w:left="107" w:right="94" w:firstLine="55"/>
              <w:rPr>
                <w:sz w:val="22"/>
              </w:rPr>
            </w:pPr>
            <w:r>
              <w:rPr>
                <w:sz w:val="22"/>
              </w:rPr>
              <w:t>Персональный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компьютер,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шт.,</w:t>
            </w:r>
          </w:p>
          <w:p>
            <w:pPr>
              <w:pStyle w:val="12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принтер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шт.</w:t>
            </w:r>
          </w:p>
        </w:tc>
        <w:tc>
          <w:tcPr>
            <w:tcW w:w="1812" w:type="dxa"/>
          </w:tcPr>
          <w:p>
            <w:pPr>
              <w:pStyle w:val="12"/>
              <w:ind w:left="285" w:right="257" w:firstLine="228"/>
              <w:rPr>
                <w:sz w:val="22"/>
              </w:rPr>
            </w:pPr>
            <w:r>
              <w:rPr>
                <w:sz w:val="22"/>
              </w:rPr>
              <w:t>Кабинет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заведующего</w:t>
            </w:r>
          </w:p>
        </w:tc>
        <w:tc>
          <w:tcPr>
            <w:tcW w:w="3222" w:type="dxa"/>
          </w:tcPr>
          <w:p>
            <w:pPr>
              <w:pStyle w:val="12"/>
              <w:tabs>
                <w:tab w:val="left" w:pos="1619"/>
              </w:tabs>
              <w:ind w:left="107" w:right="96"/>
              <w:rPr>
                <w:sz w:val="22"/>
              </w:rPr>
            </w:pPr>
            <w:r>
              <w:rPr>
                <w:sz w:val="22"/>
              </w:rPr>
              <w:t>Выход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Интернет,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отчётной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документацией,</w:t>
            </w:r>
          </w:p>
          <w:p>
            <w:pPr>
              <w:pStyle w:val="12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электронной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почтой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т.д.</w:t>
            </w:r>
          </w:p>
        </w:tc>
        <w:tc>
          <w:tcPr>
            <w:tcW w:w="2091" w:type="dxa"/>
          </w:tcPr>
          <w:p>
            <w:pPr>
              <w:pStyle w:val="12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заведующий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295" w:type="dxa"/>
          </w:tcPr>
          <w:p>
            <w:pPr>
              <w:pStyle w:val="12"/>
              <w:spacing w:line="242" w:lineRule="auto"/>
              <w:ind w:left="107" w:right="479"/>
              <w:rPr>
                <w:sz w:val="22"/>
              </w:rPr>
            </w:pPr>
            <w:r>
              <w:rPr>
                <w:sz w:val="22"/>
              </w:rPr>
              <w:t>Персональный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компьютер,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шт.,</w:t>
            </w:r>
          </w:p>
          <w:p>
            <w:pPr>
              <w:pStyle w:val="12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Принтеры 2 шт.</w:t>
            </w:r>
          </w:p>
        </w:tc>
        <w:tc>
          <w:tcPr>
            <w:tcW w:w="1812" w:type="dxa"/>
          </w:tcPr>
          <w:p>
            <w:pPr>
              <w:pStyle w:val="12"/>
              <w:ind w:left="143" w:right="132" w:hanging="3"/>
              <w:jc w:val="center"/>
              <w:rPr>
                <w:sz w:val="22"/>
              </w:rPr>
            </w:pPr>
            <w:r>
              <w:rPr>
                <w:sz w:val="22"/>
              </w:rPr>
              <w:t>Кабинет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заместителя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заведующего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АХР</w:t>
            </w:r>
          </w:p>
        </w:tc>
        <w:tc>
          <w:tcPr>
            <w:tcW w:w="3222" w:type="dxa"/>
          </w:tcPr>
          <w:p>
            <w:pPr>
              <w:pStyle w:val="1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Выход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Интернет,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документацией,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электронной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почтой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т.д.</w:t>
            </w:r>
          </w:p>
        </w:tc>
        <w:tc>
          <w:tcPr>
            <w:tcW w:w="2091" w:type="dxa"/>
          </w:tcPr>
          <w:p>
            <w:pPr>
              <w:pStyle w:val="12"/>
              <w:ind w:left="282" w:right="272" w:hanging="1"/>
              <w:jc w:val="center"/>
              <w:rPr>
                <w:sz w:val="22"/>
              </w:rPr>
            </w:pPr>
            <w:r>
              <w:rPr>
                <w:sz w:val="22"/>
              </w:rPr>
              <w:t>заместитель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заведующего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АХР,</w:t>
            </w:r>
          </w:p>
          <w:p>
            <w:pPr>
              <w:pStyle w:val="12"/>
              <w:spacing w:line="254" w:lineRule="exact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делопроизводитель,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2295" w:type="dxa"/>
          </w:tcPr>
          <w:p>
            <w:pPr>
              <w:pStyle w:val="12"/>
              <w:ind w:left="107" w:right="465"/>
              <w:rPr>
                <w:sz w:val="22"/>
              </w:rPr>
            </w:pPr>
            <w:r>
              <w:rPr>
                <w:sz w:val="22"/>
              </w:rPr>
              <w:t>Персональный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компьютер, 1 шт.,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принтер1 шт.,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мультимедийная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техника, 1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шт.</w:t>
            </w:r>
          </w:p>
          <w:p>
            <w:pPr>
              <w:pStyle w:val="12"/>
              <w:ind w:left="107"/>
              <w:rPr>
                <w:sz w:val="22"/>
              </w:rPr>
            </w:pPr>
            <w:r>
              <w:rPr>
                <w:sz w:val="22"/>
              </w:rPr>
              <w:t>микрофон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шт.</w:t>
            </w:r>
          </w:p>
        </w:tc>
        <w:tc>
          <w:tcPr>
            <w:tcW w:w="1812" w:type="dxa"/>
          </w:tcPr>
          <w:p>
            <w:pPr>
              <w:pStyle w:val="12"/>
              <w:spacing w:line="242" w:lineRule="auto"/>
              <w:ind w:left="758" w:right="209" w:hanging="524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зал</w:t>
            </w:r>
          </w:p>
        </w:tc>
        <w:tc>
          <w:tcPr>
            <w:tcW w:w="3222" w:type="dxa"/>
          </w:tcPr>
          <w:p>
            <w:pPr>
              <w:pStyle w:val="12"/>
              <w:tabs>
                <w:tab w:val="left" w:pos="1451"/>
              </w:tabs>
              <w:ind w:left="107" w:right="95"/>
              <w:rPr>
                <w:sz w:val="22"/>
              </w:rPr>
            </w:pPr>
            <w:r>
              <w:rPr>
                <w:sz w:val="22"/>
              </w:rPr>
              <w:t>Выход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Интернет,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планированием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образовательной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подготовка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занятиям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проведение,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самообразование,</w:t>
            </w:r>
          </w:p>
          <w:p>
            <w:pPr>
              <w:pStyle w:val="12"/>
              <w:tabs>
                <w:tab w:val="left" w:pos="1821"/>
                <w:tab w:val="left" w:pos="2394"/>
              </w:tabs>
              <w:spacing w:line="254" w:lineRule="exact"/>
              <w:ind w:left="107" w:right="97"/>
              <w:rPr>
                <w:sz w:val="22"/>
              </w:rPr>
            </w:pPr>
            <w:r>
              <w:rPr>
                <w:sz w:val="22"/>
              </w:rPr>
              <w:t>мероприятий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детьми,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родителями</w:t>
            </w:r>
          </w:p>
        </w:tc>
        <w:tc>
          <w:tcPr>
            <w:tcW w:w="2091" w:type="dxa"/>
          </w:tcPr>
          <w:p>
            <w:pPr>
              <w:pStyle w:val="12"/>
              <w:spacing w:line="244" w:lineRule="exact"/>
              <w:ind w:right="95"/>
              <w:jc w:val="center"/>
              <w:rPr>
                <w:sz w:val="22"/>
              </w:rPr>
            </w:pPr>
            <w:r>
              <w:rPr>
                <w:sz w:val="22"/>
              </w:rPr>
              <w:t>педагоги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3" w:hRule="atLeast"/>
        </w:trPr>
        <w:tc>
          <w:tcPr>
            <w:tcW w:w="2295" w:type="dxa"/>
          </w:tcPr>
          <w:p>
            <w:pPr>
              <w:pStyle w:val="12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Ноутбук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шт.,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принтер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черный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цветной,</w:t>
            </w:r>
          </w:p>
          <w:p>
            <w:pPr>
              <w:pStyle w:val="12"/>
              <w:ind w:left="107" w:right="553"/>
              <w:rPr>
                <w:sz w:val="22"/>
              </w:rPr>
            </w:pPr>
            <w:r>
              <w:rPr>
                <w:sz w:val="22"/>
              </w:rPr>
              <w:t>нетбук 1 шт.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цифровая камера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фотоаппарат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ламинатор</w:t>
            </w:r>
          </w:p>
          <w:p>
            <w:pPr>
              <w:pStyle w:val="12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брошюратор</w:t>
            </w:r>
          </w:p>
        </w:tc>
        <w:tc>
          <w:tcPr>
            <w:tcW w:w="1812" w:type="dxa"/>
          </w:tcPr>
          <w:p>
            <w:pPr>
              <w:pStyle w:val="12"/>
              <w:spacing w:line="242" w:lineRule="auto"/>
              <w:ind w:left="532" w:right="189" w:hanging="317"/>
              <w:rPr>
                <w:sz w:val="22"/>
              </w:rPr>
            </w:pPr>
            <w:r>
              <w:rPr>
                <w:sz w:val="22"/>
              </w:rPr>
              <w:t>Методический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кабинет</w:t>
            </w:r>
          </w:p>
        </w:tc>
        <w:tc>
          <w:tcPr>
            <w:tcW w:w="3222" w:type="dxa"/>
          </w:tcPr>
          <w:p>
            <w:pPr>
              <w:pStyle w:val="12"/>
              <w:tabs>
                <w:tab w:val="left" w:pos="2099"/>
                <w:tab w:val="left" w:pos="2480"/>
              </w:tabs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Осуществление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методической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помощи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педагогам;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консультаций,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семинаров,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педагогических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советов,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отчётной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документацией;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оформление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педагогического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опыта;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возможность</w:t>
            </w:r>
            <w:r>
              <w:rPr>
                <w:spacing w:val="52"/>
                <w:sz w:val="22"/>
              </w:rPr>
              <w:t xml:space="preserve"> </w:t>
            </w:r>
            <w:r>
              <w:rPr>
                <w:sz w:val="22"/>
              </w:rPr>
              <w:t>выхода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>
            <w:pPr>
              <w:pStyle w:val="12"/>
              <w:spacing w:line="238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Интернет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педагогов</w:t>
            </w:r>
          </w:p>
        </w:tc>
        <w:tc>
          <w:tcPr>
            <w:tcW w:w="2091" w:type="dxa"/>
          </w:tcPr>
          <w:p>
            <w:pPr>
              <w:pStyle w:val="12"/>
              <w:ind w:left="119" w:right="106" w:hanging="3"/>
              <w:jc w:val="center"/>
              <w:rPr>
                <w:sz w:val="22"/>
              </w:rPr>
            </w:pPr>
            <w:r>
              <w:rPr>
                <w:sz w:val="22"/>
              </w:rPr>
              <w:t>заместитель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заведующего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МР,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педагоги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2295" w:type="dxa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Персональный</w:t>
            </w:r>
          </w:p>
          <w:p>
            <w:pPr>
              <w:pStyle w:val="12"/>
              <w:tabs>
                <w:tab w:val="left" w:pos="1427"/>
                <w:tab w:val="left" w:pos="1811"/>
              </w:tabs>
              <w:spacing w:line="252" w:lineRule="exact"/>
              <w:ind w:left="107" w:right="94"/>
              <w:rPr>
                <w:sz w:val="22"/>
              </w:rPr>
            </w:pPr>
            <w:r>
              <w:rPr>
                <w:sz w:val="22"/>
              </w:rPr>
              <w:t>компьютер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шт.,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принтер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черный</w:t>
            </w:r>
          </w:p>
        </w:tc>
        <w:tc>
          <w:tcPr>
            <w:tcW w:w="1812" w:type="dxa"/>
          </w:tcPr>
          <w:p>
            <w:pPr>
              <w:pStyle w:val="12"/>
              <w:spacing w:line="247" w:lineRule="exact"/>
              <w:ind w:left="112" w:right="105"/>
              <w:jc w:val="center"/>
              <w:rPr>
                <w:sz w:val="22"/>
              </w:rPr>
            </w:pPr>
            <w:r>
              <w:rPr>
                <w:sz w:val="22"/>
              </w:rPr>
              <w:t>Кабинет</w:t>
            </w:r>
          </w:p>
          <w:p>
            <w:pPr>
              <w:pStyle w:val="12"/>
              <w:spacing w:line="252" w:lineRule="exact"/>
              <w:ind w:left="117" w:right="105"/>
              <w:jc w:val="center"/>
              <w:rPr>
                <w:sz w:val="22"/>
              </w:rPr>
            </w:pPr>
            <w:r>
              <w:rPr>
                <w:sz w:val="22"/>
              </w:rPr>
              <w:t>дополнительных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услуг</w:t>
            </w:r>
          </w:p>
        </w:tc>
        <w:tc>
          <w:tcPr>
            <w:tcW w:w="3222" w:type="dxa"/>
          </w:tcPr>
          <w:p>
            <w:pPr>
              <w:pStyle w:val="12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Выход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Интернет,</w:t>
            </w:r>
            <w:r>
              <w:rPr>
                <w:spacing w:val="95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pacing w:val="9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tabs>
                <w:tab w:val="left" w:pos="1926"/>
              </w:tabs>
              <w:spacing w:line="252" w:lineRule="exact"/>
              <w:ind w:left="107" w:right="96"/>
              <w:rPr>
                <w:sz w:val="22"/>
              </w:rPr>
            </w:pPr>
            <w:r>
              <w:rPr>
                <w:sz w:val="22"/>
              </w:rPr>
              <w:t>документацией,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электронной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почтой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т.д.</w:t>
            </w:r>
          </w:p>
        </w:tc>
        <w:tc>
          <w:tcPr>
            <w:tcW w:w="2091" w:type="dxa"/>
          </w:tcPr>
          <w:p>
            <w:pPr>
              <w:pStyle w:val="12"/>
              <w:spacing w:line="242" w:lineRule="auto"/>
              <w:ind w:left="628" w:right="79" w:hanging="521"/>
              <w:rPr>
                <w:sz w:val="22"/>
              </w:rPr>
            </w:pPr>
            <w:r>
              <w:rPr>
                <w:sz w:val="22"/>
              </w:rPr>
              <w:t>делопроизводитель,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педагоги</w:t>
            </w:r>
          </w:p>
        </w:tc>
      </w:tr>
    </w:tbl>
    <w:p>
      <w:pPr>
        <w:pStyle w:val="8"/>
        <w:ind w:left="0"/>
        <w:jc w:val="left"/>
        <w:rPr>
          <w:sz w:val="28"/>
        </w:rPr>
      </w:pPr>
    </w:p>
    <w:p>
      <w:pPr>
        <w:pStyle w:val="8"/>
        <w:ind w:left="0"/>
        <w:jc w:val="left"/>
        <w:rPr>
          <w:sz w:val="28"/>
        </w:rPr>
      </w:pPr>
    </w:p>
    <w:p>
      <w:pPr>
        <w:pStyle w:val="4"/>
        <w:spacing w:before="251"/>
        <w:ind w:left="4496"/>
        <w:jc w:val="left"/>
      </w:pPr>
      <w:r>
        <w:t>Аудиовизуальные</w:t>
      </w:r>
      <w:r>
        <w:rPr>
          <w:spacing w:val="-8"/>
        </w:rPr>
        <w:t xml:space="preserve"> </w:t>
      </w:r>
      <w:r>
        <w:t>средства</w:t>
      </w:r>
    </w:p>
    <w:tbl>
      <w:tblPr>
        <w:tblStyle w:val="7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1"/>
        <w:gridCol w:w="7189"/>
        <w:gridCol w:w="13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751" w:type="dxa"/>
          </w:tcPr>
          <w:p>
            <w:pPr>
              <w:pStyle w:val="12"/>
              <w:spacing w:line="251" w:lineRule="exact"/>
              <w:ind w:left="28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</w:tc>
        <w:tc>
          <w:tcPr>
            <w:tcW w:w="7189" w:type="dxa"/>
          </w:tcPr>
          <w:p>
            <w:pPr>
              <w:pStyle w:val="12"/>
              <w:spacing w:line="251" w:lineRule="exact"/>
              <w:ind w:left="2896" w:right="27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</w:p>
        </w:tc>
        <w:tc>
          <w:tcPr>
            <w:tcW w:w="1361" w:type="dxa"/>
          </w:tcPr>
          <w:p>
            <w:pPr>
              <w:pStyle w:val="12"/>
              <w:spacing w:line="252" w:lineRule="exact"/>
              <w:ind w:left="566" w:right="136" w:hanging="286"/>
              <w:rPr>
                <w:b/>
                <w:sz w:val="22"/>
              </w:rPr>
            </w:pPr>
            <w:r>
              <w:rPr>
                <w:b/>
                <w:sz w:val="22"/>
              </w:rPr>
              <w:t>количест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51" w:type="dxa"/>
          </w:tcPr>
          <w:p>
            <w:pPr>
              <w:pStyle w:val="12"/>
              <w:spacing w:line="247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89" w:type="dxa"/>
          </w:tcPr>
          <w:p>
            <w:pPr>
              <w:pStyle w:val="12"/>
              <w:spacing w:line="247" w:lineRule="exact"/>
              <w:ind w:left="223"/>
              <w:rPr>
                <w:sz w:val="22"/>
              </w:rPr>
            </w:pPr>
            <w:r>
              <w:rPr>
                <w:sz w:val="22"/>
              </w:rPr>
              <w:t>Информационно-дидактический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игровой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комплект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«Детям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Победе»</w:t>
            </w:r>
          </w:p>
        </w:tc>
        <w:tc>
          <w:tcPr>
            <w:tcW w:w="1361" w:type="dxa"/>
          </w:tcPr>
          <w:p>
            <w:pPr>
              <w:pStyle w:val="12"/>
              <w:spacing w:line="247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51" w:type="dxa"/>
          </w:tcPr>
          <w:p>
            <w:pPr>
              <w:pStyle w:val="12"/>
              <w:spacing w:line="247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89" w:type="dxa"/>
          </w:tcPr>
          <w:p>
            <w:pPr>
              <w:pStyle w:val="12"/>
              <w:spacing w:line="247" w:lineRule="exact"/>
              <w:ind w:left="280"/>
              <w:rPr>
                <w:sz w:val="22"/>
              </w:rPr>
            </w:pPr>
            <w:r>
              <w:rPr>
                <w:sz w:val="22"/>
              </w:rPr>
              <w:t>«Мамонтенок»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(детская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дискотека)</w:t>
            </w:r>
          </w:p>
        </w:tc>
        <w:tc>
          <w:tcPr>
            <w:tcW w:w="1361" w:type="dxa"/>
          </w:tcPr>
          <w:p>
            <w:pPr>
              <w:pStyle w:val="12"/>
              <w:spacing w:line="247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7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89" w:type="dxa"/>
          </w:tcPr>
          <w:p>
            <w:pPr>
              <w:pStyle w:val="12"/>
              <w:spacing w:line="247" w:lineRule="exact"/>
              <w:ind w:left="223"/>
              <w:rPr>
                <w:sz w:val="22"/>
              </w:rPr>
            </w:pP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Непоседа»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(детская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дискотека)</w:t>
            </w:r>
          </w:p>
        </w:tc>
        <w:tc>
          <w:tcPr>
            <w:tcW w:w="1361" w:type="dxa"/>
          </w:tcPr>
          <w:p>
            <w:pPr>
              <w:pStyle w:val="12"/>
              <w:spacing w:line="247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7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89" w:type="dxa"/>
          </w:tcPr>
          <w:p>
            <w:pPr>
              <w:pStyle w:val="12"/>
              <w:spacing w:line="247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«Приглашение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танец»</w:t>
            </w:r>
          </w:p>
        </w:tc>
        <w:tc>
          <w:tcPr>
            <w:tcW w:w="1361" w:type="dxa"/>
          </w:tcPr>
          <w:p>
            <w:pPr>
              <w:pStyle w:val="12"/>
              <w:spacing w:line="247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7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189" w:type="dxa"/>
          </w:tcPr>
          <w:p>
            <w:pPr>
              <w:pStyle w:val="12"/>
              <w:spacing w:line="247" w:lineRule="exact"/>
              <w:ind w:left="223"/>
              <w:rPr>
                <w:sz w:val="22"/>
              </w:rPr>
            </w:pPr>
            <w:r>
              <w:rPr>
                <w:sz w:val="22"/>
              </w:rPr>
              <w:t>Русские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танцы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комариком плясала»</w:t>
            </w:r>
          </w:p>
        </w:tc>
        <w:tc>
          <w:tcPr>
            <w:tcW w:w="1361" w:type="dxa"/>
          </w:tcPr>
          <w:p>
            <w:pPr>
              <w:pStyle w:val="12"/>
              <w:spacing w:line="247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7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89" w:type="dxa"/>
          </w:tcPr>
          <w:p>
            <w:pPr>
              <w:pStyle w:val="12"/>
              <w:spacing w:line="247" w:lineRule="exact"/>
              <w:ind w:left="223"/>
              <w:rPr>
                <w:sz w:val="22"/>
              </w:rPr>
            </w:pPr>
            <w:r>
              <w:rPr>
                <w:sz w:val="22"/>
              </w:rPr>
              <w:t>П.И.Чайковский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«Щелкунчик»</w:t>
            </w:r>
          </w:p>
        </w:tc>
        <w:tc>
          <w:tcPr>
            <w:tcW w:w="1361" w:type="dxa"/>
          </w:tcPr>
          <w:p>
            <w:pPr>
              <w:pStyle w:val="12"/>
              <w:spacing w:line="247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spacing w:after="0" w:line="247" w:lineRule="exact"/>
        <w:jc w:val="right"/>
        <w:rPr>
          <w:sz w:val="22"/>
        </w:rPr>
        <w:sectPr>
          <w:pgSz w:w="11910" w:h="16840"/>
          <w:pgMar w:top="112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1"/>
        <w:gridCol w:w="7189"/>
        <w:gridCol w:w="13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П.И.Чайковский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«Лебединое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озеро»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Шедевры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классической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музыки</w:t>
            </w:r>
          </w:p>
        </w:tc>
        <w:tc>
          <w:tcPr>
            <w:tcW w:w="1361" w:type="dxa"/>
          </w:tcPr>
          <w:p>
            <w:pPr>
              <w:pStyle w:val="12"/>
              <w:spacing w:line="242" w:lineRule="auto"/>
              <w:ind w:left="646" w:right="132" w:hanging="372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(4</w:t>
            </w:r>
          </w:p>
          <w:p>
            <w:pPr>
              <w:pStyle w:val="12"/>
              <w:spacing w:line="239" w:lineRule="exact"/>
              <w:ind w:left="274"/>
              <w:rPr>
                <w:sz w:val="22"/>
              </w:rPr>
            </w:pPr>
            <w:r>
              <w:rPr>
                <w:sz w:val="22"/>
              </w:rPr>
              <w:t>кассеты)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33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Шедевры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классических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вальсов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современных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ритмах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танцуй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веселей»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Аудио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хрестоматия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музыкальному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развитию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274"/>
              <w:rPr>
                <w:sz w:val="22"/>
              </w:rPr>
            </w:pPr>
            <w:r>
              <w:rPr>
                <w:sz w:val="22"/>
              </w:rPr>
              <w:t>Комплект</w:t>
            </w:r>
          </w:p>
          <w:p>
            <w:pPr>
              <w:pStyle w:val="12"/>
              <w:spacing w:line="243" w:lineRule="exact"/>
              <w:ind w:left="154"/>
              <w:rPr>
                <w:sz w:val="22"/>
              </w:rPr>
            </w:pPr>
            <w:r>
              <w:rPr>
                <w:sz w:val="22"/>
              </w:rPr>
              <w:t>(2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кассеты)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«Сборник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русских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сказок»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В.А.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Моцарт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«Сборник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классической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музыки»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Сборник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песен: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«Белые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кораблики», «Любимые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песенки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Сборник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песен: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«Любимые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песенки 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Сборник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музыки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Оренбургского края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751" w:type="dxa"/>
          </w:tcPr>
          <w:p>
            <w:pPr>
              <w:pStyle w:val="12"/>
              <w:spacing w:line="242" w:lineRule="exact"/>
              <w:ind w:left="28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189" w:type="dxa"/>
          </w:tcPr>
          <w:p>
            <w:pPr>
              <w:pStyle w:val="12"/>
              <w:spacing w:line="242" w:lineRule="exact"/>
              <w:ind w:left="223"/>
              <w:rPr>
                <w:sz w:val="22"/>
              </w:rPr>
            </w:pPr>
            <w:r>
              <w:rPr>
                <w:sz w:val="22"/>
              </w:rPr>
              <w:t>«Сборник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песен»</w:t>
            </w:r>
          </w:p>
        </w:tc>
        <w:tc>
          <w:tcPr>
            <w:tcW w:w="1361" w:type="dxa"/>
          </w:tcPr>
          <w:p>
            <w:pPr>
              <w:pStyle w:val="12"/>
              <w:spacing w:line="242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«Праздник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каждый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день»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С.С.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Железнов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«Музыка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мамой»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Сборники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мультфильмов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ПДД: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«Внимание,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светофор!», «Всемирная</w:t>
            </w:r>
          </w:p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картинная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галерея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тетушкой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Совой»</w:t>
            </w:r>
          </w:p>
        </w:tc>
        <w:tc>
          <w:tcPr>
            <w:tcW w:w="1361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«Безопасность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 дорогах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города»</w:t>
            </w:r>
          </w:p>
        </w:tc>
        <w:tc>
          <w:tcPr>
            <w:tcW w:w="1361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«Классическая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музыка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звуки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природы»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Лучшие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песенки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«Ну,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погоди!»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«Золотые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песенки»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«Веселая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дискотека»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«Добрые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песни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751" w:type="dxa"/>
          </w:tcPr>
          <w:p>
            <w:pPr>
              <w:pStyle w:val="12"/>
              <w:spacing w:line="244" w:lineRule="exact"/>
              <w:ind w:left="28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«Сборник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стихов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детски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поэтов: 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Барто,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С.Михалков,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Степанов,</w:t>
            </w:r>
          </w:p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И.Токмакова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 т.д.)</w:t>
            </w:r>
          </w:p>
        </w:tc>
        <w:tc>
          <w:tcPr>
            <w:tcW w:w="1361" w:type="dxa"/>
          </w:tcPr>
          <w:p>
            <w:pPr>
              <w:pStyle w:val="12"/>
              <w:spacing w:line="244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«Спящая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красавица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сказки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Ш.Пьеро»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«Добрые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колыбельные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песни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сладких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снов»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«Сборник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золотых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русских сказок»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«Белоснежка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семь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гномов»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«Утро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 стихами»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Г.Х.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Андерсен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«Сказки»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В.Ф.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Одоевский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«Городок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табакерке»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К.Чуковский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«Доктор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Айболит»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Развивалочки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«10 мышек»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751" w:type="dxa"/>
          </w:tcPr>
          <w:p>
            <w:pPr>
              <w:pStyle w:val="12"/>
              <w:spacing w:line="242" w:lineRule="exact"/>
              <w:ind w:left="280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7189" w:type="dxa"/>
          </w:tcPr>
          <w:p>
            <w:pPr>
              <w:pStyle w:val="12"/>
              <w:spacing w:line="242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страницам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любимых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сказок»</w:t>
            </w:r>
          </w:p>
        </w:tc>
        <w:tc>
          <w:tcPr>
            <w:tcW w:w="1361" w:type="dxa"/>
          </w:tcPr>
          <w:p>
            <w:pPr>
              <w:pStyle w:val="12"/>
              <w:spacing w:line="242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«Новые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разноцветные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 сказкой»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51" w:type="dxa"/>
          </w:tcPr>
          <w:p>
            <w:pPr>
              <w:pStyle w:val="12"/>
              <w:spacing w:line="241" w:lineRule="exact"/>
              <w:ind w:left="280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7189" w:type="dxa"/>
          </w:tcPr>
          <w:p>
            <w:pPr>
              <w:pStyle w:val="12"/>
              <w:spacing w:line="241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«Звуки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природы»</w:t>
            </w:r>
          </w:p>
        </w:tc>
        <w:tc>
          <w:tcPr>
            <w:tcW w:w="1361" w:type="dxa"/>
          </w:tcPr>
          <w:p>
            <w:pPr>
              <w:pStyle w:val="12"/>
              <w:spacing w:line="241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1" w:type="dxa"/>
          </w:tcPr>
          <w:p>
            <w:pPr>
              <w:pStyle w:val="12"/>
              <w:spacing w:line="243" w:lineRule="exact"/>
              <w:ind w:left="280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7189" w:type="dxa"/>
          </w:tcPr>
          <w:p>
            <w:pPr>
              <w:pStyle w:val="12"/>
              <w:spacing w:line="243" w:lineRule="exact"/>
              <w:ind w:left="223"/>
              <w:rPr>
                <w:sz w:val="22"/>
              </w:rPr>
            </w:pPr>
            <w:r>
              <w:rPr>
                <w:sz w:val="22"/>
              </w:rPr>
              <w:t>«Голоса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птиц»</w:t>
            </w:r>
          </w:p>
        </w:tc>
        <w:tc>
          <w:tcPr>
            <w:tcW w:w="1361" w:type="dxa"/>
          </w:tcPr>
          <w:p>
            <w:pPr>
              <w:pStyle w:val="12"/>
              <w:spacing w:line="243" w:lineRule="exact"/>
              <w:ind w:left="0" w:right="5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before="0" w:line="274" w:lineRule="exact"/>
        <w:ind w:left="1006" w:right="0" w:firstLine="0"/>
        <w:jc w:val="left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7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028" w:type="dxa"/>
          </w:tcPr>
          <w:p>
            <w:pPr>
              <w:pStyle w:val="12"/>
              <w:spacing w:line="277" w:lineRule="exact"/>
              <w:ind w:left="155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</w:p>
        </w:tc>
        <w:tc>
          <w:tcPr>
            <w:tcW w:w="7862" w:type="dxa"/>
          </w:tcPr>
          <w:p>
            <w:pPr>
              <w:pStyle w:val="12"/>
              <w:spacing w:line="277" w:lineRule="exact"/>
              <w:ind w:left="2885"/>
              <w:rPr>
                <w:b/>
                <w:sz w:val="26"/>
              </w:rPr>
            </w:pPr>
            <w:r>
              <w:rPr>
                <w:b/>
                <w:sz w:val="26"/>
              </w:rPr>
              <w:t>Аудиовизуальные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2028" w:type="dxa"/>
          </w:tcPr>
          <w:p>
            <w:pPr>
              <w:pStyle w:val="12"/>
              <w:spacing w:before="1" w:line="242" w:lineRule="auto"/>
              <w:ind w:left="261" w:right="234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7862" w:type="dxa"/>
          </w:tcPr>
          <w:p>
            <w:pPr>
              <w:pStyle w:val="12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28" w:type="dxa"/>
          </w:tcPr>
          <w:p>
            <w:pPr>
              <w:pStyle w:val="12"/>
              <w:spacing w:line="275" w:lineRule="exact"/>
              <w:ind w:left="157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7862" w:type="dxa"/>
          </w:tcPr>
          <w:p>
            <w:pPr>
              <w:pStyle w:val="12"/>
              <w:spacing w:before="35" w:line="266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28" w:type="dxa"/>
          </w:tcPr>
          <w:p>
            <w:pPr>
              <w:pStyle w:val="12"/>
              <w:spacing w:line="275" w:lineRule="exact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«Веселый</w:t>
            </w:r>
          </w:p>
        </w:tc>
        <w:tc>
          <w:tcPr>
            <w:tcW w:w="7862" w:type="dxa"/>
          </w:tcPr>
          <w:p>
            <w:pPr>
              <w:pStyle w:val="12"/>
              <w:spacing w:before="35" w:line="26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112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7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28" w:type="dxa"/>
          </w:tcPr>
          <w:p>
            <w:pPr>
              <w:pStyle w:val="12"/>
              <w:spacing w:line="260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этикет»</w:t>
            </w:r>
          </w:p>
        </w:tc>
        <w:tc>
          <w:tcPr>
            <w:tcW w:w="7862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2028" w:type="dxa"/>
          </w:tcPr>
          <w:p>
            <w:pPr>
              <w:pStyle w:val="12"/>
              <w:spacing w:line="269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«Веселый</w:t>
            </w:r>
          </w:p>
          <w:p>
            <w:pPr>
              <w:pStyle w:val="12"/>
              <w:spacing w:before="5"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фитнес»</w:t>
            </w:r>
          </w:p>
        </w:tc>
        <w:tc>
          <w:tcPr>
            <w:tcW w:w="7862" w:type="dxa"/>
          </w:tcPr>
          <w:p>
            <w:pPr>
              <w:pStyle w:val="12"/>
              <w:spacing w:before="2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</w:tbl>
    <w:p>
      <w:pPr>
        <w:pStyle w:val="2"/>
        <w:spacing w:line="314" w:lineRule="exact"/>
        <w:ind w:left="1525" w:right="384"/>
        <w:jc w:val="center"/>
      </w:pP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</w:p>
    <w:p>
      <w:pPr>
        <w:spacing w:before="0" w:line="322" w:lineRule="exact"/>
        <w:ind w:left="924" w:right="912" w:firstLine="0"/>
        <w:jc w:val="center"/>
        <w:rPr>
          <w:b/>
          <w:sz w:val="28"/>
        </w:rPr>
      </w:pPr>
      <w:r>
        <w:rPr>
          <w:b/>
          <w:sz w:val="28"/>
        </w:rPr>
        <w:t>ресурсы</w:t>
      </w:r>
    </w:p>
    <w:p>
      <w:pPr>
        <w:pStyle w:val="2"/>
        <w:ind w:left="1525" w:right="380"/>
        <w:jc w:val="center"/>
      </w:pPr>
      <w:r>
        <w:t>Информационные</w:t>
      </w:r>
      <w:r>
        <w:rPr>
          <w:spacing w:val="62"/>
        </w:rPr>
        <w:t xml:space="preserve"> </w:t>
      </w:r>
      <w:r>
        <w:t>ресурсы</w:t>
      </w:r>
    </w:p>
    <w:tbl>
      <w:tblPr>
        <w:tblStyle w:val="7"/>
        <w:tblW w:w="0" w:type="auto"/>
        <w:tblInd w:w="1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5531"/>
        <w:gridCol w:w="41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11" w:type="dxa"/>
          </w:tcPr>
          <w:p>
            <w:pPr>
              <w:pStyle w:val="12"/>
              <w:spacing w:line="249" w:lineRule="exact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  <w:p>
            <w:pPr>
              <w:pStyle w:val="12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5531" w:type="dxa"/>
          </w:tcPr>
          <w:p>
            <w:pPr>
              <w:pStyle w:val="12"/>
              <w:spacing w:line="249" w:lineRule="exact"/>
              <w:ind w:left="141"/>
              <w:rPr>
                <w:sz w:val="22"/>
              </w:rPr>
            </w:pPr>
            <w:r>
              <w:rPr>
                <w:sz w:val="22"/>
              </w:rPr>
              <w:t>название</w:t>
            </w:r>
          </w:p>
        </w:tc>
        <w:tc>
          <w:tcPr>
            <w:tcW w:w="4113" w:type="dxa"/>
          </w:tcPr>
          <w:p>
            <w:pPr>
              <w:pStyle w:val="12"/>
              <w:spacing w:line="249" w:lineRule="exact"/>
              <w:ind w:left="138"/>
              <w:rPr>
                <w:sz w:val="22"/>
              </w:rPr>
            </w:pPr>
            <w:r>
              <w:rPr>
                <w:sz w:val="22"/>
              </w:rPr>
              <w:t>Адрес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Аттестация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педагогов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города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Оренбурга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yandex.ru/clck/jsredir?from=yandex.ru%3Byandsearch%3Bweb%3B%3B&amp;text=%D0%BE%D1%80%D0%B5%D0%BD%D0%B5%D0%B4%D1%83.%D1%80%D1%83%20%D0%B0%D1%82%D1%82%D0%B5%D1%81%D1%82%D0%B0%D1%86%D0%B8%D1%8F&amp;uuid&amp;state=AiuY0DBWFJ4ePaEse6rgeKdnI0e4oXuRYo0IEhrXr7w0L24O5Xv8RnUVwmxyeTliQI-KbE6oCBUubagxVtjzBvFX0zkt7DwqS2W4l6KrHPJVeiyCLtMdgaI6EY7vjh2fk_fyb4A2Eg5OS7_8RBMKdPXW8G_B6LpZ-oZ5uq_-a6_eZxw8BVqLfjvNiPQxBE4vsddvYi-7jtcHH62VayHnxcvFU0ErzCTC1VWa9wPkEVo&amp;data=UlNrNmk5WktYejR0eWJFYk1LdmtxbE5Hc21EdGpEeHBlTkdRc082VlNxSTB6LTg4eERpZ05xSEZxMWhNYkdZeVRRaWlLeFoyc1d1cTM5dkdPYVJDaHRBRml3bEo0bGV4&amp;b64e=2&amp;sign=c2a675ffe9e546017870f2c5d7f8f641&amp;keyno=0&amp;l10n=ru&amp;mc=0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orenedu.ru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711" w:type="dxa"/>
          </w:tcPr>
          <w:p>
            <w:pPr>
              <w:pStyle w:val="12"/>
              <w:spacing w:line="249" w:lineRule="exact"/>
              <w:ind w:left="319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531" w:type="dxa"/>
          </w:tcPr>
          <w:p>
            <w:pPr>
              <w:pStyle w:val="12"/>
              <w:spacing w:line="276" w:lineRule="auto"/>
              <w:ind w:left="107" w:right="945" w:firstLine="33"/>
              <w:rPr>
                <w:sz w:val="22"/>
              </w:rPr>
            </w:pPr>
            <w:r>
              <w:rPr>
                <w:sz w:val="22"/>
              </w:rPr>
              <w:t>Академия повышения квалификации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профессиональной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переподготовки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работников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образования</w:t>
            </w:r>
          </w:p>
        </w:tc>
        <w:tc>
          <w:tcPr>
            <w:tcW w:w="4113" w:type="dxa"/>
          </w:tcPr>
          <w:p>
            <w:pPr>
              <w:pStyle w:val="12"/>
              <w:spacing w:line="249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"http://www.apkpro.ru/" \h </w:instrText>
            </w:r>
            <w:r>
              <w:fldChar w:fldCharType="separate"/>
            </w:r>
            <w:r>
              <w:rPr>
                <w:sz w:val="22"/>
              </w:rPr>
              <w:t>http://www.apkpro.ru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дошкольного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возраста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50"/>
                <w:sz w:val="22"/>
              </w:rPr>
              <w:t xml:space="preserve"> </w:t>
            </w:r>
            <w:r>
              <w:rPr>
                <w:sz w:val="22"/>
              </w:rPr>
              <w:t>детском</w:t>
            </w:r>
          </w:p>
          <w:p>
            <w:pPr>
              <w:pStyle w:val="12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саду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семье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"http://doshvozrast.ru/" \h </w:instrText>
            </w:r>
            <w:r>
              <w:fldChar w:fldCharType="separate"/>
            </w:r>
            <w:r>
              <w:rPr>
                <w:sz w:val="22"/>
              </w:rPr>
              <w:t>http://doshvozrast.ru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детского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сада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"http://www.ivalex.vistcom.ru/igry.htm" \h </w:instrText>
            </w:r>
            <w:r>
              <w:fldChar w:fldCharType="separate"/>
            </w:r>
            <w:r>
              <w:rPr>
                <w:sz w:val="22"/>
              </w:rPr>
              <w:t>http://www.ivalex.vistcom.ru/igry.htm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детского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сада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"http://doshvozrast.ru/"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http://doshvozrast.ru/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Всё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детях 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семье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"http://7ya.ru/" \h </w:instrText>
            </w:r>
            <w:r>
              <w:fldChar w:fldCharType="separate"/>
            </w:r>
            <w:r>
              <w:rPr>
                <w:sz w:val="22"/>
              </w:rPr>
              <w:t>http://7ya.ru/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 детского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сада-</w:t>
            </w:r>
            <w:r>
              <w:rPr>
                <w:spacing w:val="-4"/>
                <w:sz w:val="22"/>
              </w:rPr>
              <w:t xml:space="preserve"> </w:t>
            </w:r>
            <w:r>
              <w:fldChar w:fldCharType="begin"/>
            </w:r>
            <w:r>
              <w:instrText xml:space="preserve"> HYPERLINK "http://ivalex.vistcom.ru/" \h </w:instrText>
            </w:r>
            <w:r>
              <w:fldChar w:fldCharType="separate"/>
            </w:r>
            <w:r>
              <w:rPr>
                <w:sz w:val="22"/>
              </w:rPr>
              <w:t>http://ivalex.vistcom.ru/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после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трех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"http://azps.ru/baby/" \h </w:instrText>
            </w:r>
            <w:r>
              <w:fldChar w:fldCharType="separate"/>
            </w:r>
            <w:r>
              <w:rPr>
                <w:sz w:val="22"/>
              </w:rPr>
              <w:t>http://azps.ru/baby/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96"/>
              <w:rPr>
                <w:sz w:val="22"/>
              </w:rPr>
            </w:pPr>
            <w:r>
              <w:rPr>
                <w:sz w:val="22"/>
              </w:rPr>
              <w:t>Дошкольная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педагогика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"http://dovosp.ru/" \h </w:instrText>
            </w:r>
            <w:r>
              <w:fldChar w:fldCharType="separate"/>
            </w:r>
            <w:r>
              <w:rPr>
                <w:sz w:val="22"/>
              </w:rPr>
              <w:t>http://www.detstvo-press.ru/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Дошкольник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сайт для всей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семьи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"http://doshkolnik.ru/" \h </w:instrText>
            </w:r>
            <w:r>
              <w:fldChar w:fldCharType="separate"/>
            </w:r>
            <w:r>
              <w:rPr>
                <w:sz w:val="22"/>
              </w:rPr>
              <w:t>http://doshkolnik.ru/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711" w:type="dxa"/>
          </w:tcPr>
          <w:p>
            <w:pPr>
              <w:pStyle w:val="12"/>
              <w:spacing w:line="249" w:lineRule="exact"/>
              <w:ind w:left="319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531" w:type="dxa"/>
          </w:tcPr>
          <w:p>
            <w:pPr>
              <w:pStyle w:val="12"/>
              <w:spacing w:line="249" w:lineRule="exact"/>
              <w:ind w:left="141"/>
              <w:rPr>
                <w:sz w:val="22"/>
              </w:rPr>
            </w:pPr>
            <w:r>
              <w:rPr>
                <w:sz w:val="22"/>
              </w:rPr>
              <w:t>Детсад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(папки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передвижки,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плакаты)-</w:t>
            </w:r>
            <w:r>
              <w:rPr>
                <w:spacing w:val="-7"/>
                <w:sz w:val="22"/>
              </w:rPr>
              <w:t xml:space="preserve"> </w:t>
            </w:r>
            <w:r>
              <w:fldChar w:fldCharType="begin"/>
            </w:r>
            <w:r>
              <w:instrText xml:space="preserve"> HYPERLINK "http://detsad-kitty.ru/" \h </w:instrText>
            </w:r>
            <w:r>
              <w:fldChar w:fldCharType="separate"/>
            </w:r>
            <w:r>
              <w:rPr>
                <w:sz w:val="22"/>
              </w:rPr>
              <w:t>http://detsad-</w:t>
            </w:r>
            <w:r>
              <w:rPr>
                <w:sz w:val="22"/>
              </w:rPr>
              <w:fldChar w:fldCharType="end"/>
            </w:r>
          </w:p>
          <w:p>
            <w:pPr>
              <w:pStyle w:val="12"/>
              <w:spacing w:line="290" w:lineRule="atLeast"/>
              <w:ind w:left="107" w:right="1048"/>
              <w:rPr>
                <w:sz w:val="22"/>
              </w:rPr>
            </w:pPr>
            <w:r>
              <w:fldChar w:fldCharType="begin"/>
            </w:r>
            <w:r>
              <w:instrText xml:space="preserve"> HYPERLINK "http://detsad-kitty.ru/" \h </w:instrText>
            </w:r>
            <w:r>
              <w:fldChar w:fldCharType="separate"/>
            </w:r>
            <w:r>
              <w:rPr>
                <w:sz w:val="22"/>
              </w:rPr>
              <w:t>kitty.ru/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О детстве (портал для детей, «Детский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психолог»</w:t>
            </w:r>
          </w:p>
        </w:tc>
        <w:tc>
          <w:tcPr>
            <w:tcW w:w="4113" w:type="dxa"/>
          </w:tcPr>
          <w:p>
            <w:pPr>
              <w:pStyle w:val="12"/>
              <w:spacing w:line="249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"http://www.childpsy.ru/" \h </w:instrText>
            </w:r>
            <w:r>
              <w:fldChar w:fldCharType="separate"/>
            </w:r>
            <w:r>
              <w:rPr>
                <w:sz w:val="22"/>
              </w:rPr>
              <w:t>http://www.childpsy.ru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1" w:type="dxa"/>
            <w:vMerge w:val="restart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Дошкольники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"http://doshkolniky.ru/" \h </w:instrText>
            </w:r>
            <w:r>
              <w:fldChar w:fldCharType="separate"/>
            </w:r>
            <w:r>
              <w:rPr>
                <w:sz w:val="22"/>
              </w:rPr>
              <w:t>http://doshkolniky.ru/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Дошкольники.орг.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"http://doshkolniki.org/index.php" \h </w:instrText>
            </w:r>
            <w:r>
              <w:fldChar w:fldCharType="separate"/>
            </w:r>
            <w:r>
              <w:rPr>
                <w:sz w:val="22"/>
              </w:rPr>
              <w:t>http://doshkolniki.org/index.php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Дошколята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"http://www.doshkolyata.com.ua/" \h </w:instrText>
            </w:r>
            <w:r>
              <w:fldChar w:fldCharType="separate"/>
            </w:r>
            <w:r>
              <w:rPr>
                <w:sz w:val="22"/>
              </w:rPr>
              <w:t>http://www.doshkolyata.com.ua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родителей,</w:t>
            </w:r>
          </w:p>
          <w:p>
            <w:pPr>
              <w:pStyle w:val="12"/>
              <w:spacing w:before="37"/>
              <w:ind w:left="104"/>
              <w:rPr>
                <w:sz w:val="22"/>
              </w:rPr>
            </w:pPr>
            <w:r>
              <w:rPr>
                <w:sz w:val="22"/>
              </w:rPr>
              <w:t>педагогов)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9"/>
                <w:sz w:val="22"/>
              </w:rPr>
              <w:t xml:space="preserve"> </w:t>
            </w:r>
            <w:r>
              <w:fldChar w:fldCharType="begin"/>
            </w:r>
            <w:r>
              <w:instrText xml:space="preserve"> HYPERLINK "http://www.o-detstve.ru/" \h </w:instrText>
            </w:r>
            <w:r>
              <w:fldChar w:fldCharType="separate"/>
            </w:r>
            <w:r>
              <w:rPr>
                <w:sz w:val="22"/>
              </w:rPr>
              <w:t>http://www.o-detstve.ru/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Каталог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рефератов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"http://referats.allbest.ru/" \h </w:instrText>
            </w:r>
            <w:r>
              <w:fldChar w:fldCharType="separate"/>
            </w:r>
            <w:r>
              <w:rPr>
                <w:sz w:val="22"/>
              </w:rPr>
              <w:t>http://referats.allbest.ru/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1" w:type="dxa"/>
          </w:tcPr>
          <w:p>
            <w:pPr>
              <w:pStyle w:val="12"/>
              <w:spacing w:line="249" w:lineRule="exact"/>
              <w:ind w:left="319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5531" w:type="dxa"/>
          </w:tcPr>
          <w:p>
            <w:pPr>
              <w:pStyle w:val="12"/>
              <w:spacing w:line="249" w:lineRule="exact"/>
              <w:ind w:left="141"/>
              <w:rPr>
                <w:sz w:val="22"/>
              </w:rPr>
            </w:pPr>
            <w:r>
              <w:rPr>
                <w:sz w:val="22"/>
              </w:rPr>
              <w:t>Воспитатель</w:t>
            </w:r>
          </w:p>
        </w:tc>
        <w:tc>
          <w:tcPr>
            <w:tcW w:w="4113" w:type="dxa"/>
          </w:tcPr>
          <w:p>
            <w:pPr>
              <w:pStyle w:val="12"/>
              <w:spacing w:line="249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"http://vospitatel.com.ua/" \h </w:instrText>
            </w:r>
            <w:r>
              <w:fldChar w:fldCharType="separate"/>
            </w:r>
            <w:r>
              <w:rPr>
                <w:sz w:val="22"/>
              </w:rPr>
              <w:t>http://vospitatel.com.ua/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Логопед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"http://www.logoped.ru/"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http://www.logoped.ru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Методические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материалы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помощь работникам</w:t>
            </w:r>
          </w:p>
          <w:p>
            <w:pPr>
              <w:pStyle w:val="12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детских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дошкольных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учреждений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"http://dohcolonoc.ru/"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http://dohcolonoc.ru/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Методическая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работа в детском саду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93"/>
              <w:rPr>
                <w:sz w:val="22"/>
              </w:rPr>
            </w:pPr>
            <w:r>
              <w:fldChar w:fldCharType="begin"/>
            </w:r>
            <w:r>
              <w:instrText xml:space="preserve"> HYPERLINK "http://kuzminaalena.blogspot.ru/" \h </w:instrText>
            </w:r>
            <w:r>
              <w:fldChar w:fldCharType="separate"/>
            </w:r>
            <w:r>
              <w:rPr>
                <w:sz w:val="22"/>
              </w:rPr>
              <w:t>http://kuzminaalena.blogspot.ru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Образовательный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портал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«Методика»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раздел</w:t>
            </w:r>
          </w:p>
          <w:p>
            <w:pPr>
              <w:pStyle w:val="12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Дошкольное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воспитание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"http://www.ucheba.com/met_rus/k_doshvosp/title_main.htm"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http://www.ucheba.com/met_rus/k_doshvo</w:t>
            </w:r>
            <w:r>
              <w:rPr>
                <w:sz w:val="22"/>
                <w:u w:val="single"/>
              </w:rPr>
              <w:fldChar w:fldCharType="end"/>
            </w:r>
          </w:p>
          <w:p>
            <w:pPr>
              <w:pStyle w:val="12"/>
              <w:spacing w:before="40"/>
              <w:ind w:left="104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"http://www.ucheba.com/met_rus/k_doshvosp/title_main.htm"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sp/title_main.htm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Образовательный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портал.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Электронный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журнал</w:t>
            </w:r>
          </w:p>
          <w:p>
            <w:pPr>
              <w:pStyle w:val="12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Экстернат.РФ.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"http://ext.spb.ru/"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http://ext.spb.ru/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1" w:type="dxa"/>
          </w:tcPr>
          <w:p>
            <w:pPr>
              <w:pStyle w:val="12"/>
              <w:spacing w:line="249" w:lineRule="exact"/>
              <w:ind w:left="319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5531" w:type="dxa"/>
          </w:tcPr>
          <w:p>
            <w:pPr>
              <w:pStyle w:val="12"/>
              <w:spacing w:line="249" w:lineRule="exact"/>
              <w:ind w:left="141"/>
              <w:rPr>
                <w:sz w:val="22"/>
              </w:rPr>
            </w:pPr>
            <w:r>
              <w:rPr>
                <w:sz w:val="22"/>
              </w:rPr>
              <w:t>Презентации,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обучающие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4113" w:type="dxa"/>
          </w:tcPr>
          <w:p>
            <w:pPr>
              <w:pStyle w:val="12"/>
              <w:spacing w:line="249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"http://detsadd.narod.ru/" \h </w:instrText>
            </w:r>
            <w:r>
              <w:fldChar w:fldCharType="separate"/>
            </w:r>
            <w:r>
              <w:rPr>
                <w:sz w:val="22"/>
              </w:rPr>
              <w:t>http://detsadd.narod.ru/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Раннее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развитие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(сайт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презентаций)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"http://www.danilova.ru/storage/present.htm"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http://www.danilova.ru/storage/present.htm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Сайт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воспитателей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(учебные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планы,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программы,</w:t>
            </w:r>
          </w:p>
          <w:p>
            <w:pPr>
              <w:pStyle w:val="12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конспекты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НОД,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конкурсы)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"http://www.maaam.ru/" \h </w:instrText>
            </w:r>
            <w:r>
              <w:fldChar w:fldCharType="separate"/>
            </w:r>
            <w:r>
              <w:rPr>
                <w:sz w:val="22"/>
                <w:u w:val="single"/>
              </w:rPr>
              <w:t>http://www.maaam.ru/</w:t>
            </w:r>
            <w:r>
              <w:rPr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5531" w:type="dxa"/>
          </w:tcPr>
          <w:p>
            <w:pPr>
              <w:pStyle w:val="12"/>
              <w:spacing w:line="247" w:lineRule="exact"/>
              <w:ind w:left="141"/>
              <w:rPr>
                <w:sz w:val="22"/>
              </w:rPr>
            </w:pPr>
            <w:r>
              <w:rPr>
                <w:sz w:val="22"/>
              </w:rPr>
              <w:t>Журнал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"Справочник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старшего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воспитателя"</w:t>
            </w:r>
          </w:p>
        </w:tc>
        <w:tc>
          <w:tcPr>
            <w:tcW w:w="4113" w:type="dxa"/>
          </w:tcPr>
          <w:p>
            <w:pPr>
              <w:pStyle w:val="12"/>
              <w:spacing w:line="247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"http://vospitatel.resobr.ru/" \h </w:instrText>
            </w:r>
            <w:r>
              <w:fldChar w:fldCharType="separate"/>
            </w:r>
            <w:r>
              <w:rPr>
                <w:sz w:val="22"/>
              </w:rPr>
              <w:t>http://vospitatel.resobr.ru/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5531" w:type="dxa"/>
          </w:tcPr>
          <w:p>
            <w:pPr>
              <w:pStyle w:val="12"/>
              <w:spacing w:before="22"/>
              <w:ind w:left="196"/>
              <w:rPr>
                <w:sz w:val="22"/>
              </w:rPr>
            </w:pPr>
            <w:r>
              <w:rPr>
                <w:sz w:val="22"/>
              </w:rPr>
              <w:t>Журнал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"Воспитатель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ДОУ"</w:t>
            </w:r>
          </w:p>
        </w:tc>
        <w:tc>
          <w:tcPr>
            <w:tcW w:w="4113" w:type="dxa"/>
          </w:tcPr>
          <w:p>
            <w:pPr>
              <w:pStyle w:val="12"/>
              <w:spacing w:before="22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"http://doshkolnik.ru/" \h </w:instrText>
            </w:r>
            <w:r>
              <w:fldChar w:fldCharType="separate"/>
            </w:r>
            <w:r>
              <w:rPr>
                <w:sz w:val="22"/>
              </w:rPr>
              <w:t>http://doshkolnik.ru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5531" w:type="dxa"/>
          </w:tcPr>
          <w:p>
            <w:pPr>
              <w:pStyle w:val="12"/>
              <w:spacing w:before="22"/>
              <w:ind w:left="141"/>
              <w:rPr>
                <w:sz w:val="22"/>
              </w:rPr>
            </w:pPr>
            <w:r>
              <w:rPr>
                <w:sz w:val="22"/>
              </w:rPr>
              <w:t>Журнал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«Справочник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руководителя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дошкольного</w:t>
            </w:r>
          </w:p>
          <w:p>
            <w:pPr>
              <w:pStyle w:val="12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учреждения»</w:t>
            </w:r>
          </w:p>
        </w:tc>
        <w:tc>
          <w:tcPr>
            <w:tcW w:w="4113" w:type="dxa"/>
          </w:tcPr>
          <w:p>
            <w:pPr>
              <w:pStyle w:val="12"/>
              <w:spacing w:before="22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"http://www.menobr.ru/products/7/" \h </w:instrText>
            </w:r>
            <w:r>
              <w:fldChar w:fldCharType="separate"/>
            </w:r>
            <w:r>
              <w:rPr>
                <w:sz w:val="22"/>
              </w:rPr>
              <w:t>http://www.menobr.ru/products/7/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5531" w:type="dxa"/>
          </w:tcPr>
          <w:p>
            <w:pPr>
              <w:pStyle w:val="12"/>
              <w:spacing w:before="22"/>
              <w:ind w:left="141"/>
              <w:rPr>
                <w:sz w:val="22"/>
              </w:rPr>
            </w:pPr>
            <w:r>
              <w:rPr>
                <w:sz w:val="22"/>
              </w:rPr>
              <w:t>Журнал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«Обруч»</w:t>
            </w:r>
          </w:p>
        </w:tc>
        <w:tc>
          <w:tcPr>
            <w:tcW w:w="4113" w:type="dxa"/>
          </w:tcPr>
          <w:p>
            <w:pPr>
              <w:pStyle w:val="12"/>
              <w:spacing w:before="22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"http://www.obruch.ru/" \h </w:instrText>
            </w:r>
            <w:r>
              <w:fldChar w:fldCharType="separate"/>
            </w:r>
            <w:r>
              <w:rPr>
                <w:sz w:val="22"/>
              </w:rPr>
              <w:t>http://www.obruch.ru/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11" w:type="dxa"/>
          </w:tcPr>
          <w:p>
            <w:pPr>
              <w:pStyle w:val="12"/>
              <w:spacing w:line="247" w:lineRule="exact"/>
              <w:ind w:left="319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5531" w:type="dxa"/>
          </w:tcPr>
          <w:p>
            <w:pPr>
              <w:pStyle w:val="12"/>
              <w:spacing w:before="22"/>
              <w:ind w:left="141"/>
              <w:rPr>
                <w:sz w:val="22"/>
              </w:rPr>
            </w:pPr>
            <w:r>
              <w:rPr>
                <w:sz w:val="22"/>
              </w:rPr>
              <w:t>Журнал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«Детский сад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 Я»</w:t>
            </w:r>
          </w:p>
        </w:tc>
        <w:tc>
          <w:tcPr>
            <w:tcW w:w="4113" w:type="dxa"/>
          </w:tcPr>
          <w:p>
            <w:pPr>
              <w:pStyle w:val="12"/>
              <w:spacing w:before="22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"http://detsad-journal.narod.ru/" \h </w:instrText>
            </w:r>
            <w:r>
              <w:fldChar w:fldCharType="separate"/>
            </w:r>
            <w:r>
              <w:rPr>
                <w:sz w:val="22"/>
              </w:rPr>
              <w:t>http://detsad-journal.narod.ru/</w:t>
            </w:r>
            <w:r>
              <w:rPr>
                <w:sz w:val="22"/>
              </w:rPr>
              <w:fldChar w:fldCharType="end"/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120" w:right="0" w:bottom="920" w:left="840" w:header="0" w:footer="654" w:gutter="0"/>
          <w:cols w:space="720" w:num="1"/>
        </w:sectPr>
      </w:pPr>
    </w:p>
    <w:tbl>
      <w:tblPr>
        <w:tblStyle w:val="7"/>
        <w:tblW w:w="0" w:type="auto"/>
        <w:tblInd w:w="1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5531"/>
        <w:gridCol w:w="41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11" w:type="dxa"/>
          </w:tcPr>
          <w:p>
            <w:pPr>
              <w:pStyle w:val="12"/>
              <w:spacing w:line="243" w:lineRule="exact"/>
              <w:ind w:left="0" w:right="103"/>
              <w:jc w:val="right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5531" w:type="dxa"/>
          </w:tcPr>
          <w:p>
            <w:pPr>
              <w:pStyle w:val="12"/>
              <w:spacing w:before="19" w:line="276" w:lineRule="auto"/>
              <w:ind w:left="107" w:right="643" w:firstLine="33"/>
              <w:rPr>
                <w:sz w:val="22"/>
              </w:rPr>
            </w:pPr>
            <w:r>
              <w:rPr>
                <w:sz w:val="22"/>
              </w:rPr>
              <w:t>Сайт "Фестиваль педагогических идей. Открытый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урок"</w:t>
            </w:r>
          </w:p>
        </w:tc>
        <w:tc>
          <w:tcPr>
            <w:tcW w:w="4113" w:type="dxa"/>
          </w:tcPr>
          <w:p>
            <w:pPr>
              <w:pStyle w:val="12"/>
              <w:spacing w:before="19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"http://festival.1september.ru/" \h </w:instrText>
            </w:r>
            <w:r>
              <w:fldChar w:fldCharType="separate"/>
            </w:r>
            <w:r>
              <w:rPr>
                <w:sz w:val="22"/>
              </w:rPr>
              <w:t>http://festival.1september.ru/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11" w:type="dxa"/>
          </w:tcPr>
          <w:p>
            <w:pPr>
              <w:pStyle w:val="12"/>
              <w:spacing w:line="241" w:lineRule="exact"/>
              <w:ind w:left="0" w:right="103"/>
              <w:jc w:val="right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5531" w:type="dxa"/>
          </w:tcPr>
          <w:p>
            <w:pPr>
              <w:pStyle w:val="12"/>
              <w:spacing w:before="17"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Журнал «Современное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дошкольное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образование»</w:t>
            </w:r>
          </w:p>
        </w:tc>
        <w:tc>
          <w:tcPr>
            <w:tcW w:w="4113" w:type="dxa"/>
          </w:tcPr>
          <w:p>
            <w:pPr>
              <w:pStyle w:val="12"/>
              <w:spacing w:before="17" w:line="246" w:lineRule="exact"/>
              <w:ind w:left="138"/>
              <w:rPr>
                <w:sz w:val="22"/>
              </w:rPr>
            </w:pPr>
            <w:r>
              <w:fldChar w:fldCharType="begin"/>
            </w:r>
            <w:r>
              <w:instrText xml:space="preserve"> HYPERLINK "http://dovosp.ru/" \h </w:instrText>
            </w:r>
            <w:r>
              <w:fldChar w:fldCharType="separate"/>
            </w:r>
            <w:r>
              <w:rPr>
                <w:sz w:val="22"/>
              </w:rPr>
              <w:t>http://www.sdo-journal.ru/</w:t>
            </w:r>
            <w:r>
              <w:rPr>
                <w:sz w:val="22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11" w:type="dxa"/>
          </w:tcPr>
          <w:p>
            <w:pPr>
              <w:pStyle w:val="12"/>
              <w:spacing w:line="241" w:lineRule="exact"/>
              <w:ind w:left="0" w:right="103"/>
              <w:jc w:val="right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5531" w:type="dxa"/>
          </w:tcPr>
          <w:p>
            <w:pPr>
              <w:pStyle w:val="12"/>
              <w:spacing w:before="17"/>
              <w:ind w:left="141"/>
              <w:rPr>
                <w:sz w:val="22"/>
              </w:rPr>
            </w:pPr>
            <w:r>
              <w:rPr>
                <w:sz w:val="22"/>
              </w:rPr>
              <w:t>Журнал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«Дошкольное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воспитание»</w:t>
            </w:r>
          </w:p>
        </w:tc>
        <w:tc>
          <w:tcPr>
            <w:tcW w:w="4113" w:type="dxa"/>
          </w:tcPr>
          <w:p>
            <w:pPr>
              <w:pStyle w:val="12"/>
              <w:spacing w:before="17"/>
              <w:ind w:left="193"/>
              <w:rPr>
                <w:sz w:val="22"/>
              </w:rPr>
            </w:pPr>
            <w:r>
              <w:fldChar w:fldCharType="begin"/>
            </w:r>
            <w:r>
              <w:instrText xml:space="preserve"> HYPERLINK "http://dovosp.ru/" \h </w:instrText>
            </w:r>
            <w:r>
              <w:fldChar w:fldCharType="separate"/>
            </w:r>
            <w:r>
              <w:rPr>
                <w:sz w:val="22"/>
              </w:rPr>
              <w:t>http://dovosp.ru/</w:t>
            </w:r>
            <w:r>
              <w:rPr>
                <w:sz w:val="22"/>
              </w:rPr>
              <w:fldChar w:fldCharType="end"/>
            </w:r>
          </w:p>
        </w:tc>
      </w:tr>
    </w:tbl>
    <w:p>
      <w:pPr>
        <w:pStyle w:val="4"/>
        <w:numPr>
          <w:ilvl w:val="1"/>
          <w:numId w:val="188"/>
        </w:numPr>
        <w:tabs>
          <w:tab w:val="left" w:pos="5097"/>
        </w:tabs>
        <w:spacing w:before="0" w:after="0" w:line="290" w:lineRule="exact"/>
        <w:ind w:left="5096" w:right="0" w:hanging="390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>
      <w:pPr>
        <w:pStyle w:val="8"/>
        <w:ind w:left="578" w:right="562" w:firstLine="566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календарному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МДОАУ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6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65"/>
        </w:rPr>
        <w:t xml:space="preserve"> </w:t>
      </w:r>
      <w:r>
        <w:t>продолжительность перерывов между занятиями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правилами):</w:t>
      </w:r>
    </w:p>
    <w:p>
      <w:pPr>
        <w:pStyle w:val="11"/>
        <w:numPr>
          <w:ilvl w:val="0"/>
          <w:numId w:val="36"/>
        </w:numPr>
        <w:tabs>
          <w:tab w:val="left" w:pos="863"/>
        </w:tabs>
        <w:spacing w:before="0" w:after="0" w:line="318" w:lineRule="exact"/>
        <w:ind w:left="862" w:right="0" w:hanging="285"/>
        <w:jc w:val="left"/>
        <w:rPr>
          <w:sz w:val="26"/>
        </w:rPr>
      </w:pPr>
      <w:r>
        <w:rPr>
          <w:sz w:val="26"/>
        </w:rPr>
        <w:t>пятидневная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неделя;</w:t>
      </w:r>
    </w:p>
    <w:p>
      <w:pPr>
        <w:pStyle w:val="11"/>
        <w:numPr>
          <w:ilvl w:val="0"/>
          <w:numId w:val="36"/>
        </w:numPr>
        <w:tabs>
          <w:tab w:val="left" w:pos="863"/>
        </w:tabs>
        <w:spacing w:before="0" w:after="0" w:line="317" w:lineRule="exact"/>
        <w:ind w:left="862" w:right="0" w:hanging="285"/>
        <w:jc w:val="lef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функционируют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дня</w:t>
      </w:r>
      <w:r>
        <w:rPr>
          <w:spacing w:val="-2"/>
          <w:sz w:val="26"/>
        </w:rPr>
        <w:t xml:space="preserve"> </w:t>
      </w:r>
      <w:r>
        <w:rPr>
          <w:sz w:val="26"/>
        </w:rPr>
        <w:t>(12-часов);</w:t>
      </w:r>
    </w:p>
    <w:p>
      <w:pPr>
        <w:pStyle w:val="11"/>
        <w:numPr>
          <w:ilvl w:val="0"/>
          <w:numId w:val="36"/>
        </w:numPr>
        <w:tabs>
          <w:tab w:val="left" w:pos="863"/>
          <w:tab w:val="left" w:pos="2228"/>
          <w:tab w:val="left" w:pos="2890"/>
          <w:tab w:val="left" w:pos="3226"/>
          <w:tab w:val="left" w:pos="4407"/>
          <w:tab w:val="left" w:pos="6001"/>
          <w:tab w:val="left" w:pos="6390"/>
          <w:tab w:val="left" w:pos="8095"/>
          <w:tab w:val="left" w:pos="8822"/>
        </w:tabs>
        <w:spacing w:before="0" w:after="0" w:line="240" w:lineRule="auto"/>
        <w:ind w:left="578" w:right="565" w:firstLine="0"/>
        <w:jc w:val="left"/>
        <w:rPr>
          <w:sz w:val="26"/>
        </w:rPr>
      </w:pPr>
      <w:r>
        <w:rPr>
          <w:sz w:val="26"/>
        </w:rPr>
        <w:t>выходные</w:t>
      </w:r>
      <w:r>
        <w:rPr>
          <w:sz w:val="26"/>
        </w:rPr>
        <w:tab/>
      </w:r>
      <w:r>
        <w:rPr>
          <w:sz w:val="26"/>
        </w:rPr>
        <w:t>дни</w:t>
      </w:r>
      <w:r>
        <w:rPr>
          <w:sz w:val="26"/>
        </w:rPr>
        <w:tab/>
      </w:r>
      <w:r>
        <w:rPr>
          <w:sz w:val="26"/>
        </w:rPr>
        <w:t>-</w:t>
      </w:r>
      <w:r>
        <w:rPr>
          <w:sz w:val="26"/>
        </w:rPr>
        <w:tab/>
      </w:r>
      <w:r>
        <w:rPr>
          <w:sz w:val="26"/>
        </w:rPr>
        <w:t>суббота,</w:t>
      </w:r>
      <w:r>
        <w:rPr>
          <w:sz w:val="26"/>
        </w:rPr>
        <w:tab/>
      </w:r>
      <w:r>
        <w:rPr>
          <w:sz w:val="26"/>
        </w:rPr>
        <w:t>воскресенье</w:t>
      </w:r>
      <w:r>
        <w:rPr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>праздничные</w:t>
      </w:r>
      <w:r>
        <w:rPr>
          <w:sz w:val="26"/>
        </w:rPr>
        <w:tab/>
      </w:r>
      <w:r>
        <w:rPr>
          <w:sz w:val="26"/>
        </w:rPr>
        <w:t>дни,</w:t>
      </w:r>
      <w:r>
        <w:rPr>
          <w:sz w:val="26"/>
        </w:rPr>
        <w:tab/>
      </w:r>
      <w:r>
        <w:rPr>
          <w:spacing w:val="-1"/>
          <w:sz w:val="26"/>
        </w:rPr>
        <w:t>установленные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законодательством 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Федерации.</w:t>
      </w:r>
    </w:p>
    <w:p>
      <w:pPr>
        <w:pStyle w:val="8"/>
        <w:ind w:left="578" w:right="562" w:firstLine="707"/>
      </w:pPr>
      <w:r>
        <w:t>Организация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 учреждении производится в соответствии с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 № 28 «Об</w:t>
      </w:r>
      <w:r>
        <w:rPr>
          <w:spacing w:val="1"/>
        </w:rPr>
        <w:t xml:space="preserve"> </w:t>
      </w:r>
      <w:r>
        <w:t>утверждении санитарных правил СП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-6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организациям воспитания и</w:t>
      </w:r>
      <w:r>
        <w:rPr>
          <w:spacing w:val="1"/>
        </w:rPr>
        <w:t xml:space="preserve"> </w:t>
      </w:r>
      <w:r>
        <w:t>обучения, отдыха и</w:t>
      </w:r>
      <w:r>
        <w:rPr>
          <w:spacing w:val="1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66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.01.2021 г. № 2 «Об утверждении санитарных правил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обитания».</w:t>
      </w:r>
    </w:p>
    <w:p>
      <w:pPr>
        <w:pStyle w:val="8"/>
        <w:ind w:left="578" w:right="563" w:firstLine="707"/>
      </w:pPr>
      <w:r>
        <w:t>Ежедневная организация жизни и деятельности детей строится на основе учета</w:t>
      </w:r>
      <w:r>
        <w:rPr>
          <w:spacing w:val="1"/>
        </w:rPr>
        <w:t xml:space="preserve"> </w:t>
      </w:r>
      <w:r>
        <w:t>возрастных и индивидуальных особенностей детей, посещающих учреждение,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дневную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прогулок,</w:t>
      </w:r>
      <w:r>
        <w:rPr>
          <w:spacing w:val="-6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дневного сна, суммарный объем двигательной активности, 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64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на организацию</w:t>
      </w:r>
      <w:r>
        <w:rPr>
          <w:spacing w:val="-2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пищи.</w:t>
      </w:r>
    </w:p>
    <w:p>
      <w:pPr>
        <w:pStyle w:val="8"/>
        <w:ind w:left="1286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теплый</w:t>
      </w:r>
      <w:r>
        <w:rPr>
          <w:spacing w:val="-3"/>
        </w:rPr>
        <w:t xml:space="preserve"> </w:t>
      </w:r>
      <w:r>
        <w:t>период.</w:t>
      </w:r>
    </w:p>
    <w:p>
      <w:pPr>
        <w:spacing w:after="0"/>
        <w:sectPr>
          <w:pgSz w:w="11910" w:h="16840"/>
          <w:pgMar w:top="1120" w:right="0" w:bottom="920" w:left="840" w:header="0" w:footer="654" w:gutter="0"/>
          <w:cols w:space="720" w:num="1"/>
        </w:sectPr>
      </w:pPr>
    </w:p>
    <w:p>
      <w:pPr>
        <w:spacing w:before="67"/>
        <w:ind w:left="4245" w:right="448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РЕЖИМ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ДНЯ</w:t>
      </w:r>
    </w:p>
    <w:p>
      <w:pPr>
        <w:spacing w:before="2"/>
        <w:ind w:left="4248" w:right="448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(холодный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01.09.2022-31.05.2023)</w:t>
      </w:r>
    </w:p>
    <w:p>
      <w:pPr>
        <w:pStyle w:val="8"/>
        <w:spacing w:before="11"/>
        <w:ind w:left="0"/>
        <w:jc w:val="left"/>
        <w:rPr>
          <w:b/>
          <w:i/>
          <w:sz w:val="19"/>
        </w:rPr>
      </w:pPr>
    </w:p>
    <w:tbl>
      <w:tblPr>
        <w:tblStyle w:val="7"/>
        <w:tblW w:w="0" w:type="auto"/>
        <w:tblInd w:w="4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63"/>
        <w:gridCol w:w="1548"/>
        <w:gridCol w:w="1548"/>
        <w:gridCol w:w="1551"/>
        <w:gridCol w:w="1548"/>
        <w:gridCol w:w="15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663" w:type="dxa"/>
            <w:vMerge w:val="restart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распорядка</w:t>
            </w:r>
          </w:p>
        </w:tc>
        <w:tc>
          <w:tcPr>
            <w:tcW w:w="7743" w:type="dxa"/>
            <w:gridSpan w:val="5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общеразвивающей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394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394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(самостоятельное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>
            <w:pPr>
              <w:pStyle w:val="12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физкультурного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7.20-7.30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7.20-7.30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394"/>
              <w:rPr>
                <w:sz w:val="20"/>
              </w:rPr>
            </w:pPr>
            <w:r>
              <w:rPr>
                <w:sz w:val="20"/>
              </w:rPr>
              <w:t>7.20-7.30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7.20-7.35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7.20-7.35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before="1"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Утренняя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зарядка</w:t>
            </w:r>
          </w:p>
        </w:tc>
        <w:tc>
          <w:tcPr>
            <w:tcW w:w="1548" w:type="dxa"/>
          </w:tcPr>
          <w:p>
            <w:pPr>
              <w:pStyle w:val="12"/>
              <w:spacing w:line="211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48" w:type="dxa"/>
          </w:tcPr>
          <w:p>
            <w:pPr>
              <w:pStyle w:val="12"/>
              <w:spacing w:line="211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51" w:type="dxa"/>
          </w:tcPr>
          <w:p>
            <w:pPr>
              <w:pStyle w:val="12"/>
              <w:spacing w:line="211" w:lineRule="exact"/>
              <w:ind w:left="394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48" w:type="dxa"/>
          </w:tcPr>
          <w:p>
            <w:pPr>
              <w:pStyle w:val="12"/>
              <w:spacing w:line="211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48" w:type="dxa"/>
          </w:tcPr>
          <w:p>
            <w:pPr>
              <w:pStyle w:val="12"/>
              <w:spacing w:line="211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ребенком-инвалидом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8.10-8.30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8.10-8.30</w:t>
            </w:r>
          </w:p>
        </w:tc>
        <w:tc>
          <w:tcPr>
            <w:tcW w:w="1551" w:type="dxa"/>
          </w:tcPr>
          <w:p>
            <w:pPr>
              <w:pStyle w:val="12"/>
              <w:spacing w:line="225" w:lineRule="exact"/>
              <w:ind w:left="394"/>
              <w:rPr>
                <w:sz w:val="20"/>
              </w:rPr>
            </w:pPr>
            <w:r>
              <w:rPr>
                <w:sz w:val="20"/>
              </w:rPr>
              <w:t>8.10-8.30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8.10-8.35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8.10-8.30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8.30-8.45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8.30-8.45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367"/>
              <w:rPr>
                <w:sz w:val="20"/>
              </w:rPr>
            </w:pPr>
            <w:r>
              <w:rPr>
                <w:sz w:val="20"/>
              </w:rPr>
              <w:t>8.30-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8.45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8.35-8.55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8.30-8.40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занятиям)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8.45-8.55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8.45-8.55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394"/>
              <w:rPr>
                <w:sz w:val="20"/>
              </w:rPr>
            </w:pPr>
            <w:r>
              <w:rPr>
                <w:sz w:val="20"/>
              </w:rPr>
              <w:t>8.45-8.55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8.45-8.55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8.40-8.45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(оздоровительные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технологии)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8.55-9.10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8.55-9.00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394"/>
              <w:rPr>
                <w:sz w:val="20"/>
              </w:rPr>
            </w:pPr>
            <w:r>
              <w:rPr>
                <w:sz w:val="20"/>
              </w:rPr>
              <w:t>8.55-9.00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8.55-9.00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8.45-08.50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Занятия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9.10-9.20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394"/>
              <w:rPr>
                <w:sz w:val="20"/>
              </w:rPr>
            </w:pPr>
            <w:r>
              <w:rPr>
                <w:sz w:val="20"/>
              </w:rPr>
              <w:t>9.00-9.20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08.50-9.20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Перерыв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занятиями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9.20-9.40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9.15-9.35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394"/>
              <w:rPr>
                <w:sz w:val="20"/>
              </w:rPr>
            </w:pPr>
            <w:r>
              <w:rPr>
                <w:sz w:val="20"/>
              </w:rPr>
              <w:t>9.20-9.40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9.25-9.40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9.20-9.40</w:t>
            </w:r>
          </w:p>
          <w:p>
            <w:pPr>
              <w:pStyle w:val="12"/>
              <w:spacing w:line="217" w:lineRule="exact"/>
              <w:ind w:left="291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Занятия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9.40-9.50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9.35-9.50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9.40-10.00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9.40-10.05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341"/>
              <w:rPr>
                <w:sz w:val="20"/>
              </w:rPr>
            </w:pPr>
            <w:r>
              <w:rPr>
                <w:sz w:val="20"/>
              </w:rPr>
              <w:t>9.40-10.10</w:t>
            </w:r>
          </w:p>
          <w:p>
            <w:pPr>
              <w:pStyle w:val="12"/>
              <w:spacing w:before="1" w:line="215" w:lineRule="exact"/>
              <w:ind w:left="291"/>
              <w:rPr>
                <w:sz w:val="20"/>
              </w:rPr>
            </w:pPr>
            <w:r>
              <w:rPr>
                <w:sz w:val="20"/>
              </w:rPr>
              <w:t>10.20-10.50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4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(самостоятельное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>
            <w:pPr>
              <w:pStyle w:val="12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физкультурного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технологии)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09.50-10.10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09.50-10.10</w:t>
            </w:r>
          </w:p>
        </w:tc>
        <w:tc>
          <w:tcPr>
            <w:tcW w:w="1551" w:type="dxa"/>
          </w:tcPr>
          <w:p>
            <w:pPr>
              <w:pStyle w:val="12"/>
              <w:spacing w:line="225" w:lineRule="exact"/>
              <w:ind w:left="293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9.20-9.30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гигиена)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10.10-10.30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10.10-10.30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10.10-10.30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10.15-10.30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9.30-9.40</w:t>
            </w:r>
          </w:p>
          <w:p>
            <w:pPr>
              <w:pStyle w:val="12"/>
              <w:spacing w:line="217" w:lineRule="exact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10.10 -10.20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Второй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10.35-10.45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10.35-10.45</w:t>
            </w:r>
          </w:p>
        </w:tc>
        <w:tc>
          <w:tcPr>
            <w:tcW w:w="1551" w:type="dxa"/>
          </w:tcPr>
          <w:p>
            <w:pPr>
              <w:pStyle w:val="12"/>
              <w:spacing w:line="225" w:lineRule="exact"/>
              <w:ind w:left="293"/>
              <w:rPr>
                <w:sz w:val="20"/>
              </w:rPr>
            </w:pPr>
            <w:r>
              <w:rPr>
                <w:sz w:val="20"/>
              </w:rPr>
              <w:t>10.35-10.45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10.35-10.50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10.50-11.00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6663" w:type="dxa"/>
          </w:tcPr>
          <w:p>
            <w:pPr>
              <w:pStyle w:val="12"/>
              <w:ind w:left="110" w:right="101"/>
              <w:rPr>
                <w:sz w:val="20"/>
              </w:rPr>
            </w:pPr>
            <w:r>
              <w:rPr>
                <w:b/>
                <w:sz w:val="20"/>
              </w:rPr>
              <w:t xml:space="preserve">Прогулка, </w:t>
            </w:r>
            <w:r>
              <w:rPr>
                <w:sz w:val="20"/>
              </w:rPr>
              <w:t xml:space="preserve">в том числе </w:t>
            </w:r>
            <w:r>
              <w:rPr>
                <w:b/>
                <w:sz w:val="20"/>
              </w:rPr>
              <w:t>двигательная активность</w:t>
            </w:r>
            <w:r>
              <w:rPr>
                <w:sz w:val="20"/>
              </w:rPr>
              <w:t>(подвижные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 минут),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(игры15-20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10.45-11.45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10.45-11.45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10.45-11.45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10.50-12.00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11.00-12.10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обеду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11.45-12.00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11.45-12.00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11.45-12.00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12.00-12.10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12.10-12.15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(оздоровительные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технологии)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11.55-12.00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11.55-12.00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11.55-12.00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12.10-12.15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12.15-12.20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12.15 -12.30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12.20-12.35</w:t>
            </w:r>
          </w:p>
        </w:tc>
      </w:tr>
    </w:tbl>
    <w:p>
      <w:pPr>
        <w:pStyle w:val="8"/>
        <w:ind w:left="0"/>
        <w:jc w:val="left"/>
        <w:rPr>
          <w:b/>
          <w:i/>
          <w:sz w:val="17"/>
        </w:rPr>
      </w:pPr>
      <w:r>
        <w:pict>
          <v:rect id="_x0000_s1042" o:spid="_x0000_s1042" o:spt="1" style="position:absolute;left:0pt;margin-left:377.2pt;margin-top:11.75pt;height:0.7pt;width:144pt;mso-position-horizontal-relative:page;mso-wrap-distance-bottom:0pt;mso-wrap-distance-top:0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89"/>
        <w:ind w:left="112" w:right="615" w:firstLine="1133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Для группы общеразвивающей направленности для детей 6-7 лет №11, для группы общеразвивающей направленности для детей 5-6 лет №5, для группы</w:t>
      </w:r>
      <w:r>
        <w:rPr>
          <w:spacing w:val="-47"/>
          <w:sz w:val="20"/>
          <w:vertAlign w:val="baseline"/>
        </w:rPr>
        <w:t xml:space="preserve"> </w:t>
      </w:r>
      <w:r>
        <w:rPr>
          <w:sz w:val="20"/>
          <w:vertAlign w:val="baseline"/>
        </w:rPr>
        <w:t>общеразвивающей</w:t>
      </w:r>
      <w:r>
        <w:rPr>
          <w:spacing w:val="1"/>
          <w:sz w:val="20"/>
          <w:vertAlign w:val="baseline"/>
        </w:rPr>
        <w:t xml:space="preserve"> </w:t>
      </w:r>
      <w:r>
        <w:rPr>
          <w:sz w:val="20"/>
          <w:vertAlign w:val="baseline"/>
        </w:rPr>
        <w:t>направленности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для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детей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3-4</w:t>
      </w:r>
      <w:r>
        <w:rPr>
          <w:spacing w:val="2"/>
          <w:sz w:val="20"/>
          <w:vertAlign w:val="baseline"/>
        </w:rPr>
        <w:t xml:space="preserve"> </w:t>
      </w:r>
      <w:r>
        <w:rPr>
          <w:sz w:val="20"/>
          <w:vertAlign w:val="baseline"/>
        </w:rPr>
        <w:t>лет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№4</w:t>
      </w:r>
    </w:p>
    <w:p>
      <w:pPr>
        <w:spacing w:after="0"/>
        <w:jc w:val="left"/>
        <w:rPr>
          <w:sz w:val="20"/>
        </w:rPr>
        <w:sectPr>
          <w:footerReference r:id="rId8" w:type="default"/>
          <w:pgSz w:w="16840" w:h="11910" w:orient="landscape"/>
          <w:pgMar w:top="1060" w:right="780" w:bottom="280" w:left="1020" w:header="0" w:footer="0" w:gutter="0"/>
          <w:cols w:space="720" w:num="1"/>
        </w:sectPr>
      </w:pPr>
    </w:p>
    <w:p>
      <w:pPr>
        <w:pStyle w:val="8"/>
        <w:spacing w:before="3"/>
        <w:ind w:left="0"/>
        <w:jc w:val="left"/>
        <w:rPr>
          <w:sz w:val="2"/>
        </w:rPr>
      </w:pPr>
    </w:p>
    <w:tbl>
      <w:tblPr>
        <w:tblStyle w:val="7"/>
        <w:tblW w:w="0" w:type="auto"/>
        <w:tblInd w:w="4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63"/>
        <w:gridCol w:w="1548"/>
        <w:gridCol w:w="1548"/>
        <w:gridCol w:w="1551"/>
        <w:gridCol w:w="1548"/>
        <w:gridCol w:w="15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сну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12.30-12.40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12.35-12.40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663" w:type="dxa"/>
          </w:tcPr>
          <w:p>
            <w:pPr>
              <w:pStyle w:val="1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Сон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293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551" w:type="dxa"/>
          </w:tcPr>
          <w:p>
            <w:pPr>
              <w:pStyle w:val="12"/>
              <w:spacing w:line="225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12.40-15.10</w:t>
            </w:r>
          </w:p>
        </w:tc>
        <w:tc>
          <w:tcPr>
            <w:tcW w:w="1548" w:type="dxa"/>
          </w:tcPr>
          <w:p>
            <w:pPr>
              <w:pStyle w:val="12"/>
              <w:spacing w:line="225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12.40-15.10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Постепенный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15.00-15.20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15.00-15.20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15.10-15.20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15.10-15.20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(личная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полднику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15.40-15.45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Полдник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15.45-15.55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(игры),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ребенком-инвалидом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15.40-16.10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15.40-16.10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15.40-16.20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15.40-16.25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663" w:type="dxa"/>
            <w:tcBorders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(самостоятельное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>
            <w:pPr>
              <w:pStyle w:val="12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физкультурного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технологии)</w:t>
            </w: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15.55-16.00</w:t>
            </w: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  <w:tc>
          <w:tcPr>
            <w:tcW w:w="1551" w:type="dxa"/>
            <w:tcBorders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6663" w:type="dxa"/>
            <w:tcBorders>
              <w:top w:val="single" w:color="000000" w:sz="6" w:space="0"/>
            </w:tcBorders>
          </w:tcPr>
          <w:p>
            <w:pPr>
              <w:pStyle w:val="12"/>
              <w:ind w:left="110" w:right="101"/>
              <w:rPr>
                <w:sz w:val="20"/>
              </w:rPr>
            </w:pPr>
            <w:r>
              <w:rPr>
                <w:b/>
                <w:sz w:val="20"/>
              </w:rPr>
              <w:t>Прогулка</w:t>
            </w:r>
            <w:r>
              <w:rPr>
                <w:sz w:val="20"/>
              </w:rPr>
              <w:t xml:space="preserve">, в том числе </w:t>
            </w:r>
            <w:r>
              <w:rPr>
                <w:b/>
                <w:sz w:val="20"/>
              </w:rPr>
              <w:t xml:space="preserve">двигательная активность </w:t>
            </w:r>
            <w:r>
              <w:rPr>
                <w:sz w:val="20"/>
              </w:rPr>
              <w:t>(подвижные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(игры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293"/>
              <w:rPr>
                <w:sz w:val="20"/>
              </w:rPr>
            </w:pPr>
            <w:r>
              <w:rPr>
                <w:sz w:val="20"/>
              </w:rPr>
              <w:t>16.10-18.10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16.10-18.10</w:t>
            </w:r>
          </w:p>
        </w:tc>
        <w:tc>
          <w:tcPr>
            <w:tcW w:w="1551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16.10-18.10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16.20-18.10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16.25-18.15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гигиена)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18.15-18.25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гигиена)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293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51" w:type="dxa"/>
          </w:tcPr>
          <w:p>
            <w:pPr>
              <w:pStyle w:val="12"/>
              <w:spacing w:line="223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48" w:type="dxa"/>
          </w:tcPr>
          <w:p>
            <w:pPr>
              <w:pStyle w:val="12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18.25-18.30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Ужин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(игры), уход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47" w:right="236"/>
              <w:jc w:val="center"/>
              <w:rPr>
                <w:sz w:val="20"/>
              </w:rPr>
            </w:pPr>
            <w:r>
              <w:rPr>
                <w:sz w:val="20"/>
              </w:rPr>
              <w:t>18.50 -19.00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6663" w:type="dxa"/>
            <w:tcBorders>
              <w:bottom w:val="single" w:color="000000" w:sz="6" w:space="0"/>
            </w:tcBorders>
          </w:tcPr>
          <w:p>
            <w:pPr>
              <w:pStyle w:val="12"/>
              <w:spacing w:line="20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551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548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6663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суммарной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480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551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247" w:right="235"/>
              <w:jc w:val="center"/>
              <w:rPr>
                <w:sz w:val="20"/>
              </w:rPr>
            </w:pPr>
            <w:r>
              <w:rPr>
                <w:sz w:val="20"/>
              </w:rPr>
              <w:t>40 мин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>
            <w:pPr>
              <w:pStyle w:val="12"/>
              <w:ind w:left="86" w:right="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организации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</w:p>
          <w:p>
            <w:pPr>
              <w:pStyle w:val="12"/>
              <w:spacing w:line="215" w:lineRule="exact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дневного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  <w:tc>
          <w:tcPr>
            <w:tcW w:w="1548" w:type="dxa"/>
            <w:tcBorders>
              <w:top w:val="single" w:color="000000" w:sz="6" w:space="0"/>
            </w:tcBorders>
          </w:tcPr>
          <w:p>
            <w:pPr>
              <w:pStyle w:val="12"/>
              <w:spacing w:line="221" w:lineRule="exact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90 мин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379"/>
              <w:rPr>
                <w:sz w:val="20"/>
              </w:rPr>
            </w:pPr>
            <w:r>
              <w:rPr>
                <w:sz w:val="20"/>
              </w:rPr>
              <w:t>3ч.00мин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6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47" w:right="235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355"/>
              <w:rPr>
                <w:sz w:val="20"/>
              </w:rPr>
            </w:pPr>
            <w:r>
              <w:rPr>
                <w:sz w:val="20"/>
              </w:rPr>
              <w:t>3ч.00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91" w:right="76"/>
              <w:jc w:val="center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51" w:type="dxa"/>
          </w:tcPr>
          <w:p>
            <w:pPr>
              <w:pStyle w:val="12"/>
              <w:spacing w:line="210" w:lineRule="exact"/>
              <w:ind w:left="247" w:right="235"/>
              <w:jc w:val="center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48" w:type="dxa"/>
          </w:tcPr>
          <w:p>
            <w:pPr>
              <w:pStyle w:val="12"/>
              <w:spacing w:line="210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2 ч 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548" w:type="dxa"/>
          </w:tcPr>
          <w:p>
            <w:pPr>
              <w:pStyle w:val="12"/>
              <w:spacing w:line="247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ч.55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мин-2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</w:t>
            </w:r>
          </w:p>
          <w:p>
            <w:pPr>
              <w:pStyle w:val="12"/>
              <w:spacing w:before="1" w:line="238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15 мин</w:t>
            </w:r>
          </w:p>
        </w:tc>
        <w:tc>
          <w:tcPr>
            <w:tcW w:w="1548" w:type="dxa"/>
          </w:tcPr>
          <w:p>
            <w:pPr>
              <w:pStyle w:val="12"/>
              <w:spacing w:line="247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ч.10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мин-2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</w:t>
            </w:r>
          </w:p>
          <w:p>
            <w:pPr>
              <w:pStyle w:val="12"/>
              <w:spacing w:before="1" w:line="238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25 мин</w:t>
            </w:r>
          </w:p>
        </w:tc>
        <w:tc>
          <w:tcPr>
            <w:tcW w:w="1551" w:type="dxa"/>
          </w:tcPr>
          <w:p>
            <w:pPr>
              <w:pStyle w:val="12"/>
              <w:spacing w:line="247" w:lineRule="exact"/>
              <w:ind w:left="276"/>
              <w:rPr>
                <w:sz w:val="22"/>
              </w:rPr>
            </w:pPr>
            <w:r>
              <w:rPr>
                <w:sz w:val="22"/>
              </w:rPr>
              <w:t>1 ч.55мин-</w:t>
            </w:r>
          </w:p>
          <w:p>
            <w:pPr>
              <w:pStyle w:val="12"/>
              <w:spacing w:before="1" w:line="238" w:lineRule="exact"/>
              <w:ind w:left="312"/>
              <w:rPr>
                <w:sz w:val="22"/>
              </w:rPr>
            </w:pPr>
            <w:r>
              <w:rPr>
                <w:sz w:val="22"/>
              </w:rPr>
              <w:t>2ч.15 мин</w:t>
            </w:r>
          </w:p>
        </w:tc>
        <w:tc>
          <w:tcPr>
            <w:tcW w:w="1548" w:type="dxa"/>
          </w:tcPr>
          <w:p>
            <w:pPr>
              <w:pStyle w:val="12"/>
              <w:spacing w:line="247" w:lineRule="exact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ч.55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мин-2ч.</w:t>
            </w:r>
          </w:p>
          <w:p>
            <w:pPr>
              <w:pStyle w:val="12"/>
              <w:spacing w:before="1" w:line="238" w:lineRule="exact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20 мин</w:t>
            </w:r>
          </w:p>
        </w:tc>
        <w:tc>
          <w:tcPr>
            <w:tcW w:w="1548" w:type="dxa"/>
          </w:tcPr>
          <w:p>
            <w:pPr>
              <w:pStyle w:val="12"/>
              <w:spacing w:line="247" w:lineRule="exact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1ч.45мин-2ч.-</w:t>
            </w:r>
          </w:p>
          <w:p>
            <w:pPr>
              <w:pStyle w:val="12"/>
              <w:spacing w:before="1" w:line="238" w:lineRule="exact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13 мин</w:t>
            </w:r>
          </w:p>
        </w:tc>
      </w:tr>
    </w:tbl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5"/>
        </w:rPr>
      </w:pPr>
    </w:p>
    <w:p>
      <w:pPr>
        <w:spacing w:before="120"/>
        <w:ind w:left="112" w:right="752" w:firstLine="1133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ля группы общеразвивающей направленности для детей 6-7 лет №11, для группы общеразвивающей направленности для детей 5-6 лет №5, для группы</w:t>
      </w:r>
      <w:r>
        <w:rPr>
          <w:spacing w:val="-47"/>
          <w:sz w:val="20"/>
          <w:vertAlign w:val="baseline"/>
        </w:rPr>
        <w:t xml:space="preserve"> </w:t>
      </w:r>
      <w:r>
        <w:rPr>
          <w:sz w:val="20"/>
          <w:vertAlign w:val="baseline"/>
        </w:rPr>
        <w:t>общеразвивающей</w:t>
      </w:r>
      <w:r>
        <w:rPr>
          <w:spacing w:val="1"/>
          <w:sz w:val="20"/>
          <w:vertAlign w:val="baseline"/>
        </w:rPr>
        <w:t xml:space="preserve"> </w:t>
      </w:r>
      <w:r>
        <w:rPr>
          <w:sz w:val="20"/>
          <w:vertAlign w:val="baseline"/>
        </w:rPr>
        <w:t>направленности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для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детей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3-4</w:t>
      </w:r>
      <w:r>
        <w:rPr>
          <w:spacing w:val="2"/>
          <w:sz w:val="20"/>
          <w:vertAlign w:val="baseline"/>
        </w:rPr>
        <w:t xml:space="preserve"> </w:t>
      </w:r>
      <w:r>
        <w:rPr>
          <w:sz w:val="20"/>
          <w:vertAlign w:val="baseline"/>
        </w:rPr>
        <w:t>лет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№4</w:t>
      </w:r>
    </w:p>
    <w:p>
      <w:pPr>
        <w:spacing w:after="0"/>
        <w:jc w:val="left"/>
        <w:rPr>
          <w:sz w:val="20"/>
        </w:rPr>
        <w:sectPr>
          <w:footerReference r:id="rId9" w:type="default"/>
          <w:pgSz w:w="16840" w:h="11910" w:orient="landscape"/>
          <w:pgMar w:top="1100" w:right="780" w:bottom="280" w:left="1020" w:header="0" w:footer="0" w:gutter="0"/>
          <w:cols w:space="720" w:num="1"/>
        </w:sectPr>
      </w:pPr>
    </w:p>
    <w:p>
      <w:pPr>
        <w:pStyle w:val="3"/>
        <w:spacing w:before="67" w:line="240" w:lineRule="auto"/>
        <w:ind w:right="4484"/>
        <w:jc w:val="center"/>
      </w:pPr>
      <w:r>
        <w:t>РЕЖИМ</w:t>
      </w:r>
      <w:r>
        <w:rPr>
          <w:spacing w:val="67"/>
        </w:rPr>
        <w:t xml:space="preserve"> </w:t>
      </w:r>
      <w:r>
        <w:t>ДНЯ</w:t>
      </w:r>
    </w:p>
    <w:p>
      <w:pPr>
        <w:spacing w:before="2"/>
        <w:ind w:left="4244" w:right="448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(теплый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01.06.2023-31.08.2023)</w:t>
      </w:r>
    </w:p>
    <w:p>
      <w:pPr>
        <w:pStyle w:val="8"/>
        <w:spacing w:before="10" w:after="1"/>
        <w:ind w:left="0"/>
        <w:jc w:val="left"/>
        <w:rPr>
          <w:b/>
          <w:i/>
          <w:sz w:val="23"/>
        </w:rPr>
      </w:pPr>
    </w:p>
    <w:tbl>
      <w:tblPr>
        <w:tblStyle w:val="7"/>
        <w:tblW w:w="0" w:type="auto"/>
        <w:tblInd w:w="4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63"/>
        <w:gridCol w:w="1570"/>
        <w:gridCol w:w="1572"/>
        <w:gridCol w:w="1570"/>
        <w:gridCol w:w="1569"/>
        <w:gridCol w:w="15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  <w:vMerge w:val="restart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распорядка</w:t>
            </w:r>
          </w:p>
        </w:tc>
        <w:tc>
          <w:tcPr>
            <w:tcW w:w="7853" w:type="dxa"/>
            <w:gridSpan w:val="5"/>
          </w:tcPr>
          <w:p>
            <w:pPr>
              <w:pStyle w:val="12"/>
              <w:spacing w:line="210" w:lineRule="exact"/>
              <w:ind w:left="1450" w:right="1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общеразвивающей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102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69" w:type="dxa"/>
          </w:tcPr>
          <w:p>
            <w:pPr>
              <w:pStyle w:val="12"/>
              <w:spacing w:line="210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103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70" w:type="dxa"/>
          </w:tcPr>
          <w:p>
            <w:pPr>
              <w:pStyle w:val="12"/>
              <w:spacing w:before="22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72" w:type="dxa"/>
          </w:tcPr>
          <w:p>
            <w:pPr>
              <w:pStyle w:val="12"/>
              <w:spacing w:before="22"/>
              <w:ind w:left="403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70" w:type="dxa"/>
          </w:tcPr>
          <w:p>
            <w:pPr>
              <w:pStyle w:val="12"/>
              <w:spacing w:before="22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69" w:type="dxa"/>
          </w:tcPr>
          <w:p>
            <w:pPr>
              <w:pStyle w:val="12"/>
              <w:spacing w:before="22"/>
              <w:ind w:left="403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  <w:tc>
          <w:tcPr>
            <w:tcW w:w="1572" w:type="dxa"/>
          </w:tcPr>
          <w:p>
            <w:pPr>
              <w:pStyle w:val="12"/>
              <w:spacing w:before="22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70" w:type="dxa"/>
          </w:tcPr>
          <w:p>
            <w:pPr>
              <w:pStyle w:val="12"/>
              <w:spacing w:before="17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72" w:type="dxa"/>
          </w:tcPr>
          <w:p>
            <w:pPr>
              <w:pStyle w:val="12"/>
              <w:spacing w:before="17"/>
              <w:ind w:left="403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70" w:type="dxa"/>
          </w:tcPr>
          <w:p>
            <w:pPr>
              <w:pStyle w:val="12"/>
              <w:spacing w:before="17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69" w:type="dxa"/>
          </w:tcPr>
          <w:p>
            <w:pPr>
              <w:pStyle w:val="12"/>
              <w:spacing w:before="17"/>
              <w:ind w:left="403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72" w:type="dxa"/>
          </w:tcPr>
          <w:p>
            <w:pPr>
              <w:pStyle w:val="12"/>
              <w:spacing w:before="17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663" w:type="dxa"/>
          </w:tcPr>
          <w:p>
            <w:pPr>
              <w:pStyle w:val="12"/>
              <w:tabs>
                <w:tab w:val="left" w:pos="1844"/>
                <w:tab w:val="left" w:pos="3343"/>
                <w:tab w:val="left" w:pos="5296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(самостоятельное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использование</w:t>
            </w:r>
          </w:p>
          <w:p>
            <w:pPr>
              <w:pStyle w:val="12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7.20-7.40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403"/>
              <w:rPr>
                <w:sz w:val="20"/>
              </w:rPr>
            </w:pPr>
            <w:r>
              <w:rPr>
                <w:sz w:val="20"/>
              </w:rPr>
              <w:t>7.20-7.40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7.20-7.40</w:t>
            </w:r>
          </w:p>
        </w:tc>
        <w:tc>
          <w:tcPr>
            <w:tcW w:w="1569" w:type="dxa"/>
          </w:tcPr>
          <w:p>
            <w:pPr>
              <w:pStyle w:val="12"/>
              <w:spacing w:before="108"/>
              <w:ind w:left="403"/>
              <w:rPr>
                <w:sz w:val="20"/>
              </w:rPr>
            </w:pPr>
            <w:r>
              <w:rPr>
                <w:sz w:val="20"/>
              </w:rPr>
              <w:t>7.20-7.40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7.20-7.40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663" w:type="dxa"/>
          </w:tcPr>
          <w:p>
            <w:pPr>
              <w:pStyle w:val="12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гигиена)</w:t>
            </w:r>
          </w:p>
        </w:tc>
        <w:tc>
          <w:tcPr>
            <w:tcW w:w="1570" w:type="dxa"/>
          </w:tcPr>
          <w:p>
            <w:pPr>
              <w:pStyle w:val="12"/>
              <w:spacing w:before="8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72" w:type="dxa"/>
          </w:tcPr>
          <w:p>
            <w:pPr>
              <w:pStyle w:val="12"/>
              <w:spacing w:before="8"/>
              <w:ind w:left="403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70" w:type="dxa"/>
          </w:tcPr>
          <w:p>
            <w:pPr>
              <w:pStyle w:val="12"/>
              <w:spacing w:before="8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69" w:type="dxa"/>
          </w:tcPr>
          <w:p>
            <w:pPr>
              <w:pStyle w:val="12"/>
              <w:spacing w:before="8"/>
              <w:ind w:left="403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72" w:type="dxa"/>
          </w:tcPr>
          <w:p>
            <w:pPr>
              <w:pStyle w:val="12"/>
              <w:spacing w:before="8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8.00-8.20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зарядка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отрытом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403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403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завтраку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403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403"/>
              <w:rPr>
                <w:sz w:val="20"/>
              </w:rPr>
            </w:pPr>
            <w:r>
              <w:rPr>
                <w:sz w:val="20"/>
              </w:rPr>
              <w:t>8.20-8.35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8.30-8.40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8.30-8.45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403"/>
              <w:rPr>
                <w:sz w:val="20"/>
              </w:rPr>
            </w:pPr>
            <w:r>
              <w:rPr>
                <w:sz w:val="20"/>
              </w:rPr>
              <w:t>8.30-8.45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8.45</w:t>
            </w:r>
          </w:p>
        </w:tc>
        <w:tc>
          <w:tcPr>
            <w:tcW w:w="1569" w:type="dxa"/>
          </w:tcPr>
          <w:p>
            <w:pPr>
              <w:pStyle w:val="12"/>
              <w:spacing w:line="210" w:lineRule="exact"/>
              <w:ind w:left="403"/>
              <w:rPr>
                <w:sz w:val="20"/>
              </w:rPr>
            </w:pPr>
            <w:r>
              <w:rPr>
                <w:sz w:val="20"/>
              </w:rPr>
              <w:t>8.35-8.50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8.40-8.50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8.45-9.10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403"/>
              <w:rPr>
                <w:sz w:val="20"/>
              </w:rPr>
            </w:pPr>
            <w:r>
              <w:rPr>
                <w:sz w:val="20"/>
              </w:rPr>
              <w:t>8.45-9.10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8.45-9.10</w:t>
            </w:r>
          </w:p>
        </w:tc>
        <w:tc>
          <w:tcPr>
            <w:tcW w:w="1569" w:type="dxa"/>
          </w:tcPr>
          <w:p>
            <w:pPr>
              <w:pStyle w:val="12"/>
              <w:spacing w:before="108"/>
              <w:ind w:left="403"/>
              <w:rPr>
                <w:sz w:val="20"/>
              </w:rPr>
            </w:pPr>
            <w:r>
              <w:rPr>
                <w:sz w:val="20"/>
              </w:rPr>
              <w:t>8.50-9.15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8.50-9.15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6663" w:type="dxa"/>
          </w:tcPr>
          <w:p>
            <w:pPr>
              <w:pStyle w:val="12"/>
              <w:ind w:left="110" w:firstLine="50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(активный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минут),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минут)</w:t>
            </w:r>
          </w:p>
        </w:tc>
        <w:tc>
          <w:tcPr>
            <w:tcW w:w="1570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9.10-11.40</w:t>
            </w:r>
          </w:p>
        </w:tc>
        <w:tc>
          <w:tcPr>
            <w:tcW w:w="1572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0" w:right="340"/>
              <w:jc w:val="right"/>
              <w:rPr>
                <w:sz w:val="20"/>
              </w:rPr>
            </w:pPr>
            <w:r>
              <w:rPr>
                <w:sz w:val="20"/>
              </w:rPr>
              <w:t>9.10-11.40</w:t>
            </w:r>
          </w:p>
        </w:tc>
        <w:tc>
          <w:tcPr>
            <w:tcW w:w="1570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9.10-11.45</w:t>
            </w:r>
          </w:p>
        </w:tc>
        <w:tc>
          <w:tcPr>
            <w:tcW w:w="1569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353"/>
              <w:rPr>
                <w:sz w:val="20"/>
              </w:rPr>
            </w:pPr>
            <w:r>
              <w:rPr>
                <w:sz w:val="20"/>
              </w:rPr>
              <w:t>9.15-12.00</w:t>
            </w:r>
          </w:p>
        </w:tc>
        <w:tc>
          <w:tcPr>
            <w:tcW w:w="1572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9.15-12.00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Второй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69" w:type="dxa"/>
          </w:tcPr>
          <w:p>
            <w:pPr>
              <w:pStyle w:val="12"/>
              <w:spacing w:line="210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10.30-10.35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tabs>
                <w:tab w:val="left" w:pos="1503"/>
                <w:tab w:val="left" w:pos="1846"/>
                <w:tab w:val="left" w:pos="2942"/>
                <w:tab w:val="left" w:pos="4465"/>
                <w:tab w:val="left" w:pos="5124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прогулки,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гигиенический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душ,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самостоятельная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обеду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11.40-11.55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11.40-11.55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11.40-11.55</w:t>
            </w:r>
          </w:p>
        </w:tc>
        <w:tc>
          <w:tcPr>
            <w:tcW w:w="1569" w:type="dxa"/>
          </w:tcPr>
          <w:p>
            <w:pPr>
              <w:pStyle w:val="12"/>
              <w:spacing w:before="108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12.00-12.10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12.00-12.10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6663" w:type="dxa"/>
          </w:tcPr>
          <w:p>
            <w:pPr>
              <w:pStyle w:val="12"/>
              <w:spacing w:line="212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(оздоровительные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570" w:type="dxa"/>
          </w:tcPr>
          <w:p>
            <w:pPr>
              <w:pStyle w:val="12"/>
              <w:spacing w:line="212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11.55-12.00</w:t>
            </w:r>
          </w:p>
        </w:tc>
        <w:tc>
          <w:tcPr>
            <w:tcW w:w="1572" w:type="dxa"/>
          </w:tcPr>
          <w:p>
            <w:pPr>
              <w:pStyle w:val="12"/>
              <w:spacing w:line="212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11.55-12.00</w:t>
            </w:r>
          </w:p>
        </w:tc>
        <w:tc>
          <w:tcPr>
            <w:tcW w:w="1570" w:type="dxa"/>
          </w:tcPr>
          <w:p>
            <w:pPr>
              <w:pStyle w:val="12"/>
              <w:spacing w:line="212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11.55-12.00</w:t>
            </w:r>
          </w:p>
        </w:tc>
        <w:tc>
          <w:tcPr>
            <w:tcW w:w="1569" w:type="dxa"/>
          </w:tcPr>
          <w:p>
            <w:pPr>
              <w:pStyle w:val="12"/>
              <w:spacing w:line="212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12.10-12.15</w:t>
            </w:r>
          </w:p>
        </w:tc>
        <w:tc>
          <w:tcPr>
            <w:tcW w:w="1572" w:type="dxa"/>
          </w:tcPr>
          <w:p>
            <w:pPr>
              <w:pStyle w:val="12"/>
              <w:spacing w:line="212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12.10-12.15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569" w:type="dxa"/>
          </w:tcPr>
          <w:p>
            <w:pPr>
              <w:pStyle w:val="12"/>
              <w:spacing w:line="210" w:lineRule="exact"/>
              <w:ind w:left="0" w:right="260"/>
              <w:jc w:val="right"/>
              <w:rPr>
                <w:sz w:val="20"/>
              </w:rPr>
            </w:pPr>
            <w:r>
              <w:rPr>
                <w:sz w:val="20"/>
              </w:rPr>
              <w:t>12.15 -12.30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12.15-12.30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сну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569" w:type="dxa"/>
          </w:tcPr>
          <w:p>
            <w:pPr>
              <w:pStyle w:val="12"/>
              <w:spacing w:line="210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12.30-12.40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12.30-12.40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663" w:type="dxa"/>
          </w:tcPr>
          <w:p>
            <w:pPr>
              <w:pStyle w:val="12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Сон</w:t>
            </w:r>
          </w:p>
        </w:tc>
        <w:tc>
          <w:tcPr>
            <w:tcW w:w="1570" w:type="dxa"/>
          </w:tcPr>
          <w:p>
            <w:pPr>
              <w:pStyle w:val="12"/>
              <w:spacing w:before="14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72" w:type="dxa"/>
          </w:tcPr>
          <w:p>
            <w:pPr>
              <w:pStyle w:val="12"/>
              <w:spacing w:before="14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570" w:type="dxa"/>
          </w:tcPr>
          <w:p>
            <w:pPr>
              <w:pStyle w:val="12"/>
              <w:spacing w:before="14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569" w:type="dxa"/>
          </w:tcPr>
          <w:p>
            <w:pPr>
              <w:pStyle w:val="12"/>
              <w:spacing w:before="14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12.40-15.10</w:t>
            </w:r>
          </w:p>
        </w:tc>
        <w:tc>
          <w:tcPr>
            <w:tcW w:w="1572" w:type="dxa"/>
          </w:tcPr>
          <w:p>
            <w:pPr>
              <w:pStyle w:val="12"/>
              <w:spacing w:before="14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12.40-15.10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63" w:type="dxa"/>
          </w:tcPr>
          <w:p>
            <w:pPr>
              <w:pStyle w:val="12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Постепенный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15.00-15.20</w:t>
            </w:r>
          </w:p>
        </w:tc>
        <w:tc>
          <w:tcPr>
            <w:tcW w:w="1570" w:type="dxa"/>
          </w:tcPr>
          <w:p>
            <w:pPr>
              <w:pStyle w:val="12"/>
              <w:spacing w:line="210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15.00-15.20</w:t>
            </w:r>
          </w:p>
        </w:tc>
        <w:tc>
          <w:tcPr>
            <w:tcW w:w="1569" w:type="dxa"/>
          </w:tcPr>
          <w:p>
            <w:pPr>
              <w:pStyle w:val="12"/>
              <w:spacing w:line="210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15.10-15.20</w:t>
            </w:r>
          </w:p>
        </w:tc>
        <w:tc>
          <w:tcPr>
            <w:tcW w:w="1572" w:type="dxa"/>
          </w:tcPr>
          <w:p>
            <w:pPr>
              <w:pStyle w:val="12"/>
              <w:spacing w:line="210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15.10-15.20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6663" w:type="dxa"/>
          </w:tcPr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(личная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полднику</w:t>
            </w:r>
          </w:p>
        </w:tc>
        <w:tc>
          <w:tcPr>
            <w:tcW w:w="1570" w:type="dxa"/>
          </w:tcPr>
          <w:p>
            <w:pPr>
              <w:pStyle w:val="12"/>
              <w:spacing w:line="217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15.40-15.45</w:t>
            </w:r>
          </w:p>
        </w:tc>
        <w:tc>
          <w:tcPr>
            <w:tcW w:w="1572" w:type="dxa"/>
          </w:tcPr>
          <w:p>
            <w:pPr>
              <w:pStyle w:val="12"/>
              <w:spacing w:line="217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570" w:type="dxa"/>
          </w:tcPr>
          <w:p>
            <w:pPr>
              <w:pStyle w:val="12"/>
              <w:spacing w:line="217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569" w:type="dxa"/>
          </w:tcPr>
          <w:p>
            <w:pPr>
              <w:pStyle w:val="12"/>
              <w:spacing w:line="217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572" w:type="dxa"/>
          </w:tcPr>
          <w:p>
            <w:pPr>
              <w:pStyle w:val="12"/>
              <w:spacing w:line="217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Полдник</w:t>
            </w:r>
          </w:p>
        </w:tc>
        <w:tc>
          <w:tcPr>
            <w:tcW w:w="1570" w:type="dxa"/>
          </w:tcPr>
          <w:p>
            <w:pPr>
              <w:pStyle w:val="12"/>
              <w:spacing w:before="27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15.45-15.55</w:t>
            </w:r>
          </w:p>
        </w:tc>
        <w:tc>
          <w:tcPr>
            <w:tcW w:w="1572" w:type="dxa"/>
          </w:tcPr>
          <w:p>
            <w:pPr>
              <w:pStyle w:val="12"/>
              <w:spacing w:before="27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15.55-16.00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0" w:right="289"/>
              <w:jc w:val="right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0" w:right="286"/>
              <w:jc w:val="right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15.50-16.00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footerReference r:id="rId10" w:type="default"/>
          <w:pgSz w:w="16840" w:h="11910" w:orient="landscape"/>
          <w:pgMar w:top="1060" w:right="780" w:bottom="280" w:left="1020" w:header="0" w:footer="0" w:gutter="0"/>
          <w:cols w:space="720" w:num="1"/>
        </w:sectPr>
      </w:pPr>
    </w:p>
    <w:p>
      <w:pPr>
        <w:pStyle w:val="8"/>
        <w:spacing w:before="3"/>
        <w:ind w:left="0"/>
        <w:jc w:val="left"/>
        <w:rPr>
          <w:b/>
          <w:i/>
          <w:sz w:val="2"/>
        </w:rPr>
      </w:pPr>
    </w:p>
    <w:tbl>
      <w:tblPr>
        <w:tblStyle w:val="7"/>
        <w:tblW w:w="0" w:type="auto"/>
        <w:tblInd w:w="4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63"/>
        <w:gridCol w:w="1570"/>
        <w:gridCol w:w="1572"/>
        <w:gridCol w:w="1570"/>
        <w:gridCol w:w="1569"/>
        <w:gridCol w:w="15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6663" w:type="dxa"/>
          </w:tcPr>
          <w:p>
            <w:pPr>
              <w:pStyle w:val="12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(подвижные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минут),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>
            <w:pPr>
              <w:pStyle w:val="12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минут),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ребенком -инвалидом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570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16.00-18.10</w:t>
            </w:r>
          </w:p>
        </w:tc>
        <w:tc>
          <w:tcPr>
            <w:tcW w:w="1572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16.00-18.10</w:t>
            </w:r>
          </w:p>
        </w:tc>
        <w:tc>
          <w:tcPr>
            <w:tcW w:w="1570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16.00-18.10</w:t>
            </w:r>
          </w:p>
        </w:tc>
        <w:tc>
          <w:tcPr>
            <w:tcW w:w="1569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302"/>
              <w:rPr>
                <w:sz w:val="20"/>
              </w:rPr>
            </w:pPr>
            <w:r>
              <w:rPr>
                <w:sz w:val="20"/>
              </w:rPr>
              <w:t>16.00-18.10</w:t>
            </w:r>
          </w:p>
        </w:tc>
        <w:tc>
          <w:tcPr>
            <w:tcW w:w="1572" w:type="dxa"/>
          </w:tcPr>
          <w:p>
            <w:pPr>
              <w:pStyle w:val="12"/>
              <w:spacing w:before="5"/>
              <w:ind w:left="0"/>
              <w:rPr>
                <w:b/>
                <w:i/>
                <w:sz w:val="19"/>
              </w:rPr>
            </w:pPr>
          </w:p>
          <w:p>
            <w:pPr>
              <w:pStyle w:val="12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16.00-18.10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 w:right="101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гигиена)</w:t>
            </w:r>
          </w:p>
        </w:tc>
        <w:tc>
          <w:tcPr>
            <w:tcW w:w="1570" w:type="dxa"/>
          </w:tcPr>
          <w:p>
            <w:pPr>
              <w:pStyle w:val="12"/>
              <w:spacing w:before="110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72" w:type="dxa"/>
          </w:tcPr>
          <w:p>
            <w:pPr>
              <w:pStyle w:val="12"/>
              <w:spacing w:before="110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70" w:type="dxa"/>
          </w:tcPr>
          <w:p>
            <w:pPr>
              <w:pStyle w:val="12"/>
              <w:spacing w:before="110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69" w:type="dxa"/>
          </w:tcPr>
          <w:p>
            <w:pPr>
              <w:pStyle w:val="12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  <w:tc>
          <w:tcPr>
            <w:tcW w:w="1572" w:type="dxa"/>
          </w:tcPr>
          <w:p>
            <w:pPr>
              <w:pStyle w:val="12"/>
              <w:spacing w:line="225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18.10-18.20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63" w:type="dxa"/>
          </w:tcPr>
          <w:p>
            <w:pPr>
              <w:pStyle w:val="12"/>
              <w:tabs>
                <w:tab w:val="left" w:pos="1830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деятельность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(личная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гигиена),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>
            <w:pPr>
              <w:pStyle w:val="12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ужину</w:t>
            </w:r>
          </w:p>
        </w:tc>
        <w:tc>
          <w:tcPr>
            <w:tcW w:w="1570" w:type="dxa"/>
          </w:tcPr>
          <w:p>
            <w:pPr>
              <w:pStyle w:val="12"/>
              <w:spacing w:before="108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72" w:type="dxa"/>
          </w:tcPr>
          <w:p>
            <w:pPr>
              <w:pStyle w:val="12"/>
              <w:spacing w:before="108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18.20-18.30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Ужин</w:t>
            </w:r>
          </w:p>
        </w:tc>
        <w:tc>
          <w:tcPr>
            <w:tcW w:w="1570" w:type="dxa"/>
          </w:tcPr>
          <w:p>
            <w:pPr>
              <w:pStyle w:val="12"/>
              <w:spacing w:before="14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72" w:type="dxa"/>
          </w:tcPr>
          <w:p>
            <w:pPr>
              <w:pStyle w:val="12"/>
              <w:spacing w:before="14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70" w:type="dxa"/>
          </w:tcPr>
          <w:p>
            <w:pPr>
              <w:pStyle w:val="12"/>
              <w:spacing w:before="14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18.30-18.50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(игры),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70" w:type="dxa"/>
          </w:tcPr>
          <w:p>
            <w:pPr>
              <w:pStyle w:val="12"/>
              <w:spacing w:before="14"/>
              <w:ind w:left="0" w:right="287"/>
              <w:jc w:val="right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  <w:tc>
          <w:tcPr>
            <w:tcW w:w="1572" w:type="dxa"/>
          </w:tcPr>
          <w:p>
            <w:pPr>
              <w:pStyle w:val="12"/>
              <w:spacing w:before="14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  <w:tc>
          <w:tcPr>
            <w:tcW w:w="1570" w:type="dxa"/>
          </w:tcPr>
          <w:p>
            <w:pPr>
              <w:pStyle w:val="12"/>
              <w:spacing w:before="14"/>
              <w:ind w:left="100" w:right="90"/>
              <w:jc w:val="center"/>
              <w:rPr>
                <w:sz w:val="20"/>
              </w:rPr>
            </w:pPr>
            <w:r>
              <w:rPr>
                <w:sz w:val="20"/>
              </w:rPr>
              <w:t>18.50 -19.00</w:t>
            </w:r>
          </w:p>
        </w:tc>
        <w:tc>
          <w:tcPr>
            <w:tcW w:w="1569" w:type="dxa"/>
          </w:tcPr>
          <w:p>
            <w:pPr>
              <w:pStyle w:val="12"/>
              <w:spacing w:before="14"/>
              <w:ind w:left="302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  <w:tc>
          <w:tcPr>
            <w:tcW w:w="1572" w:type="dxa"/>
          </w:tcPr>
          <w:p>
            <w:pPr>
              <w:pStyle w:val="12"/>
              <w:spacing w:before="14"/>
              <w:ind w:left="103" w:right="86"/>
              <w:jc w:val="center"/>
              <w:rPr>
                <w:sz w:val="20"/>
              </w:rPr>
            </w:pPr>
            <w:r>
              <w:rPr>
                <w:sz w:val="20"/>
              </w:rPr>
              <w:t>18.50-19.00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663" w:type="dxa"/>
          </w:tcPr>
          <w:p>
            <w:pPr>
              <w:pStyle w:val="12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70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суммарной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492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40 мин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310"/>
              <w:jc w:val="both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>
            <w:pPr>
              <w:pStyle w:val="12"/>
              <w:spacing w:line="230" w:lineRule="atLeast"/>
              <w:ind w:left="194" w:right="162" w:hanging="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организации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 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90 мин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663" w:type="dxa"/>
          </w:tcPr>
          <w:p>
            <w:pPr>
              <w:pStyle w:val="12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</w:p>
        </w:tc>
        <w:tc>
          <w:tcPr>
            <w:tcW w:w="1570" w:type="dxa"/>
          </w:tcPr>
          <w:p>
            <w:pPr>
              <w:pStyle w:val="12"/>
              <w:spacing w:line="225" w:lineRule="exact"/>
              <w:ind w:left="0" w:right="376"/>
              <w:jc w:val="right"/>
              <w:rPr>
                <w:sz w:val="20"/>
              </w:rPr>
            </w:pPr>
            <w:r>
              <w:rPr>
                <w:sz w:val="20"/>
              </w:rPr>
              <w:t>3ч.00мин</w:t>
            </w:r>
          </w:p>
        </w:tc>
        <w:tc>
          <w:tcPr>
            <w:tcW w:w="1572" w:type="dxa"/>
          </w:tcPr>
          <w:p>
            <w:pPr>
              <w:pStyle w:val="12"/>
              <w:spacing w:line="225" w:lineRule="exact"/>
              <w:ind w:left="103" w:right="92"/>
              <w:jc w:val="center"/>
              <w:rPr>
                <w:sz w:val="20"/>
              </w:rPr>
            </w:pPr>
            <w:r>
              <w:rPr>
                <w:sz w:val="20"/>
              </w:rPr>
              <w:t>3 ч 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70" w:type="dxa"/>
          </w:tcPr>
          <w:p>
            <w:pPr>
              <w:pStyle w:val="12"/>
              <w:spacing w:line="225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69" w:type="dxa"/>
          </w:tcPr>
          <w:p>
            <w:pPr>
              <w:pStyle w:val="12"/>
              <w:spacing w:line="225" w:lineRule="exact"/>
              <w:ind w:left="341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72" w:type="dxa"/>
          </w:tcPr>
          <w:p>
            <w:pPr>
              <w:pStyle w:val="12"/>
              <w:spacing w:line="225" w:lineRule="exact"/>
              <w:ind w:left="103" w:right="87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0" w:right="352"/>
              <w:jc w:val="right"/>
              <w:rPr>
                <w:sz w:val="20"/>
              </w:rPr>
            </w:pPr>
            <w:r>
              <w:rPr>
                <w:sz w:val="20"/>
              </w:rPr>
              <w:t>3ч.00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70" w:type="dxa"/>
          </w:tcPr>
          <w:p>
            <w:pPr>
              <w:pStyle w:val="12"/>
              <w:spacing w:line="223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69" w:type="dxa"/>
          </w:tcPr>
          <w:p>
            <w:pPr>
              <w:pStyle w:val="12"/>
              <w:spacing w:line="223" w:lineRule="exact"/>
              <w:ind w:left="341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572" w:type="dxa"/>
          </w:tcPr>
          <w:p>
            <w:pPr>
              <w:pStyle w:val="12"/>
              <w:spacing w:line="223" w:lineRule="exact"/>
              <w:ind w:left="103" w:right="87"/>
              <w:jc w:val="center"/>
              <w:rPr>
                <w:sz w:val="20"/>
              </w:rPr>
            </w:pPr>
            <w:r>
              <w:rPr>
                <w:sz w:val="20"/>
              </w:rPr>
              <w:t>2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663" w:type="dxa"/>
          </w:tcPr>
          <w:p>
            <w:pPr>
              <w:pStyle w:val="12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570" w:type="dxa"/>
          </w:tcPr>
          <w:p>
            <w:pPr>
              <w:pStyle w:val="12"/>
              <w:spacing w:line="246" w:lineRule="exact"/>
              <w:ind w:left="103" w:right="9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ч.55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мин-2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</w:t>
            </w:r>
          </w:p>
          <w:p>
            <w:pPr>
              <w:pStyle w:val="12"/>
              <w:spacing w:line="240" w:lineRule="exact"/>
              <w:ind w:left="103" w:right="90"/>
              <w:jc w:val="center"/>
              <w:rPr>
                <w:sz w:val="22"/>
              </w:rPr>
            </w:pPr>
            <w:r>
              <w:rPr>
                <w:sz w:val="22"/>
              </w:rPr>
              <w:t>15 мин</w:t>
            </w:r>
          </w:p>
        </w:tc>
        <w:tc>
          <w:tcPr>
            <w:tcW w:w="1572" w:type="dxa"/>
          </w:tcPr>
          <w:p>
            <w:pPr>
              <w:pStyle w:val="12"/>
              <w:spacing w:line="246" w:lineRule="exact"/>
              <w:ind w:left="103" w:right="92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ч.10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мин-2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</w:t>
            </w:r>
          </w:p>
          <w:p>
            <w:pPr>
              <w:pStyle w:val="12"/>
              <w:spacing w:line="240" w:lineRule="exact"/>
              <w:ind w:left="103" w:right="92"/>
              <w:jc w:val="center"/>
              <w:rPr>
                <w:sz w:val="22"/>
              </w:rPr>
            </w:pPr>
            <w:r>
              <w:rPr>
                <w:sz w:val="22"/>
              </w:rPr>
              <w:t>25 мин</w:t>
            </w:r>
          </w:p>
        </w:tc>
        <w:tc>
          <w:tcPr>
            <w:tcW w:w="1570" w:type="dxa"/>
          </w:tcPr>
          <w:p>
            <w:pPr>
              <w:pStyle w:val="12"/>
              <w:spacing w:line="246" w:lineRule="exact"/>
              <w:ind w:left="285"/>
              <w:rPr>
                <w:sz w:val="22"/>
              </w:rPr>
            </w:pPr>
            <w:r>
              <w:rPr>
                <w:sz w:val="22"/>
              </w:rPr>
              <w:t>1 ч.55мин-</w:t>
            </w:r>
          </w:p>
          <w:p>
            <w:pPr>
              <w:pStyle w:val="12"/>
              <w:spacing w:line="240" w:lineRule="exact"/>
              <w:ind w:left="321"/>
              <w:rPr>
                <w:sz w:val="22"/>
              </w:rPr>
            </w:pPr>
            <w:r>
              <w:rPr>
                <w:sz w:val="22"/>
              </w:rPr>
              <w:t>2ч.15 мин</w:t>
            </w:r>
          </w:p>
        </w:tc>
        <w:tc>
          <w:tcPr>
            <w:tcW w:w="1569" w:type="dxa"/>
          </w:tcPr>
          <w:p>
            <w:pPr>
              <w:pStyle w:val="12"/>
              <w:spacing w:line="246" w:lineRule="exact"/>
              <w:ind w:left="102" w:right="8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ч.55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мин-2ч.</w:t>
            </w:r>
          </w:p>
          <w:p>
            <w:pPr>
              <w:pStyle w:val="12"/>
              <w:spacing w:line="240" w:lineRule="exact"/>
              <w:ind w:left="102" w:right="88"/>
              <w:jc w:val="center"/>
              <w:rPr>
                <w:sz w:val="22"/>
              </w:rPr>
            </w:pPr>
            <w:r>
              <w:rPr>
                <w:sz w:val="22"/>
              </w:rPr>
              <w:t>20 мин</w:t>
            </w:r>
          </w:p>
        </w:tc>
        <w:tc>
          <w:tcPr>
            <w:tcW w:w="1572" w:type="dxa"/>
          </w:tcPr>
          <w:p>
            <w:pPr>
              <w:pStyle w:val="12"/>
              <w:spacing w:line="246" w:lineRule="exact"/>
              <w:ind w:left="103" w:right="87"/>
              <w:jc w:val="center"/>
              <w:rPr>
                <w:sz w:val="22"/>
              </w:rPr>
            </w:pPr>
            <w:r>
              <w:rPr>
                <w:sz w:val="22"/>
              </w:rPr>
              <w:t>1ч.45мин-2ч.-</w:t>
            </w:r>
          </w:p>
          <w:p>
            <w:pPr>
              <w:pStyle w:val="12"/>
              <w:spacing w:line="240" w:lineRule="exact"/>
              <w:ind w:left="103" w:right="86"/>
              <w:jc w:val="center"/>
              <w:rPr>
                <w:sz w:val="22"/>
              </w:rPr>
            </w:pPr>
            <w:r>
              <w:rPr>
                <w:sz w:val="22"/>
              </w:rPr>
              <w:t>13 мин</w:t>
            </w:r>
          </w:p>
        </w:tc>
      </w:tr>
    </w:tbl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spacing w:before="10"/>
        <w:ind w:left="0"/>
        <w:jc w:val="left"/>
        <w:rPr>
          <w:b/>
          <w:i/>
          <w:sz w:val="16"/>
        </w:rPr>
      </w:pPr>
      <w:r>
        <w:pict>
          <v:rect id="_x0000_s1043" o:spid="_x0000_s1043" o:spt="1" style="position:absolute;left:0pt;margin-left:377.2pt;margin-top:11.65pt;height:0.7pt;width:144pt;mso-position-horizontal-relative:page;mso-wrap-distance-bottom:0pt;mso-wrap-distance-top:0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ind w:left="0"/>
        <w:jc w:val="left"/>
        <w:rPr>
          <w:b/>
          <w:i/>
          <w:sz w:val="20"/>
        </w:rPr>
      </w:pPr>
    </w:p>
    <w:p>
      <w:pPr>
        <w:pStyle w:val="8"/>
        <w:spacing w:before="10"/>
        <w:ind w:left="0"/>
        <w:jc w:val="left"/>
        <w:rPr>
          <w:b/>
          <w:i/>
          <w:sz w:val="15"/>
        </w:rPr>
      </w:pPr>
    </w:p>
    <w:p>
      <w:pPr>
        <w:spacing w:before="92" w:line="295" w:lineRule="auto"/>
        <w:ind w:left="112" w:right="0" w:firstLine="1133"/>
        <w:jc w:val="left"/>
        <w:rPr>
          <w:sz w:val="20"/>
        </w:rPr>
      </w:pPr>
      <w:r>
        <w:rPr>
          <w:position w:val="13"/>
          <w:sz w:val="18"/>
        </w:rPr>
        <w:t>2</w:t>
      </w:r>
      <w:r>
        <w:rPr>
          <w:spacing w:val="31"/>
          <w:position w:val="13"/>
          <w:sz w:val="18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8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детей</w:t>
      </w:r>
      <w:r>
        <w:rPr>
          <w:spacing w:val="7"/>
          <w:sz w:val="20"/>
        </w:rPr>
        <w:t xml:space="preserve"> </w:t>
      </w:r>
      <w:r>
        <w:rPr>
          <w:sz w:val="20"/>
        </w:rPr>
        <w:t>5-6</w:t>
      </w:r>
      <w:r>
        <w:rPr>
          <w:spacing w:val="7"/>
          <w:sz w:val="20"/>
        </w:rPr>
        <w:t xml:space="preserve"> </w:t>
      </w:r>
      <w:r>
        <w:rPr>
          <w:sz w:val="20"/>
        </w:rPr>
        <w:t>лет</w:t>
      </w:r>
      <w:r>
        <w:rPr>
          <w:spacing w:val="7"/>
          <w:sz w:val="20"/>
        </w:rPr>
        <w:t xml:space="preserve"> </w:t>
      </w:r>
      <w:r>
        <w:rPr>
          <w:sz w:val="20"/>
        </w:rPr>
        <w:t>№5,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0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детей</w:t>
      </w:r>
      <w:r>
        <w:rPr>
          <w:spacing w:val="6"/>
          <w:sz w:val="20"/>
        </w:rPr>
        <w:t xml:space="preserve"> </w:t>
      </w:r>
      <w:r>
        <w:rPr>
          <w:sz w:val="20"/>
        </w:rPr>
        <w:t>6-7</w:t>
      </w:r>
      <w:r>
        <w:rPr>
          <w:spacing w:val="7"/>
          <w:sz w:val="20"/>
        </w:rPr>
        <w:t xml:space="preserve"> </w:t>
      </w:r>
      <w:r>
        <w:rPr>
          <w:sz w:val="20"/>
        </w:rPr>
        <w:t>лет</w:t>
      </w:r>
      <w:r>
        <w:rPr>
          <w:spacing w:val="6"/>
          <w:sz w:val="20"/>
        </w:rPr>
        <w:t xml:space="preserve"> </w:t>
      </w:r>
      <w:r>
        <w:rPr>
          <w:sz w:val="20"/>
        </w:rPr>
        <w:t>№11,</w:t>
      </w:r>
      <w:r>
        <w:rPr>
          <w:spacing w:val="8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3-4</w:t>
      </w:r>
      <w:r>
        <w:rPr>
          <w:spacing w:val="2"/>
          <w:sz w:val="20"/>
        </w:rPr>
        <w:t xml:space="preserve"> </w:t>
      </w:r>
      <w:r>
        <w:rPr>
          <w:sz w:val="20"/>
        </w:rPr>
        <w:t>лет</w:t>
      </w:r>
      <w:r>
        <w:rPr>
          <w:spacing w:val="-1"/>
          <w:sz w:val="20"/>
        </w:rPr>
        <w:t xml:space="preserve"> </w:t>
      </w:r>
      <w:r>
        <w:rPr>
          <w:sz w:val="20"/>
        </w:rPr>
        <w:t>№4</w:t>
      </w:r>
    </w:p>
    <w:p>
      <w:pPr>
        <w:spacing w:after="0" w:line="295" w:lineRule="auto"/>
        <w:jc w:val="left"/>
        <w:rPr>
          <w:sz w:val="20"/>
        </w:rPr>
        <w:sectPr>
          <w:footerReference r:id="rId11" w:type="default"/>
          <w:pgSz w:w="16840" w:h="11910" w:orient="landscape"/>
          <w:pgMar w:top="1100" w:right="780" w:bottom="280" w:left="1020" w:header="0" w:footer="0" w:gutter="0"/>
          <w:cols w:space="720" w:num="1"/>
        </w:sectPr>
      </w:pPr>
    </w:p>
    <w:p>
      <w:pPr>
        <w:pStyle w:val="4"/>
        <w:numPr>
          <w:ilvl w:val="1"/>
          <w:numId w:val="188"/>
        </w:numPr>
        <w:tabs>
          <w:tab w:val="left" w:pos="2321"/>
        </w:tabs>
        <w:spacing w:before="78" w:after="0" w:line="296" w:lineRule="exact"/>
        <w:ind w:left="2320" w:right="0" w:hanging="390"/>
        <w:jc w:val="both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праздников,</w:t>
      </w:r>
      <w:r>
        <w:rPr>
          <w:spacing w:val="-8"/>
        </w:rPr>
        <w:t xml:space="preserve"> </w:t>
      </w:r>
      <w:r>
        <w:t>мероприятий</w:t>
      </w:r>
    </w:p>
    <w:p>
      <w:pPr>
        <w:pStyle w:val="8"/>
        <w:ind w:left="832" w:right="397" w:firstLine="708"/>
      </w:pPr>
      <w:r>
        <w:t>Наличие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6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 повышению эффективности образовательной деятельности процесса, создает</w:t>
      </w:r>
      <w:r>
        <w:rPr>
          <w:spacing w:val="-62"/>
        </w:rPr>
        <w:t xml:space="preserve"> </w:t>
      </w:r>
      <w:r>
        <w:t>комфортные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>
      <w:pPr>
        <w:pStyle w:val="8"/>
        <w:ind w:left="832" w:right="392" w:firstLine="566"/>
      </w:pPr>
      <w:r>
        <w:t>Традиции направлены, прежде всего, на сплочение коллектива детей, родителей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-62"/>
        </w:rPr>
        <w:t xml:space="preserve"> </w:t>
      </w:r>
      <w:r>
        <w:t>отношений между всеми участниками образовательных отношений. Традиции помогают</w:t>
      </w:r>
      <w:r>
        <w:rPr>
          <w:spacing w:val="1"/>
        </w:rPr>
        <w:t xml:space="preserve"> </w:t>
      </w:r>
      <w:r>
        <w:t>ребенку освоить ценности коллектива, способствуют чувству сопричастности сообществу</w:t>
      </w:r>
      <w:r>
        <w:rPr>
          <w:spacing w:val="1"/>
        </w:rPr>
        <w:t xml:space="preserve"> </w:t>
      </w:r>
      <w:r>
        <w:t>людей, учат прогнозировать развитие событий и выбирать способы действия. Поэтому</w:t>
      </w:r>
      <w:r>
        <w:rPr>
          <w:spacing w:val="1"/>
        </w:rPr>
        <w:t xml:space="preserve"> </w:t>
      </w:r>
      <w:r>
        <w:t>создание традиций в детском саду и их передача следующему поколению воспитанников -</w:t>
      </w:r>
      <w:r>
        <w:rPr>
          <w:spacing w:val="1"/>
        </w:rPr>
        <w:t xml:space="preserve"> </w:t>
      </w:r>
      <w:r>
        <w:t>необходимая и нужная работа.</w:t>
      </w:r>
      <w:r>
        <w:rPr>
          <w:spacing w:val="1"/>
        </w:rPr>
        <w:t xml:space="preserve"> </w:t>
      </w:r>
      <w:r>
        <w:t>Традиции, в которых дети принимают непосредственное</w:t>
      </w:r>
      <w:r>
        <w:rPr>
          <w:spacing w:val="1"/>
        </w:rPr>
        <w:t xml:space="preserve"> </w:t>
      </w:r>
      <w:r>
        <w:t>участие вместе с родителями и с воспитателем, прочно откладываются в детской памяти и</w:t>
      </w:r>
      <w:r>
        <w:rPr>
          <w:spacing w:val="1"/>
        </w:rPr>
        <w:t xml:space="preserve"> </w:t>
      </w:r>
      <w:r>
        <w:t>уже неразрывно связаны с детством, с воспоминанием о детском садике, как о родном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доме,</w:t>
      </w:r>
      <w:r>
        <w:rPr>
          <w:spacing w:val="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любим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уважаем.</w:t>
      </w:r>
    </w:p>
    <w:p>
      <w:pPr>
        <w:pStyle w:val="8"/>
        <w:ind w:left="832" w:right="398" w:firstLine="566"/>
      </w:pP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еженедельная</w:t>
      </w:r>
      <w:r>
        <w:rPr>
          <w:spacing w:val="1"/>
        </w:rPr>
        <w:t xml:space="preserve"> </w:t>
      </w:r>
      <w:r>
        <w:t>традиция.</w:t>
      </w:r>
      <w:r>
        <w:rPr>
          <w:spacing w:val="66"/>
        </w:rPr>
        <w:t xml:space="preserve"> </w:t>
      </w:r>
      <w:r>
        <w:t>Данная</w:t>
      </w:r>
      <w:r>
        <w:rPr>
          <w:spacing w:val="66"/>
        </w:rPr>
        <w:t xml:space="preserve"> </w:t>
      </w:r>
      <w:r>
        <w:t>традиция</w:t>
      </w:r>
      <w:r>
        <w:rPr>
          <w:spacing w:val="-62"/>
        </w:rPr>
        <w:t xml:space="preserve"> </w:t>
      </w:r>
      <w:r>
        <w:t>направлена на знакомство детей с государственными символами Российской Федерации и</w:t>
      </w:r>
      <w:r>
        <w:rPr>
          <w:spacing w:val="1"/>
        </w:rPr>
        <w:t xml:space="preserve"> </w:t>
      </w:r>
      <w:r>
        <w:t>направлено на воспитание бережного отношения и уважения к символам государства,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2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смыслов,</w:t>
      </w:r>
      <w:r>
        <w:rPr>
          <w:spacing w:val="3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символах.</w:t>
      </w:r>
    </w:p>
    <w:p>
      <w:pPr>
        <w:pStyle w:val="8"/>
        <w:spacing w:before="4"/>
        <w:ind w:left="0"/>
        <w:jc w:val="left"/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1702"/>
        <w:gridCol w:w="1704"/>
        <w:gridCol w:w="1557"/>
        <w:gridCol w:w="1841"/>
        <w:gridCol w:w="19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527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12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12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  <w:tcBorders>
              <w:bottom w:val="nil"/>
            </w:tcBorders>
          </w:tcPr>
          <w:p>
            <w:pPr>
              <w:pStyle w:val="12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841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ные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общеразвив.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2-3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сти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3-4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593"/>
                <w:tab w:val="left" w:pos="1413"/>
              </w:tabs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5-6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858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27" w:type="dxa"/>
            <w:tcBorders>
              <w:top w:val="nil"/>
            </w:tcBorders>
          </w:tcPr>
          <w:p>
            <w:pPr>
              <w:pStyle w:val="12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>
            <w:pPr>
              <w:pStyle w:val="12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841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527" w:type="dxa"/>
          </w:tcPr>
          <w:p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Ежегодно</w:t>
            </w: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</w:tcPr>
          <w:p>
            <w:pPr>
              <w:pStyle w:val="12"/>
              <w:tabs>
                <w:tab w:val="left" w:pos="1838"/>
                <w:tab w:val="left" w:pos="2253"/>
                <w:tab w:val="left" w:pos="3597"/>
              </w:tabs>
              <w:spacing w:line="237" w:lineRule="auto"/>
              <w:ind w:left="106" w:right="97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меняется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ежегодно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посвящается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определенным</w:t>
            </w:r>
          </w:p>
          <w:p>
            <w:pPr>
              <w:pStyle w:val="12"/>
              <w:spacing w:before="3" w:line="264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праздничным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1527" w:type="dxa"/>
            <w:vMerge w:val="restart"/>
          </w:tcPr>
          <w:p>
            <w:pPr>
              <w:pStyle w:val="12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Ежедневно</w:t>
            </w:r>
          </w:p>
        </w:tc>
        <w:tc>
          <w:tcPr>
            <w:tcW w:w="1702" w:type="dxa"/>
          </w:tcPr>
          <w:p>
            <w:pPr>
              <w:pStyle w:val="12"/>
              <w:spacing w:line="276" w:lineRule="exact"/>
              <w:ind w:left="14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«Поздравлен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имениннико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704" w:type="dxa"/>
          </w:tcPr>
          <w:p>
            <w:pPr>
              <w:pStyle w:val="12"/>
              <w:ind w:right="9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«Поздравлен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именинников</w:t>
            </w:r>
          </w:p>
        </w:tc>
        <w:tc>
          <w:tcPr>
            <w:tcW w:w="1557" w:type="dxa"/>
          </w:tcPr>
          <w:p>
            <w:pPr>
              <w:pStyle w:val="12"/>
              <w:spacing w:line="276" w:lineRule="exact"/>
              <w:ind w:left="14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«Поздравле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именинник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</w:t>
            </w:r>
          </w:p>
        </w:tc>
        <w:tc>
          <w:tcPr>
            <w:tcW w:w="1841" w:type="dxa"/>
          </w:tcPr>
          <w:p>
            <w:pPr>
              <w:pStyle w:val="12"/>
              <w:ind w:left="147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«Поздравлени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именинников</w:t>
            </w:r>
          </w:p>
        </w:tc>
        <w:tc>
          <w:tcPr>
            <w:tcW w:w="1985" w:type="dxa"/>
          </w:tcPr>
          <w:p>
            <w:pPr>
              <w:pStyle w:val="12"/>
              <w:ind w:left="109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«Поздравление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именинников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7087" w:type="dxa"/>
            <w:gridSpan w:val="4"/>
          </w:tcPr>
          <w:p>
            <w:pPr>
              <w:pStyle w:val="12"/>
              <w:spacing w:line="256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изменника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527" w:type="dxa"/>
            <w:tcBorders>
              <w:bottom w:val="nil"/>
            </w:tcBorders>
          </w:tcPr>
          <w:p>
            <w:pPr>
              <w:pStyle w:val="12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Еженедель</w:t>
            </w:r>
          </w:p>
        </w:tc>
        <w:tc>
          <w:tcPr>
            <w:tcW w:w="1702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5383" w:type="dxa"/>
            <w:gridSpan w:val="3"/>
            <w:tcBorders>
              <w:bottom w:val="nil"/>
            </w:tcBorders>
          </w:tcPr>
          <w:p>
            <w:pPr>
              <w:pStyle w:val="12"/>
              <w:tabs>
                <w:tab w:val="left" w:pos="1720"/>
                <w:tab w:val="left" w:pos="3144"/>
              </w:tabs>
              <w:spacing w:line="266" w:lineRule="exact"/>
              <w:ind w:left="91"/>
              <w:rPr>
                <w:b/>
                <w:sz w:val="26"/>
              </w:rPr>
            </w:pPr>
            <w:r>
              <w:rPr>
                <w:b/>
                <w:sz w:val="26"/>
              </w:rPr>
              <w:t>Церемония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поднятия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Государственного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</w:t>
            </w: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55"/>
                <w:tab w:val="left" w:pos="2053"/>
                <w:tab w:val="left" w:pos="3871"/>
              </w:tabs>
              <w:spacing w:before="1"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флага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и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церемония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>исполнения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6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Государственного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гимна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374"/>
                <w:tab w:val="left" w:pos="4096"/>
              </w:tabs>
              <w:spacing w:line="265" w:lineRule="exact"/>
              <w:ind w:left="91"/>
              <w:rPr>
                <w:sz w:val="26"/>
              </w:rPr>
            </w:pPr>
            <w:r>
              <w:rPr>
                <w:b/>
                <w:sz w:val="26"/>
              </w:rPr>
              <w:t>Особенность: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поднятие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(внесение)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осуществляется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понедельник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самыми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лучшими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воспитанниками,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проявившими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интеллектуальной,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спортивной,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творческой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957"/>
                <w:tab w:val="left" w:pos="3471"/>
                <w:tab w:val="left" w:pos="4632"/>
              </w:tabs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Опускание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(вынос)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флага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52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3"/>
            <w:tcBorders>
              <w:top w:val="nil"/>
            </w:tcBorders>
          </w:tcPr>
          <w:p>
            <w:pPr>
              <w:pStyle w:val="12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осуществляется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каждую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пятницу.</w:t>
            </w:r>
          </w:p>
        </w:tc>
      </w:tr>
    </w:tbl>
    <w:p>
      <w:pPr>
        <w:spacing w:after="0" w:line="276" w:lineRule="exact"/>
        <w:rPr>
          <w:sz w:val="26"/>
        </w:rPr>
        <w:sectPr>
          <w:footerReference r:id="rId12" w:type="default"/>
          <w:pgSz w:w="11900" w:h="16850"/>
          <w:pgMar w:top="1200" w:right="440" w:bottom="1260" w:left="20" w:header="0" w:footer="1067" w:gutter="0"/>
          <w:pgNumType w:start="274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1702"/>
        <w:gridCol w:w="1704"/>
        <w:gridCol w:w="1557"/>
        <w:gridCol w:w="854"/>
        <w:gridCol w:w="985"/>
        <w:gridCol w:w="745"/>
        <w:gridCol w:w="1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527" w:type="dxa"/>
            <w:vMerge w:val="restart"/>
          </w:tcPr>
          <w:p>
            <w:pPr>
              <w:pStyle w:val="12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Ежегодно:</w:t>
            </w:r>
          </w:p>
          <w:p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02" w:type="dxa"/>
          </w:tcPr>
          <w:p>
            <w:pPr>
              <w:pStyle w:val="12"/>
              <w:tabs>
                <w:tab w:val="left" w:pos="450"/>
                <w:tab w:val="left" w:pos="1347"/>
              </w:tabs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сентября-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знаний!</w:t>
            </w:r>
          </w:p>
        </w:tc>
        <w:tc>
          <w:tcPr>
            <w:tcW w:w="1704" w:type="dxa"/>
          </w:tcPr>
          <w:p>
            <w:pPr>
              <w:pStyle w:val="12"/>
              <w:tabs>
                <w:tab w:val="left" w:pos="453"/>
                <w:tab w:val="left" w:pos="1350"/>
              </w:tabs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сентября-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знаний!</w:t>
            </w:r>
          </w:p>
        </w:tc>
        <w:tc>
          <w:tcPr>
            <w:tcW w:w="1557" w:type="dxa"/>
          </w:tcPr>
          <w:p>
            <w:pPr>
              <w:pStyle w:val="12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ая беседа «1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сентября-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>
            <w:pPr>
              <w:pStyle w:val="12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знаний!</w:t>
            </w:r>
          </w:p>
        </w:tc>
        <w:tc>
          <w:tcPr>
            <w:tcW w:w="1839" w:type="dxa"/>
            <w:gridSpan w:val="2"/>
          </w:tcPr>
          <w:p>
            <w:pPr>
              <w:pStyle w:val="12"/>
              <w:tabs>
                <w:tab w:val="left" w:pos="1490"/>
              </w:tabs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сентября-День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знаний!</w:t>
            </w:r>
          </w:p>
        </w:tc>
        <w:tc>
          <w:tcPr>
            <w:tcW w:w="1982" w:type="dxa"/>
            <w:gridSpan w:val="2"/>
          </w:tcPr>
          <w:p>
            <w:pPr>
              <w:pStyle w:val="12"/>
              <w:spacing w:line="269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Развлечение</w:t>
            </w:r>
          </w:p>
          <w:p>
            <w:pPr>
              <w:pStyle w:val="12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261" w:type="dxa"/>
            <w:gridSpan w:val="2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21" w:type="dxa"/>
            <w:gridSpan w:val="4"/>
          </w:tcPr>
          <w:p>
            <w:pPr>
              <w:pStyle w:val="12"/>
              <w:tabs>
                <w:tab w:val="left" w:pos="2044"/>
                <w:tab w:val="left" w:pos="2531"/>
                <w:tab w:val="left" w:pos="3609"/>
              </w:tabs>
              <w:ind w:left="106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выпускники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принимают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</w:t>
            </w:r>
          </w:p>
          <w:p>
            <w:pPr>
              <w:pStyle w:val="12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торжественной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4" w:type="dxa"/>
            <w:gridSpan w:val="7"/>
          </w:tcPr>
          <w:p>
            <w:pPr>
              <w:pStyle w:val="12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  <w:p>
            <w:pPr>
              <w:pStyle w:val="12"/>
              <w:tabs>
                <w:tab w:val="left" w:pos="6769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тематическая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заканчивается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акцией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«За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дорожного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все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вместе!»</w:t>
            </w:r>
          </w:p>
          <w:p>
            <w:pPr>
              <w:pStyle w:val="12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  <w:p>
            <w:pPr>
              <w:pStyle w:val="12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проходит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 «Осторожно огонь»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7547" w:type="dxa"/>
            <w:gridSpan w:val="6"/>
            <w:tcBorders>
              <w:right w:val="nil"/>
            </w:tcBorders>
          </w:tcPr>
          <w:p>
            <w:pPr>
              <w:pStyle w:val="12"/>
              <w:spacing w:line="237" w:lineRule="auto"/>
              <w:rPr>
                <w:i/>
                <w:sz w:val="24"/>
              </w:rPr>
            </w:pPr>
            <w:r>
              <w:rPr>
                <w:b/>
                <w:sz w:val="24"/>
              </w:rPr>
              <w:t>Тематическая неделя «Неделя безопасности «Терроризму – нет!»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коллажей «Терроризму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нет!»</w:t>
            </w:r>
          </w:p>
        </w:tc>
        <w:tc>
          <w:tcPr>
            <w:tcW w:w="1237" w:type="dxa"/>
            <w:tcBorders>
              <w:left w:val="nil"/>
            </w:tcBorders>
          </w:tcPr>
          <w:p>
            <w:pPr>
              <w:pStyle w:val="12"/>
              <w:spacing w:before="10"/>
              <w:ind w:left="0"/>
              <w:rPr>
                <w:sz w:val="22"/>
              </w:rPr>
            </w:pPr>
          </w:p>
          <w:p>
            <w:pPr>
              <w:pStyle w:val="12"/>
              <w:ind w:left="0" w:right="1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выставка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527" w:type="dxa"/>
            <w:vMerge w:val="restart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702" w:type="dxa"/>
          </w:tcPr>
          <w:p>
            <w:pPr>
              <w:pStyle w:val="12"/>
              <w:ind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1704" w:type="dxa"/>
          </w:tcPr>
          <w:p>
            <w:pPr>
              <w:pStyle w:val="12"/>
              <w:ind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1557" w:type="dxa"/>
          </w:tcPr>
          <w:p>
            <w:pPr>
              <w:pStyle w:val="12"/>
              <w:ind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1839" w:type="dxa"/>
            <w:gridSpan w:val="2"/>
          </w:tcPr>
          <w:p>
            <w:pPr>
              <w:pStyle w:val="12"/>
              <w:ind w:left="106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  <w:p>
            <w:pPr>
              <w:pStyle w:val="12"/>
              <w:spacing w:line="270" w:lineRule="atLeast"/>
              <w:ind w:left="106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матери»,</w:t>
            </w:r>
          </w:p>
        </w:tc>
        <w:tc>
          <w:tcPr>
            <w:tcW w:w="1982" w:type="dxa"/>
            <w:gridSpan w:val="2"/>
          </w:tcPr>
          <w:p>
            <w:pPr>
              <w:pStyle w:val="12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</w:p>
          <w:p>
            <w:pPr>
              <w:pStyle w:val="12"/>
              <w:ind w:left="111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  <w:p>
            <w:pPr>
              <w:pStyle w:val="1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7" w:type="dxa"/>
            <w:gridSpan w:val="4"/>
            <w:tcBorders>
              <w:right w:val="nil"/>
            </w:tcBorders>
          </w:tcPr>
          <w:p>
            <w:pPr>
              <w:pStyle w:val="12"/>
              <w:tabs>
                <w:tab w:val="left" w:pos="2083"/>
                <w:tab w:val="left" w:pos="3714"/>
                <w:tab w:val="left" w:pos="4294"/>
              </w:tabs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музыкальный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зал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оформляется</w:t>
            </w:r>
          </w:p>
          <w:p>
            <w:pPr>
              <w:pStyle w:val="12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</w:tcPr>
          <w:p>
            <w:pPr>
              <w:pStyle w:val="12"/>
              <w:spacing w:line="263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творческими</w:t>
            </w:r>
          </w:p>
        </w:tc>
        <w:tc>
          <w:tcPr>
            <w:tcW w:w="1237" w:type="dxa"/>
            <w:tcBorders>
              <w:left w:val="nil"/>
            </w:tcBorders>
          </w:tcPr>
          <w:p>
            <w:pPr>
              <w:pStyle w:val="12"/>
              <w:spacing w:line="263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работами,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57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39" w:type="dxa"/>
            <w:gridSpan w:val="2"/>
          </w:tcPr>
          <w:p>
            <w:pPr>
              <w:pStyle w:val="12"/>
              <w:ind w:left="106" w:right="656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пожилого</w:t>
            </w:r>
          </w:p>
          <w:p>
            <w:pPr>
              <w:pStyle w:val="12"/>
              <w:spacing w:line="26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человека»</w:t>
            </w:r>
          </w:p>
        </w:tc>
        <w:tc>
          <w:tcPr>
            <w:tcW w:w="1982" w:type="dxa"/>
            <w:gridSpan w:val="2"/>
          </w:tcPr>
          <w:p>
            <w:pPr>
              <w:pStyle w:val="12"/>
              <w:ind w:left="111" w:right="794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пожилого</w:t>
            </w:r>
          </w:p>
          <w:p>
            <w:pPr>
              <w:pStyle w:val="12"/>
              <w:spacing w:line="26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gridSpan w:val="4"/>
          </w:tcPr>
          <w:p>
            <w:pPr>
              <w:pStyle w:val="12"/>
              <w:tabs>
                <w:tab w:val="left" w:pos="2048"/>
                <w:tab w:val="left" w:pos="2816"/>
              </w:tabs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дети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готовят</w:t>
            </w:r>
          </w:p>
          <w:p>
            <w:pPr>
              <w:pStyle w:val="12"/>
              <w:tabs>
                <w:tab w:val="left" w:pos="2204"/>
                <w:tab w:val="left" w:pos="3596"/>
              </w:tabs>
              <w:spacing w:line="270" w:lineRule="atLeast"/>
              <w:ind w:left="106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поздравительные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открытки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вручают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гостям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527" w:type="dxa"/>
            <w:vMerge w:val="restart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702" w:type="dxa"/>
          </w:tcPr>
          <w:p>
            <w:pPr>
              <w:pStyle w:val="12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й 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1704" w:type="dxa"/>
          </w:tcPr>
          <w:p>
            <w:pPr>
              <w:pStyle w:val="12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й 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1557" w:type="dxa"/>
          </w:tcPr>
          <w:p>
            <w:pPr>
              <w:pStyle w:val="12"/>
              <w:ind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новогодний</w:t>
            </w:r>
          </w:p>
          <w:p>
            <w:pPr>
              <w:pStyle w:val="12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</w:p>
        </w:tc>
        <w:tc>
          <w:tcPr>
            <w:tcW w:w="1839" w:type="dxa"/>
            <w:gridSpan w:val="2"/>
          </w:tcPr>
          <w:p>
            <w:pPr>
              <w:pStyle w:val="12"/>
              <w:ind w:left="106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1982" w:type="dxa"/>
            <w:gridSpan w:val="2"/>
          </w:tcPr>
          <w:p>
            <w:pPr>
              <w:pStyle w:val="12"/>
              <w:ind w:left="111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7" w:type="dxa"/>
            <w:gridSpan w:val="4"/>
            <w:tcBorders>
              <w:right w:val="nil"/>
            </w:tcBorders>
          </w:tcPr>
          <w:p>
            <w:pPr>
              <w:pStyle w:val="12"/>
              <w:tabs>
                <w:tab w:val="left" w:pos="2083"/>
                <w:tab w:val="left" w:pos="3714"/>
                <w:tab w:val="left" w:pos="4294"/>
              </w:tabs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музыкальный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зал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оформляется</w:t>
            </w:r>
          </w:p>
          <w:p>
            <w:pPr>
              <w:pStyle w:val="12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</w:tcPr>
          <w:p>
            <w:pPr>
              <w:pStyle w:val="12"/>
              <w:spacing w:line="266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творческими</w:t>
            </w:r>
          </w:p>
        </w:tc>
        <w:tc>
          <w:tcPr>
            <w:tcW w:w="1237" w:type="dxa"/>
            <w:tcBorders>
              <w:left w:val="nil"/>
            </w:tcBorders>
          </w:tcPr>
          <w:p>
            <w:pPr>
              <w:pStyle w:val="12"/>
              <w:spacing w:line="266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работами,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784" w:type="dxa"/>
            <w:gridSpan w:val="7"/>
          </w:tcPr>
          <w:p>
            <w:pPr>
              <w:pStyle w:val="12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здоровья»</w:t>
            </w:r>
          </w:p>
          <w:p>
            <w:pPr>
              <w:pStyle w:val="12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посвящается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зимним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видам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спорта</w:t>
            </w:r>
          </w:p>
          <w:p>
            <w:pPr>
              <w:pStyle w:val="12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обязанности»</w:t>
            </w:r>
          </w:p>
          <w:p>
            <w:pPr>
              <w:pStyle w:val="12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организуются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подготовленными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 возраста</w:t>
            </w:r>
          </w:p>
          <w:p>
            <w:pPr>
              <w:pStyle w:val="12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«Покормите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зимой»</w:t>
            </w:r>
          </w:p>
          <w:p>
            <w:pPr>
              <w:pStyle w:val="12"/>
              <w:spacing w:line="276" w:lineRule="exact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обновляют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кормушки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«Птичьей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столовой»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Экологической тропе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784" w:type="dxa"/>
            <w:gridSpan w:val="7"/>
          </w:tcPr>
          <w:p>
            <w:pPr>
              <w:pStyle w:val="12"/>
              <w:ind w:left="275" w:right="217" w:firstLine="1385"/>
              <w:rPr>
                <w:i/>
                <w:sz w:val="26"/>
              </w:rPr>
            </w:pPr>
            <w:r>
              <w:rPr>
                <w:b/>
                <w:sz w:val="24"/>
              </w:rPr>
              <w:t>Спортивный праздник «День Российской Армии»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поделок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поздравления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папы, которые вручаются на празднике. Праздник проводится с обязательной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церемонией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6"/>
              </w:rPr>
              <w:t>поднятия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флага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церемонией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исполнения</w:t>
            </w:r>
          </w:p>
          <w:p>
            <w:pPr>
              <w:pStyle w:val="12"/>
              <w:spacing w:line="286" w:lineRule="exact"/>
              <w:ind w:left="3005"/>
              <w:rPr>
                <w:i/>
                <w:sz w:val="26"/>
              </w:rPr>
            </w:pP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гимна</w:t>
            </w:r>
          </w:p>
        </w:tc>
      </w:tr>
    </w:tbl>
    <w:p>
      <w:pPr>
        <w:spacing w:after="0" w:line="286" w:lineRule="exact"/>
        <w:rPr>
          <w:sz w:val="26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1702"/>
        <w:gridCol w:w="1704"/>
        <w:gridCol w:w="1557"/>
        <w:gridCol w:w="1841"/>
        <w:gridCol w:w="19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5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789" w:type="dxa"/>
            <w:gridSpan w:val="5"/>
          </w:tcPr>
          <w:p>
            <w:pPr>
              <w:pStyle w:val="12"/>
              <w:spacing w:line="266" w:lineRule="exact"/>
              <w:ind w:left="2184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«Масленица»</w:t>
            </w:r>
          </w:p>
          <w:p>
            <w:pPr>
              <w:pStyle w:val="12"/>
              <w:tabs>
                <w:tab w:val="left" w:pos="1762"/>
                <w:tab w:val="left" w:pos="3560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присутствуют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народного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сжигание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чучела.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Особенностью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фольклорного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</w:t>
            </w:r>
          </w:p>
          <w:p>
            <w:pPr>
              <w:pStyle w:val="12"/>
              <w:spacing w:line="27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«Масленица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плясок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живой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аккомпанемент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инструментов: трещотки,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ложки, бубны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789" w:type="dxa"/>
            <w:gridSpan w:val="5"/>
          </w:tcPr>
          <w:p>
            <w:pPr>
              <w:pStyle w:val="12"/>
              <w:spacing w:line="266" w:lineRule="exact"/>
              <w:ind w:left="364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марта»</w:t>
            </w:r>
          </w:p>
          <w:p>
            <w:pPr>
              <w:pStyle w:val="12"/>
              <w:ind w:left="364" w:right="3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поздравления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мамы</w:t>
            </w:r>
          </w:p>
          <w:p>
            <w:pPr>
              <w:pStyle w:val="12"/>
              <w:spacing w:before="2" w:line="274" w:lineRule="exact"/>
              <w:ind w:left="0" w:right="18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здоровья»</w:t>
            </w:r>
          </w:p>
          <w:p>
            <w:pPr>
              <w:pStyle w:val="12"/>
              <w:spacing w:line="274" w:lineRule="exact"/>
              <w:ind w:left="0" w:right="186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проходят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веселые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старты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tabs>
                <w:tab w:val="left" w:pos="1810"/>
                <w:tab w:val="left" w:pos="2603"/>
                <w:tab w:val="left" w:pos="4487"/>
                <w:tab w:val="left" w:pos="6080"/>
                <w:tab w:val="left" w:pos="7610"/>
              </w:tabs>
              <w:spacing w:before="7" w:line="237" w:lineRule="auto"/>
              <w:ind w:left="90" w:right="103" w:firstLine="2112"/>
              <w:rPr>
                <w:i/>
                <w:sz w:val="24"/>
              </w:rPr>
            </w:pPr>
            <w:r>
              <w:rPr>
                <w:b/>
                <w:sz w:val="24"/>
              </w:rPr>
              <w:t>Тематическое занятие «Жаворонки весну кличут»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дети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изготавливают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жаворонков,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изобразительные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  в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приемных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групп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оформляется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</w:p>
          <w:p>
            <w:pPr>
              <w:pStyle w:val="12"/>
              <w:spacing w:before="2"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12"/>
              <w:ind w:left="106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рисунков</w:t>
            </w:r>
          </w:p>
          <w:p>
            <w:pPr>
              <w:pStyle w:val="12"/>
              <w:tabs>
                <w:tab w:val="left" w:pos="811"/>
                <w:tab w:val="left" w:pos="874"/>
              </w:tabs>
              <w:ind w:left="106" w:right="96"/>
              <w:rPr>
                <w:i/>
                <w:sz w:val="24"/>
              </w:rPr>
            </w:pPr>
            <w:r>
              <w:rPr>
                <w:b/>
                <w:sz w:val="24"/>
              </w:rPr>
              <w:t>«Космос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глазами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создании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нетрадиционна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техника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набрызг</w:t>
            </w:r>
          </w:p>
        </w:tc>
        <w:tc>
          <w:tcPr>
            <w:tcW w:w="1985" w:type="dxa"/>
          </w:tcPr>
          <w:p>
            <w:pPr>
              <w:pStyle w:val="12"/>
              <w:ind w:left="109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фестиваль</w:t>
            </w:r>
          </w:p>
          <w:p>
            <w:pPr>
              <w:pStyle w:val="12"/>
              <w:tabs>
                <w:tab w:val="left" w:pos="1219"/>
                <w:tab w:val="left" w:pos="1758"/>
              </w:tabs>
              <w:ind w:left="109" w:right="94"/>
              <w:rPr>
                <w:i/>
                <w:sz w:val="24"/>
              </w:rPr>
            </w:pPr>
            <w:r>
              <w:rPr>
                <w:b/>
                <w:sz w:val="24"/>
              </w:rPr>
              <w:t>«Цветок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семьи,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представляющие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15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</w:tcPr>
          <w:p>
            <w:pPr>
              <w:pStyle w:val="12"/>
              <w:tabs>
                <w:tab w:val="left" w:pos="792"/>
                <w:tab w:val="left" w:pos="1296"/>
                <w:tab w:val="left" w:pos="1890"/>
                <w:tab w:val="left" w:pos="2692"/>
                <w:tab w:val="left" w:pos="3032"/>
                <w:tab w:val="left" w:pos="3273"/>
              </w:tabs>
              <w:ind w:left="106" w:right="98"/>
              <w:rPr>
                <w:i/>
                <w:sz w:val="24"/>
              </w:rPr>
            </w:pPr>
            <w:r>
              <w:rPr>
                <w:b/>
                <w:sz w:val="24"/>
              </w:rPr>
              <w:t>Конкурс военной песни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каждая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группа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готовит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декорации,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костюмы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выстраивает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сюжетную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линию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исполнении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военной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песни.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приурочен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ко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Дню</w:t>
            </w:r>
          </w:p>
          <w:p>
            <w:pPr>
              <w:pStyle w:val="12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Победы.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702" w:type="dxa"/>
          </w:tcPr>
          <w:p>
            <w:pPr>
              <w:pStyle w:val="12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Акция</w:t>
            </w:r>
          </w:p>
          <w:p>
            <w:pPr>
              <w:pStyle w:val="12"/>
              <w:ind w:right="672"/>
              <w:rPr>
                <w:b/>
                <w:sz w:val="24"/>
              </w:rPr>
            </w:pPr>
            <w:r>
              <w:rPr>
                <w:b/>
                <w:sz w:val="24"/>
              </w:rPr>
              <w:t>«Голубь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мира»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12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Акция</w:t>
            </w:r>
          </w:p>
          <w:p>
            <w:pPr>
              <w:pStyle w:val="12"/>
              <w:ind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«Голубь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мира»</w:t>
            </w:r>
          </w:p>
        </w:tc>
        <w:tc>
          <w:tcPr>
            <w:tcW w:w="1557" w:type="dxa"/>
            <w:tcBorders>
              <w:bottom w:val="nil"/>
            </w:tcBorders>
          </w:tcPr>
          <w:p>
            <w:pPr>
              <w:pStyle w:val="12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Акция</w:t>
            </w:r>
          </w:p>
          <w:p>
            <w:pPr>
              <w:pStyle w:val="12"/>
              <w:ind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«Георгиевс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ленточка»</w:t>
            </w:r>
          </w:p>
        </w:tc>
        <w:tc>
          <w:tcPr>
            <w:tcW w:w="3826" w:type="dxa"/>
            <w:gridSpan w:val="2"/>
          </w:tcPr>
          <w:p>
            <w:pPr>
              <w:pStyle w:val="12"/>
              <w:tabs>
                <w:tab w:val="left" w:pos="2286"/>
              </w:tabs>
              <w:spacing w:line="26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мероприятие</w:t>
            </w:r>
          </w:p>
          <w:p>
            <w:pPr>
              <w:pStyle w:val="12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«День Победы»</w:t>
            </w:r>
          </w:p>
          <w:p>
            <w:pPr>
              <w:pStyle w:val="12"/>
              <w:ind w:left="106" w:right="99"/>
              <w:jc w:val="both"/>
              <w:rPr>
                <w:i/>
                <w:sz w:val="26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«Георгиевская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ленточка».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церемонией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6"/>
              </w:rPr>
              <w:t>поднятия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флага</w:t>
            </w:r>
            <w:r>
              <w:rPr>
                <w:i/>
                <w:spacing w:val="2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24"/>
                <w:sz w:val="26"/>
              </w:rPr>
              <w:t xml:space="preserve"> </w:t>
            </w:r>
            <w:r>
              <w:rPr>
                <w:i/>
                <w:sz w:val="26"/>
              </w:rPr>
              <w:t>церемонией</w:t>
            </w:r>
            <w:r>
              <w:rPr>
                <w:i/>
                <w:spacing w:val="26"/>
                <w:sz w:val="26"/>
              </w:rPr>
              <w:t xml:space="preserve"> </w:t>
            </w:r>
            <w:r>
              <w:rPr>
                <w:i/>
                <w:sz w:val="26"/>
              </w:rPr>
              <w:t>исполнения</w:t>
            </w:r>
          </w:p>
          <w:p>
            <w:pPr>
              <w:pStyle w:val="12"/>
              <w:spacing w:line="291" w:lineRule="exact"/>
              <w:ind w:left="106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гимна</w:t>
            </w:r>
          </w:p>
        </w:tc>
      </w:tr>
    </w:tbl>
    <w:p>
      <w:pPr>
        <w:spacing w:after="0" w:line="291" w:lineRule="exact"/>
        <w:jc w:val="both"/>
        <w:rPr>
          <w:sz w:val="26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1702"/>
        <w:gridCol w:w="1704"/>
        <w:gridCol w:w="1557"/>
        <w:gridCol w:w="1841"/>
        <w:gridCol w:w="19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2" w:hRule="atLeast"/>
        </w:trPr>
        <w:tc>
          <w:tcPr>
            <w:tcW w:w="15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>
            <w:pPr>
              <w:pStyle w:val="12"/>
              <w:tabs>
                <w:tab w:val="left" w:pos="599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занятие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Победы»</w:t>
            </w:r>
          </w:p>
        </w:tc>
        <w:tc>
          <w:tcPr>
            <w:tcW w:w="184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12"/>
              <w:ind w:left="109"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рисунков</w:t>
            </w:r>
          </w:p>
          <w:p>
            <w:pPr>
              <w:pStyle w:val="12"/>
              <w:ind w:left="109" w:right="231"/>
              <w:rPr>
                <w:b/>
                <w:sz w:val="24"/>
              </w:rPr>
            </w:pPr>
            <w:r>
              <w:rPr>
                <w:b/>
                <w:sz w:val="24"/>
              </w:rPr>
              <w:t>«Рисуют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  <w:p>
            <w:pPr>
              <w:pStyle w:val="12"/>
              <w:tabs>
                <w:tab w:val="left" w:pos="843"/>
              </w:tabs>
              <w:ind w:left="109" w:right="95"/>
              <w:rPr>
                <w:i/>
                <w:sz w:val="24"/>
              </w:rPr>
            </w:pPr>
            <w:r>
              <w:rPr>
                <w:b/>
                <w:sz w:val="24"/>
              </w:rPr>
              <w:t>«Прощай,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 сад»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Торжественное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празднике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</w:p>
          <w:p>
            <w:pPr>
              <w:pStyle w:val="12"/>
              <w:tabs>
                <w:tab w:val="left" w:pos="1582"/>
              </w:tabs>
              <w:ind w:left="109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ребенка.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выпускники,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желание,</w:t>
            </w:r>
          </w:p>
          <w:p>
            <w:pPr>
              <w:pStyle w:val="12"/>
              <w:spacing w:line="270" w:lineRule="atLeast"/>
              <w:ind w:left="109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воздушные шары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небо.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1527" w:type="dxa"/>
            <w:vMerge w:val="restart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12"/>
              <w:tabs>
                <w:tab w:val="left" w:pos="1596"/>
              </w:tabs>
              <w:ind w:left="109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Квест-игра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сокровищ»,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посвященная</w:t>
            </w:r>
          </w:p>
          <w:p>
            <w:pPr>
              <w:pStyle w:val="12"/>
              <w:tabs>
                <w:tab w:val="left" w:pos="1013"/>
              </w:tabs>
              <w:ind w:left="10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Дню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защиты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  <w:p>
            <w:pPr>
              <w:pStyle w:val="12"/>
              <w:ind w:left="109" w:right="4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Особенность: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квест</w:t>
            </w:r>
          </w:p>
          <w:p>
            <w:pPr>
              <w:pStyle w:val="12"/>
              <w:tabs>
                <w:tab w:val="left" w:pos="1184"/>
                <w:tab w:val="left" w:pos="1407"/>
                <w:tab w:val="left" w:pos="1635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сада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карте.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Каждая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группа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одета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майки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цвета.</w:t>
            </w:r>
          </w:p>
          <w:p>
            <w:pPr>
              <w:pStyle w:val="12"/>
              <w:tabs>
                <w:tab w:val="left" w:pos="1068"/>
                <w:tab w:val="left" w:pos="1636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Все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задания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заданий.</w:t>
            </w:r>
          </w:p>
          <w:p>
            <w:pPr>
              <w:pStyle w:val="12"/>
              <w:ind w:left="109" w:right="794"/>
              <w:rPr>
                <w:i/>
                <w:sz w:val="24"/>
              </w:rPr>
            </w:pPr>
            <w:r>
              <w:rPr>
                <w:i/>
                <w:sz w:val="24"/>
              </w:rPr>
              <w:t>Финалом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найденное</w:t>
            </w:r>
          </w:p>
          <w:p>
            <w:pPr>
              <w:pStyle w:val="12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сокровище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5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  <w:gridSpan w:val="5"/>
          </w:tcPr>
          <w:p>
            <w:pPr>
              <w:pStyle w:val="12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>
            <w:pPr>
              <w:pStyle w:val="12"/>
              <w:rPr>
                <w:i/>
                <w:sz w:val="26"/>
              </w:rPr>
            </w:pPr>
            <w:r>
              <w:rPr>
                <w:b/>
                <w:sz w:val="24"/>
              </w:rPr>
              <w:t>Особенность: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церемонией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6"/>
              </w:rPr>
              <w:t>поднятия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флага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церемонией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исполнения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гимна</w:t>
            </w:r>
          </w:p>
        </w:tc>
      </w:tr>
    </w:tbl>
    <w:p>
      <w:pPr>
        <w:spacing w:after="0"/>
        <w:rPr>
          <w:sz w:val="26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1527" w:type="dxa"/>
          </w:tcPr>
          <w:p>
            <w:pPr>
              <w:pStyle w:val="12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8791" w:type="dxa"/>
          </w:tcPr>
          <w:p>
            <w:pPr>
              <w:pStyle w:val="12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флага России:</w:t>
            </w:r>
          </w:p>
          <w:p>
            <w:pPr>
              <w:pStyle w:val="12"/>
              <w:ind w:right="99"/>
              <w:jc w:val="both"/>
              <w:rPr>
                <w:i/>
                <w:sz w:val="26"/>
              </w:rPr>
            </w:pPr>
            <w:r>
              <w:rPr>
                <w:b/>
                <w:sz w:val="24"/>
              </w:rPr>
              <w:t xml:space="preserve">Особенность: </w:t>
            </w:r>
            <w:r>
              <w:rPr>
                <w:i/>
                <w:sz w:val="24"/>
              </w:rPr>
              <w:t>в каждой группе проводится творческая мастерская, где дети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 нетрадиционных техник создают флаг России. Праздник проводится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обязательной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церемонией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6"/>
              </w:rPr>
              <w:t>поднятия</w:t>
            </w:r>
            <w:r>
              <w:rPr>
                <w:i/>
                <w:spacing w:val="58"/>
                <w:sz w:val="26"/>
              </w:rPr>
              <w:t xml:space="preserve"> </w:t>
            </w: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57"/>
                <w:sz w:val="26"/>
              </w:rPr>
              <w:t xml:space="preserve"> </w:t>
            </w:r>
            <w:r>
              <w:rPr>
                <w:i/>
                <w:sz w:val="26"/>
              </w:rPr>
              <w:t>флага</w:t>
            </w:r>
            <w:r>
              <w:rPr>
                <w:i/>
                <w:spacing w:val="58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60"/>
                <w:sz w:val="26"/>
              </w:rPr>
              <w:t xml:space="preserve"> </w:t>
            </w:r>
            <w:r>
              <w:rPr>
                <w:i/>
                <w:sz w:val="26"/>
              </w:rPr>
              <w:t>церемонией</w:t>
            </w:r>
          </w:p>
          <w:p>
            <w:pPr>
              <w:pStyle w:val="12"/>
              <w:spacing w:line="291" w:lineRule="exact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исполнения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Государственного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гимна</w:t>
            </w:r>
          </w:p>
        </w:tc>
      </w:tr>
    </w:tbl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spacing w:before="10"/>
        <w:ind w:left="0"/>
        <w:jc w:val="left"/>
        <w:rPr>
          <w:sz w:val="15"/>
        </w:rPr>
      </w:pPr>
    </w:p>
    <w:p>
      <w:pPr>
        <w:pStyle w:val="4"/>
        <w:spacing w:before="88"/>
        <w:ind w:left="430"/>
        <w:jc w:val="center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8"/>
        <w:spacing w:before="2" w:after="1"/>
        <w:ind w:left="0"/>
        <w:jc w:val="left"/>
        <w:rPr>
          <w:b/>
        </w:r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3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804" w:type="dxa"/>
          </w:tcPr>
          <w:p>
            <w:pPr>
              <w:pStyle w:val="12"/>
              <w:spacing w:line="256" w:lineRule="exact"/>
              <w:ind w:left="14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336" w:type="dxa"/>
          </w:tcPr>
          <w:p>
            <w:pPr>
              <w:pStyle w:val="12"/>
              <w:spacing w:line="256" w:lineRule="exact"/>
              <w:ind w:left="17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804" w:type="dxa"/>
          </w:tcPr>
          <w:p>
            <w:pPr>
              <w:pStyle w:val="12"/>
              <w:spacing w:line="268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  <w:p>
            <w:pPr>
              <w:pStyle w:val="12"/>
              <w:ind w:left="151" w:right="138"/>
              <w:jc w:val="center"/>
              <w:rPr>
                <w:sz w:val="24"/>
              </w:rPr>
            </w:pPr>
            <w:r>
              <w:rPr>
                <w:sz w:val="24"/>
              </w:rPr>
              <w:t>«Сад общения»</w:t>
            </w:r>
          </w:p>
        </w:tc>
        <w:tc>
          <w:tcPr>
            <w:tcW w:w="7336" w:type="dxa"/>
          </w:tcPr>
          <w:p>
            <w:pPr>
              <w:pStyle w:val="12"/>
              <w:spacing w:line="270" w:lineRule="exact"/>
              <w:ind w:left="18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психологии</w:t>
            </w:r>
          </w:p>
          <w:p>
            <w:pPr>
              <w:pStyle w:val="12"/>
              <w:spacing w:line="276" w:lineRule="exact"/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 каждый день проводимой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 психологии 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направленность.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заканчивается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коллажа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«Психология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804" w:type="dxa"/>
          </w:tcPr>
          <w:p>
            <w:pPr>
              <w:pStyle w:val="12"/>
              <w:spacing w:line="26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7336" w:type="dxa"/>
          </w:tcPr>
          <w:p>
            <w:pPr>
              <w:pStyle w:val="12"/>
              <w:spacing w:line="270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Викторина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вежливости»</w:t>
            </w:r>
          </w:p>
          <w:p>
            <w:pPr>
              <w:pStyle w:val="12"/>
              <w:tabs>
                <w:tab w:val="left" w:pos="2030"/>
                <w:tab w:val="left" w:pos="2370"/>
                <w:tab w:val="left" w:pos="3701"/>
                <w:tab w:val="left" w:pos="5153"/>
                <w:tab w:val="left" w:pos="6234"/>
              </w:tabs>
              <w:spacing w:line="276" w:lineRule="exact"/>
              <w:ind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викторине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принимают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родители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Победителям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вручаются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медали.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804" w:type="dxa"/>
          </w:tcPr>
          <w:p>
            <w:pPr>
              <w:pStyle w:val="12"/>
              <w:spacing w:line="268" w:lineRule="exact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</w:tc>
        <w:tc>
          <w:tcPr>
            <w:tcW w:w="7336" w:type="dxa"/>
          </w:tcPr>
          <w:p>
            <w:pPr>
              <w:pStyle w:val="12"/>
              <w:spacing w:line="270" w:lineRule="exact"/>
              <w:ind w:left="179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«Фитнес-фестиваль»</w:t>
            </w:r>
          </w:p>
          <w:p>
            <w:pPr>
              <w:pStyle w:val="12"/>
              <w:spacing w:line="274" w:lineRule="exact"/>
              <w:ind w:left="179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развлечение</w:t>
            </w:r>
          </w:p>
          <w:p>
            <w:pPr>
              <w:pStyle w:val="12"/>
              <w:spacing w:line="270" w:lineRule="atLeast"/>
              <w:ind w:left="179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«Фитнес-фестиваль»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завершается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флешмобом</w:t>
            </w:r>
          </w:p>
        </w:tc>
      </w:tr>
    </w:tbl>
    <w:p>
      <w:pPr>
        <w:pStyle w:val="8"/>
        <w:ind w:left="0"/>
        <w:jc w:val="left"/>
        <w:rPr>
          <w:b/>
          <w:sz w:val="28"/>
        </w:rPr>
      </w:pPr>
    </w:p>
    <w:p>
      <w:pPr>
        <w:pStyle w:val="8"/>
        <w:spacing w:before="10"/>
        <w:ind w:left="0"/>
        <w:jc w:val="left"/>
        <w:rPr>
          <w:b/>
          <w:sz w:val="23"/>
        </w:rPr>
      </w:pPr>
    </w:p>
    <w:p>
      <w:pPr>
        <w:spacing w:before="1" w:line="296" w:lineRule="exact"/>
        <w:ind w:left="1151" w:right="0" w:firstLine="0"/>
        <w:jc w:val="both"/>
        <w:rPr>
          <w:b/>
          <w:sz w:val="26"/>
        </w:rPr>
      </w:pPr>
      <w:r>
        <w:rPr>
          <w:b/>
          <w:sz w:val="26"/>
        </w:rPr>
        <w:t>3.5.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Особенности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развивающей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предметно-пространственной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среды</w:t>
      </w:r>
    </w:p>
    <w:p>
      <w:pPr>
        <w:pStyle w:val="8"/>
        <w:ind w:left="832" w:right="395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 созданные условия, такие, которые необходимы для полноценного проживания</w:t>
      </w:r>
      <w:r>
        <w:rPr>
          <w:spacing w:val="-62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располагающая,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осваиваются в ней, свободно выражают свои эмоции. Ребенок чувствует себя комфортно и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ее</w:t>
      </w:r>
      <w:r>
        <w:rPr>
          <w:spacing w:val="66"/>
        </w:rPr>
        <w:t xml:space="preserve"> </w:t>
      </w:r>
      <w:r>
        <w:t>художественно-эстетическим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неповторимые</w:t>
      </w:r>
      <w:r>
        <w:rPr>
          <w:spacing w:val="-2"/>
        </w:rPr>
        <w:t xml:space="preserve"> </w:t>
      </w:r>
      <w:r>
        <w:t>ощущения.</w:t>
      </w:r>
    </w:p>
    <w:p>
      <w:pPr>
        <w:pStyle w:val="8"/>
        <w:ind w:left="832" w:right="400" w:firstLine="7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дает</w:t>
      </w:r>
      <w:r>
        <w:rPr>
          <w:spacing w:val="-6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проектами детей не реже, чем один раз в несколько недель. Все предметы доступны детям.</w:t>
      </w:r>
      <w:r>
        <w:rPr>
          <w:spacing w:val="1"/>
        </w:rPr>
        <w:t xml:space="preserve"> </w:t>
      </w:r>
      <w:r>
        <w:t>Оснащение уголков меняется в соответствии с планированием образовательного 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 гендерная специфика и обеспечивает среду, как общим, так и специфичным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для девочек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мальчиков.</w:t>
      </w:r>
    </w:p>
    <w:p>
      <w:pPr>
        <w:pStyle w:val="8"/>
        <w:ind w:left="832" w:right="404" w:firstLine="566"/>
      </w:pP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учитывали: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помещений.</w:t>
      </w:r>
    </w:p>
    <w:p>
      <w:pPr>
        <w:spacing w:after="0"/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p>
      <w:pPr>
        <w:pStyle w:val="8"/>
        <w:spacing w:before="68"/>
        <w:ind w:left="832" w:right="400" w:firstLine="566"/>
      </w:pPr>
      <w:r>
        <w:t>Особенностью группы</w:t>
      </w:r>
      <w:r>
        <w:rPr>
          <w:spacing w:val="1"/>
        </w:rPr>
        <w:t xml:space="preserve"> </w:t>
      </w:r>
      <w:r>
        <w:t>общеразвивающей направленности детей 2-3 лет</w:t>
      </w:r>
      <w:r>
        <w:rPr>
          <w:spacing w:val="1"/>
        </w:rPr>
        <w:t xml:space="preserve"> </w:t>
      </w:r>
      <w:r>
        <w:t>№1 является</w:t>
      </w:r>
      <w:r>
        <w:rPr>
          <w:spacing w:val="-62"/>
        </w:rPr>
        <w:t xml:space="preserve"> </w:t>
      </w:r>
      <w:r>
        <w:t>то, что используются игрушки, направленные н сенсорное развитие 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успешную адаптацию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саду.</w:t>
      </w:r>
    </w:p>
    <w:p>
      <w:pPr>
        <w:pStyle w:val="8"/>
        <w:spacing w:before="1"/>
        <w:ind w:left="832" w:right="399" w:firstLine="566"/>
      </w:pPr>
      <w:r>
        <w:t>Особенностью группы</w:t>
      </w:r>
      <w:r>
        <w:rPr>
          <w:spacing w:val="1"/>
        </w:rPr>
        <w:t xml:space="preserve"> </w:t>
      </w:r>
      <w:r>
        <w:t>общеразвивающей направленности детей 3-4 лет</w:t>
      </w:r>
      <w:r>
        <w:rPr>
          <w:spacing w:val="1"/>
        </w:rPr>
        <w:t xml:space="preserve"> </w:t>
      </w:r>
      <w:r>
        <w:t>№3 является</w:t>
      </w:r>
      <w:r>
        <w:rPr>
          <w:spacing w:val="-62"/>
        </w:rPr>
        <w:t xml:space="preserve"> </w:t>
      </w:r>
      <w:r>
        <w:t>то, что используются игрушки, сделанные своими руками, направленные на сенсорное 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66"/>
        </w:rPr>
        <w:t xml:space="preserve"> </w:t>
      </w:r>
      <w:r>
        <w:t>Материал</w:t>
      </w:r>
      <w:r>
        <w:rPr>
          <w:spacing w:val="65"/>
        </w:rPr>
        <w:t xml:space="preserve"> </w:t>
      </w:r>
      <w:r>
        <w:t>размещается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 предметно-пространственной среды направлено на успешную адаптацию 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направлена на</w:t>
      </w:r>
      <w:r>
        <w:rPr>
          <w:spacing w:val="-2"/>
        </w:rPr>
        <w:t xml:space="preserve"> </w:t>
      </w:r>
      <w:r>
        <w:t>внедрение</w:t>
      </w:r>
      <w:r>
        <w:rPr>
          <w:spacing w:val="-3"/>
        </w:rPr>
        <w:t xml:space="preserve"> </w:t>
      </w:r>
      <w:r>
        <w:t>нетрадиционных</w:t>
      </w:r>
      <w:r>
        <w:rPr>
          <w:spacing w:val="-3"/>
        </w:rPr>
        <w:t xml:space="preserve"> </w:t>
      </w:r>
      <w:r>
        <w:t>техник художественного</w:t>
      </w:r>
      <w:r>
        <w:rPr>
          <w:spacing w:val="-3"/>
        </w:rPr>
        <w:t xml:space="preserve"> </w:t>
      </w:r>
      <w:r>
        <w:t>искусства.</w:t>
      </w:r>
    </w:p>
    <w:p>
      <w:pPr>
        <w:pStyle w:val="8"/>
        <w:ind w:left="832" w:right="398" w:firstLine="70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является упор на экологическое воспитание детей, так как тема самообразования 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воспитанием.</w:t>
      </w:r>
      <w:r>
        <w:rPr>
          <w:spacing w:val="1"/>
        </w:rPr>
        <w:t xml:space="preserve"> </w:t>
      </w:r>
      <w:r>
        <w:t>Содержание развивающей предметно-пространственной среды направлено на 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65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самостоятельности.</w:t>
      </w:r>
    </w:p>
    <w:p>
      <w:pPr>
        <w:pStyle w:val="8"/>
        <w:ind w:left="832" w:right="399" w:firstLine="70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65"/>
        </w:rPr>
        <w:t xml:space="preserve"> </w:t>
      </w:r>
      <w:r>
        <w:t>лет</w:t>
      </w:r>
      <w:r>
        <w:rPr>
          <w:spacing w:val="66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сенсорное развитие детей и на развитие мелкой моторики рук. Также широко представлена</w:t>
      </w:r>
      <w:r>
        <w:rPr>
          <w:spacing w:val="-62"/>
        </w:rPr>
        <w:t xml:space="preserve"> </w:t>
      </w:r>
      <w:r>
        <w:t>зона сюжетно-ролевых игр, что способствует позитивной социализации детей. Содержание</w:t>
      </w:r>
      <w:r>
        <w:rPr>
          <w:spacing w:val="-62"/>
        </w:rPr>
        <w:t xml:space="preserve"> </w:t>
      </w:r>
      <w:r>
        <w:t>предметно-развивающей</w:t>
      </w:r>
      <w:r>
        <w:rPr>
          <w:spacing w:val="-3"/>
        </w:rPr>
        <w:t xml:space="preserve"> </w:t>
      </w:r>
      <w:r>
        <w:t>среды соответствует интересам мальчиков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девочек.</w:t>
      </w:r>
    </w:p>
    <w:p>
      <w:pPr>
        <w:pStyle w:val="8"/>
        <w:ind w:left="832" w:right="395" w:firstLine="70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№12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развивающей предметно-пространственной среды прослеживается акцент на</w:t>
      </w:r>
      <w:r>
        <w:rPr>
          <w:spacing w:val="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сказках,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тесно</w:t>
      </w:r>
      <w:r>
        <w:rPr>
          <w:spacing w:val="-2"/>
        </w:rPr>
        <w:t xml:space="preserve"> </w:t>
      </w:r>
      <w:r>
        <w:t>связана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сказкотерапией.</w:t>
      </w:r>
    </w:p>
    <w:p>
      <w:pPr>
        <w:pStyle w:val="8"/>
        <w:tabs>
          <w:tab w:val="left" w:pos="1721"/>
          <w:tab w:val="left" w:pos="2449"/>
          <w:tab w:val="left" w:pos="2955"/>
          <w:tab w:val="left" w:pos="3779"/>
          <w:tab w:val="left" w:pos="4803"/>
          <w:tab w:val="left" w:pos="5505"/>
          <w:tab w:val="left" w:pos="5558"/>
          <w:tab w:val="left" w:pos="7237"/>
          <w:tab w:val="left" w:pos="7335"/>
          <w:tab w:val="left" w:pos="7793"/>
          <w:tab w:val="left" w:pos="9947"/>
          <w:tab w:val="left" w:pos="10373"/>
          <w:tab w:val="left" w:pos="10660"/>
        </w:tabs>
        <w:ind w:left="832" w:right="398" w:firstLine="708"/>
        <w:jc w:val="right"/>
      </w:pPr>
      <w:r>
        <w:t>Особенностью</w:t>
      </w:r>
      <w:r>
        <w:rPr>
          <w:spacing w:val="116"/>
        </w:rPr>
        <w:t xml:space="preserve"> </w:t>
      </w:r>
      <w:r>
        <w:t>группы</w:t>
      </w:r>
      <w:r>
        <w:rPr>
          <w:spacing w:val="120"/>
        </w:rPr>
        <w:t xml:space="preserve"> </w:t>
      </w:r>
      <w:r>
        <w:t>общеразвивающей</w:t>
      </w:r>
      <w:r>
        <w:rPr>
          <w:spacing w:val="116"/>
        </w:rPr>
        <w:t xml:space="preserve"> </w:t>
      </w:r>
      <w:r>
        <w:t>направленности</w:t>
      </w:r>
      <w:r>
        <w:rPr>
          <w:spacing w:val="117"/>
        </w:rPr>
        <w:t xml:space="preserve"> </w:t>
      </w:r>
      <w:r>
        <w:t>детей</w:t>
      </w:r>
      <w:r>
        <w:rPr>
          <w:spacing w:val="116"/>
        </w:rPr>
        <w:t xml:space="preserve"> </w:t>
      </w:r>
      <w:r>
        <w:t>5-6</w:t>
      </w:r>
      <w:r>
        <w:rPr>
          <w:spacing w:val="115"/>
        </w:rPr>
        <w:t xml:space="preserve"> </w:t>
      </w:r>
      <w:r>
        <w:t>лет</w:t>
      </w:r>
      <w:r>
        <w:tab/>
      </w:r>
      <w:r>
        <w:tab/>
      </w:r>
      <w:r>
        <w:rPr>
          <w:spacing w:val="-2"/>
        </w:rPr>
        <w:t>№5</w:t>
      </w:r>
      <w:r>
        <w:rPr>
          <w:spacing w:val="-62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упор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познавательное</w:t>
      </w:r>
      <w:r>
        <w:rPr>
          <w:spacing w:val="25"/>
        </w:rPr>
        <w:t xml:space="preserve"> </w:t>
      </w:r>
      <w:r>
        <w:t>развитие,</w:t>
      </w:r>
      <w:r>
        <w:rPr>
          <w:spacing w:val="22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темы</w:t>
      </w:r>
      <w:r>
        <w:rPr>
          <w:spacing w:val="23"/>
        </w:rPr>
        <w:t xml:space="preserve"> </w:t>
      </w:r>
      <w:r>
        <w:t>самообразования</w:t>
      </w:r>
      <w:r>
        <w:rPr>
          <w:spacing w:val="23"/>
        </w:rPr>
        <w:t xml:space="preserve"> </w:t>
      </w:r>
      <w:r>
        <w:t>педагогов</w:t>
      </w:r>
      <w:r>
        <w:rPr>
          <w:spacing w:val="24"/>
        </w:rPr>
        <w:t xml:space="preserve"> </w:t>
      </w:r>
      <w:r>
        <w:t>этой</w:t>
      </w:r>
      <w:r>
        <w:rPr>
          <w:spacing w:val="-62"/>
        </w:rPr>
        <w:t xml:space="preserve"> </w:t>
      </w:r>
      <w:r>
        <w:t>группы</w:t>
      </w:r>
      <w:r>
        <w:rPr>
          <w:spacing w:val="49"/>
        </w:rPr>
        <w:t xml:space="preserve"> </w:t>
      </w:r>
      <w:r>
        <w:t>тесно</w:t>
      </w:r>
      <w:r>
        <w:rPr>
          <w:spacing w:val="48"/>
        </w:rPr>
        <w:t xml:space="preserve"> </w:t>
      </w:r>
      <w:r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математикой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ознакомлением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окружающим</w:t>
      </w:r>
      <w:r>
        <w:rPr>
          <w:spacing w:val="47"/>
        </w:rPr>
        <w:t xml:space="preserve"> </w:t>
      </w:r>
      <w:r>
        <w:t>миром.</w:t>
      </w:r>
      <w:r>
        <w:rPr>
          <w:spacing w:val="49"/>
        </w:rPr>
        <w:t xml:space="preserve"> </w:t>
      </w:r>
      <w:r>
        <w:t>Данную</w:t>
      </w:r>
      <w:r>
        <w:rPr>
          <w:spacing w:val="-62"/>
        </w:rPr>
        <w:t xml:space="preserve"> </w:t>
      </w:r>
      <w:r>
        <w:t>группа</w:t>
      </w:r>
      <w:r>
        <w:rPr>
          <w:spacing w:val="36"/>
        </w:rPr>
        <w:t xml:space="preserve"> </w:t>
      </w:r>
      <w:r>
        <w:t>посещает</w:t>
      </w:r>
      <w:r>
        <w:rPr>
          <w:spacing w:val="37"/>
        </w:rPr>
        <w:t xml:space="preserve"> </w:t>
      </w:r>
      <w:r>
        <w:t>ребенок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инвалид,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которого</w:t>
      </w:r>
      <w:r>
        <w:rPr>
          <w:spacing w:val="36"/>
        </w:rPr>
        <w:t xml:space="preserve"> </w:t>
      </w:r>
      <w:r>
        <w:t>развивающие</w:t>
      </w:r>
      <w:r>
        <w:rPr>
          <w:spacing w:val="41"/>
        </w:rPr>
        <w:t xml:space="preserve"> </w:t>
      </w:r>
      <w:r>
        <w:t>уголки</w:t>
      </w:r>
      <w:r>
        <w:rPr>
          <w:spacing w:val="38"/>
        </w:rPr>
        <w:t xml:space="preserve"> </w:t>
      </w:r>
      <w:r>
        <w:t>наполнены</w:t>
      </w:r>
      <w:r>
        <w:rPr>
          <w:spacing w:val="-62"/>
        </w:rPr>
        <w:t xml:space="preserve"> </w:t>
      </w:r>
      <w:r>
        <w:t>игрушками, дидактическими играми, пособиями, по развитию навыков самообслуживания.</w:t>
      </w:r>
      <w:r>
        <w:rPr>
          <w:spacing w:val="-62"/>
        </w:rPr>
        <w:t xml:space="preserve"> </w:t>
      </w:r>
      <w:r>
        <w:t>Особенностью</w:t>
      </w:r>
      <w:r>
        <w:rPr>
          <w:spacing w:val="92"/>
        </w:rPr>
        <w:t xml:space="preserve"> </w:t>
      </w:r>
      <w:r>
        <w:t>группы</w:t>
      </w:r>
      <w:r>
        <w:tab/>
      </w:r>
      <w:r>
        <w:t>общеразвивающей</w:t>
      </w:r>
      <w:r>
        <w:rPr>
          <w:spacing w:val="97"/>
        </w:rPr>
        <w:t xml:space="preserve"> </w:t>
      </w:r>
      <w:r>
        <w:t>направленности</w:t>
      </w:r>
      <w:r>
        <w:rPr>
          <w:spacing w:val="97"/>
        </w:rPr>
        <w:t xml:space="preserve"> </w:t>
      </w:r>
      <w:r>
        <w:t>детей</w:t>
      </w:r>
      <w:r>
        <w:rPr>
          <w:spacing w:val="96"/>
        </w:rPr>
        <w:t xml:space="preserve"> </w:t>
      </w:r>
      <w:r>
        <w:t>5-6</w:t>
      </w:r>
      <w:r>
        <w:rPr>
          <w:spacing w:val="96"/>
        </w:rPr>
        <w:t xml:space="preserve"> </w:t>
      </w:r>
      <w:r>
        <w:t>лет</w:t>
      </w:r>
      <w:r>
        <w:tab/>
      </w:r>
      <w:r>
        <w:t>№7</w:t>
      </w:r>
      <w:r>
        <w:rPr>
          <w:spacing w:val="1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то,</w:t>
      </w:r>
      <w:r>
        <w:rPr>
          <w:spacing w:val="22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используются</w:t>
      </w:r>
      <w:r>
        <w:rPr>
          <w:spacing w:val="22"/>
        </w:rPr>
        <w:t xml:space="preserve"> </w:t>
      </w:r>
      <w:r>
        <w:t>педагогические</w:t>
      </w:r>
      <w:r>
        <w:rPr>
          <w:spacing w:val="22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«Утренний</w:t>
      </w:r>
      <w:r>
        <w:rPr>
          <w:spacing w:val="22"/>
        </w:rPr>
        <w:t xml:space="preserve"> </w:t>
      </w:r>
      <w:r>
        <w:t>круг»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«Вечерний</w:t>
      </w:r>
      <w:r>
        <w:rPr>
          <w:spacing w:val="-62"/>
        </w:rPr>
        <w:t xml:space="preserve"> </w:t>
      </w:r>
      <w:r>
        <w:t>круг»,</w:t>
      </w:r>
      <w:r>
        <w:tab/>
      </w:r>
      <w:r>
        <w:t>игрушки,</w:t>
      </w:r>
      <w:r>
        <w:tab/>
      </w:r>
      <w:r>
        <w:t>дидактические</w:t>
      </w:r>
      <w:r>
        <w:tab/>
      </w:r>
      <w:r>
        <w:t>игры</w:t>
      </w:r>
      <w:r>
        <w:tab/>
      </w:r>
      <w:r>
        <w:tab/>
      </w:r>
      <w:r>
        <w:t>направленные</w:t>
      </w:r>
      <w:r>
        <w:tab/>
      </w:r>
      <w:r>
        <w:tab/>
      </w:r>
      <w:r>
        <w:t>на</w:t>
      </w:r>
      <w:r>
        <w:tab/>
      </w:r>
      <w:r>
        <w:t>социально-коммуникативное</w:t>
      </w:r>
      <w:r>
        <w:rPr>
          <w:spacing w:val="-62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детей.</w:t>
      </w:r>
      <w:r>
        <w:rPr>
          <w:spacing w:val="30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r>
        <w:t>размещается</w:t>
      </w:r>
      <w:r>
        <w:rPr>
          <w:spacing w:val="2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открытых</w:t>
      </w:r>
      <w:r>
        <w:rPr>
          <w:spacing w:val="28"/>
        </w:rPr>
        <w:t xml:space="preserve"> </w:t>
      </w:r>
      <w:r>
        <w:t>полках,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способствует</w:t>
      </w:r>
      <w:r>
        <w:rPr>
          <w:spacing w:val="28"/>
        </w:rPr>
        <w:t xml:space="preserve"> </w:t>
      </w:r>
      <w:r>
        <w:t>развитию</w:t>
      </w:r>
      <w:r>
        <w:rPr>
          <w:spacing w:val="-62"/>
        </w:rPr>
        <w:t xml:space="preserve"> </w:t>
      </w:r>
      <w:r>
        <w:t>активности</w:t>
      </w:r>
      <w:r>
        <w:tab/>
      </w:r>
      <w:r>
        <w:t>и</w:t>
      </w:r>
      <w:r>
        <w:tab/>
      </w:r>
      <w:r>
        <w:t>самостоятельности.</w:t>
      </w:r>
      <w:r>
        <w:tab/>
      </w:r>
      <w:r>
        <w:t>Содержание</w:t>
      </w:r>
      <w:r>
        <w:tab/>
      </w:r>
      <w:r>
        <w:t>предметно-развивающей</w:t>
      </w:r>
      <w:r>
        <w:tab/>
      </w:r>
      <w:r>
        <w:rPr>
          <w:spacing w:val="-2"/>
        </w:rPr>
        <w:t>среды</w:t>
      </w:r>
    </w:p>
    <w:p>
      <w:pPr>
        <w:pStyle w:val="8"/>
        <w:ind w:left="832"/>
      </w:pPr>
      <w:r>
        <w:t>соответствует</w:t>
      </w:r>
      <w:r>
        <w:rPr>
          <w:spacing w:val="-5"/>
        </w:rPr>
        <w:t xml:space="preserve"> </w:t>
      </w:r>
      <w:r>
        <w:t>интересам</w:t>
      </w:r>
      <w:r>
        <w:rPr>
          <w:spacing w:val="-4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>
      <w:pPr>
        <w:pStyle w:val="8"/>
        <w:spacing w:before="1"/>
        <w:ind w:left="832" w:right="401" w:firstLine="708"/>
      </w:pPr>
      <w:r>
        <w:t>Особенность группы</w:t>
      </w:r>
      <w:r>
        <w:rPr>
          <w:spacing w:val="1"/>
        </w:rPr>
        <w:t xml:space="preserve"> </w:t>
      </w:r>
      <w:r>
        <w:t>общеразвивающей направленности детей 6-7 лет №6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упор на речевое развитие детей, так как темы самообразования педагогов этой группы</w:t>
      </w:r>
      <w:r>
        <w:rPr>
          <w:spacing w:val="1"/>
        </w:rPr>
        <w:t xml:space="preserve"> </w:t>
      </w:r>
      <w:r>
        <w:t>тесно связаны с речевым развитием. В группе широко представлен уголок театрализации и</w:t>
      </w:r>
      <w:r>
        <w:rPr>
          <w:spacing w:val="-62"/>
        </w:rPr>
        <w:t xml:space="preserve"> </w:t>
      </w:r>
      <w:r>
        <w:t>речевой уголок. Имеются различные виды театра, наборы мнемотаблиц для заучивания</w:t>
      </w:r>
      <w:r>
        <w:rPr>
          <w:spacing w:val="1"/>
        </w:rPr>
        <w:t xml:space="preserve"> </w:t>
      </w:r>
      <w:r>
        <w:t>стихов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пересказа,</w:t>
      </w:r>
      <w:r>
        <w:rPr>
          <w:spacing w:val="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количество, пособий,</w:t>
      </w:r>
      <w:r>
        <w:rPr>
          <w:spacing w:val="-2"/>
        </w:rPr>
        <w:t xml:space="preserve"> </w:t>
      </w:r>
      <w:r>
        <w:t>сделанных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педагогов</w:t>
      </w:r>
      <w:r>
        <w:rPr>
          <w:color w:val="FF0000"/>
        </w:rPr>
        <w:t>.</w:t>
      </w:r>
    </w:p>
    <w:p>
      <w:pPr>
        <w:pStyle w:val="8"/>
        <w:ind w:left="832" w:right="400" w:firstLine="708"/>
      </w:pPr>
      <w:r>
        <w:t>Особенность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№10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упор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художественно-эстетическое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познавательное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как</w:t>
      </w:r>
    </w:p>
    <w:p>
      <w:pPr>
        <w:spacing w:after="0"/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8"/>
        <w:spacing w:before="68"/>
        <w:ind w:left="832" w:right="402"/>
      </w:pPr>
      <w:r>
        <w:t>темы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воспитанием. В группе имеется коллекция кукол, а также большое количество, пособий,</w:t>
      </w:r>
      <w:r>
        <w:rPr>
          <w:spacing w:val="1"/>
        </w:rPr>
        <w:t xml:space="preserve"> </w:t>
      </w:r>
      <w:r>
        <w:t>сделанных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педагогов.</w:t>
      </w:r>
    </w:p>
    <w:p>
      <w:pPr>
        <w:pStyle w:val="8"/>
        <w:ind w:left="832" w:right="398" w:firstLine="708"/>
      </w:pPr>
      <w:r>
        <w:t>Отличительной особенностью группы общеразвивающей направленности для детей</w:t>
      </w:r>
      <w:r>
        <w:rPr>
          <w:spacing w:val="1"/>
        </w:rPr>
        <w:t xml:space="preserve"> </w:t>
      </w:r>
      <w:r>
        <w:t>6-7 лет №11</w:t>
      </w:r>
      <w:r>
        <w:rPr>
          <w:spacing w:val="1"/>
        </w:rPr>
        <w:t xml:space="preserve"> </w:t>
      </w:r>
      <w:r>
        <w:t>является то,</w:t>
      </w:r>
      <w:r>
        <w:rPr>
          <w:spacing w:val="1"/>
        </w:rPr>
        <w:t xml:space="preserve"> </w:t>
      </w:r>
      <w:r>
        <w:t>что делается упор на гражданско-патриотическое воспитание.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игры по ознакомлению с родным краем и его достопримечательностями, а также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устному народному творчеству,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 тема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темой.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девочек.</w:t>
      </w:r>
    </w:p>
    <w:p>
      <w:pPr>
        <w:pStyle w:val="4"/>
        <w:spacing w:before="8"/>
        <w:ind w:left="1432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7"/>
        <w:tblW w:w="0" w:type="auto"/>
        <w:tblInd w:w="5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79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10" w:type="dxa"/>
          </w:tcPr>
          <w:p>
            <w:pPr>
              <w:pStyle w:val="12"/>
              <w:spacing w:line="273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41" w:type="dxa"/>
          </w:tcPr>
          <w:p>
            <w:pPr>
              <w:pStyle w:val="12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2410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7941" w:type="dxa"/>
          </w:tcPr>
          <w:p>
            <w:pPr>
              <w:pStyle w:val="12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  <w:p>
            <w:pPr>
              <w:pStyle w:val="12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А. Барто, атрибуты к сюжетно-ролевым играм, театрализованным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для разыгрывания игровых ситуаций, демонстрационный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гостей», «Профессии», «Что сначала, что потом» и т.д. 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2410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«Сад общения»</w:t>
            </w:r>
          </w:p>
        </w:tc>
        <w:tc>
          <w:tcPr>
            <w:tcW w:w="7941" w:type="dxa"/>
          </w:tcPr>
          <w:p>
            <w:pPr>
              <w:pStyle w:val="12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 с песком, дидактические игры: «Подбери эмоцию»;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«Мимический кубик»; пособия: «Эмоции»,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 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эмоции»; мягкие подушки,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для переодевания, магнитофон и 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развивающего материала позволяет проводить групповую,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глину,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макаронные</w:t>
            </w:r>
          </w:p>
          <w:p>
            <w:pPr>
              <w:pStyle w:val="12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изделия, нитки, камешки, оборудование для игр с песком, наборы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410" w:type="dxa"/>
          </w:tcPr>
          <w:p>
            <w:pPr>
              <w:pStyle w:val="12"/>
              <w:ind w:right="863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7941" w:type="dxa"/>
          </w:tcPr>
          <w:p>
            <w:pPr>
              <w:pStyle w:val="1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требуется игровые материалы, 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«Пальчиковые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</w:p>
          <w:p>
            <w:pPr>
              <w:pStyle w:val="12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материал, игровой 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мячи; ленты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водонепроницаемый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прокаленный,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(люди,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410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</w:tc>
        <w:tc>
          <w:tcPr>
            <w:tcW w:w="7941" w:type="dxa"/>
          </w:tcPr>
          <w:p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зал, спортивная площадка, где можно свободно двигаться.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фитнес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резинки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степенями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каточки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</w:p>
          <w:p>
            <w:pPr>
              <w:pStyle w:val="12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задействованы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spacing w:before="75"/>
        <w:ind w:left="1756" w:right="0" w:firstLine="0"/>
        <w:jc w:val="left"/>
        <w:rPr>
          <w:b/>
          <w:sz w:val="26"/>
        </w:rPr>
      </w:pPr>
      <w:r>
        <w:rPr>
          <w:b/>
          <w:sz w:val="26"/>
        </w:rPr>
        <w:t>4.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ДОПОЛНИТЕЛЬНЫЙ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РАЗДЕЛ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(краткая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Программы)</w:t>
      </w:r>
    </w:p>
    <w:p>
      <w:pPr>
        <w:pStyle w:val="8"/>
        <w:ind w:left="0"/>
        <w:jc w:val="left"/>
        <w:rPr>
          <w:b/>
        </w:rPr>
      </w:pPr>
    </w:p>
    <w:p>
      <w:pPr>
        <w:pStyle w:val="4"/>
        <w:numPr>
          <w:ilvl w:val="1"/>
          <w:numId w:val="198"/>
        </w:numPr>
        <w:tabs>
          <w:tab w:val="left" w:pos="1585"/>
        </w:tabs>
        <w:spacing w:before="0" w:after="0" w:line="295" w:lineRule="exact"/>
        <w:ind w:left="1584" w:right="0" w:hanging="326"/>
        <w:jc w:val="both"/>
      </w:pPr>
      <w:r>
        <w:t>Возрастные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Программа</w:t>
      </w:r>
    </w:p>
    <w:p>
      <w:pPr>
        <w:pStyle w:val="8"/>
        <w:ind w:left="832" w:right="399" w:firstLine="566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 и физиологических особенностей.</w:t>
      </w:r>
      <w:r>
        <w:rPr>
          <w:spacing w:val="1"/>
        </w:rPr>
        <w:t xml:space="preserve"> </w:t>
      </w:r>
      <w:r>
        <w:t>Программа обеспечивает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детей:</w:t>
      </w:r>
    </w:p>
    <w:p>
      <w:pPr>
        <w:pStyle w:val="11"/>
        <w:numPr>
          <w:ilvl w:val="1"/>
          <w:numId w:val="36"/>
        </w:numPr>
        <w:tabs>
          <w:tab w:val="left" w:pos="984"/>
        </w:tabs>
        <w:spacing w:before="0" w:after="0" w:line="298" w:lineRule="exact"/>
        <w:ind w:left="983" w:right="0" w:hanging="152"/>
        <w:jc w:val="left"/>
        <w:rPr>
          <w:sz w:val="26"/>
        </w:rPr>
      </w:pP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5-7</w:t>
      </w:r>
      <w:r>
        <w:rPr>
          <w:spacing w:val="-3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общим</w:t>
      </w:r>
      <w:r>
        <w:rPr>
          <w:spacing w:val="-2"/>
          <w:sz w:val="26"/>
        </w:rPr>
        <w:t xml:space="preserve"> </w:t>
      </w:r>
      <w:r>
        <w:rPr>
          <w:sz w:val="26"/>
        </w:rPr>
        <w:t>недоразвитием</w:t>
      </w:r>
      <w:r>
        <w:rPr>
          <w:spacing w:val="-3"/>
          <w:sz w:val="26"/>
        </w:rPr>
        <w:t xml:space="preserve"> </w:t>
      </w:r>
      <w:r>
        <w:rPr>
          <w:sz w:val="26"/>
        </w:rPr>
        <w:t>речи;</w:t>
      </w:r>
    </w:p>
    <w:p>
      <w:pPr>
        <w:pStyle w:val="8"/>
        <w:spacing w:line="298" w:lineRule="exact"/>
        <w:ind w:left="896"/>
        <w:jc w:val="left"/>
      </w:pPr>
      <w:r>
        <w:t>-детей-инвалидов.</w:t>
      </w:r>
    </w:p>
    <w:p>
      <w:pPr>
        <w:pStyle w:val="4"/>
        <w:numPr>
          <w:ilvl w:val="1"/>
          <w:numId w:val="198"/>
        </w:numPr>
        <w:tabs>
          <w:tab w:val="left" w:pos="4373"/>
        </w:tabs>
        <w:spacing w:before="6" w:after="0" w:line="240" w:lineRule="auto"/>
        <w:ind w:left="4373" w:right="0" w:hanging="389"/>
        <w:jc w:val="left"/>
      </w:pPr>
      <w:r>
        <w:t>Используемые</w:t>
      </w:r>
      <w:r>
        <w:rPr>
          <w:spacing w:val="57"/>
        </w:rPr>
        <w:t xml:space="preserve"> </w:t>
      </w:r>
      <w:r>
        <w:t>программы</w:t>
      </w:r>
    </w:p>
    <w:p>
      <w:pPr>
        <w:pStyle w:val="8"/>
        <w:spacing w:before="8"/>
        <w:ind w:left="0"/>
        <w:jc w:val="left"/>
        <w:rPr>
          <w:b/>
          <w:sz w:val="23"/>
        </w:rPr>
      </w:pPr>
    </w:p>
    <w:p>
      <w:pPr>
        <w:pStyle w:val="11"/>
        <w:numPr>
          <w:ilvl w:val="1"/>
          <w:numId w:val="36"/>
        </w:numPr>
        <w:tabs>
          <w:tab w:val="left" w:pos="1039"/>
          <w:tab w:val="left" w:pos="7598"/>
        </w:tabs>
        <w:spacing w:before="0" w:after="0" w:line="240" w:lineRule="auto"/>
        <w:ind w:left="832" w:right="398" w:firstLine="0"/>
        <w:jc w:val="left"/>
        <w:rPr>
          <w:sz w:val="26"/>
        </w:rPr>
      </w:pPr>
      <w:r>
        <w:rPr>
          <w:sz w:val="26"/>
        </w:rPr>
        <w:t>Р.Б.Стёркина,</w:t>
      </w:r>
      <w:r>
        <w:rPr>
          <w:spacing w:val="48"/>
          <w:sz w:val="26"/>
        </w:rPr>
        <w:t xml:space="preserve"> </w:t>
      </w:r>
      <w:r>
        <w:rPr>
          <w:sz w:val="26"/>
        </w:rPr>
        <w:t>О.Л.Князева,</w:t>
      </w:r>
      <w:r>
        <w:rPr>
          <w:spacing w:val="49"/>
          <w:sz w:val="26"/>
        </w:rPr>
        <w:t xml:space="preserve"> </w:t>
      </w:r>
      <w:r>
        <w:rPr>
          <w:sz w:val="26"/>
        </w:rPr>
        <w:t>Н.Н.Авдеева</w:t>
      </w:r>
      <w:r>
        <w:rPr>
          <w:spacing w:val="48"/>
          <w:sz w:val="26"/>
        </w:rPr>
        <w:t xml:space="preserve"> </w:t>
      </w:r>
      <w:r>
        <w:rPr>
          <w:sz w:val="26"/>
        </w:rPr>
        <w:t>Безопасность.</w:t>
      </w:r>
      <w:r>
        <w:rPr>
          <w:sz w:val="26"/>
        </w:rPr>
        <w:tab/>
      </w:r>
      <w:r>
        <w:rPr>
          <w:sz w:val="26"/>
        </w:rPr>
        <w:t>–</w:t>
      </w:r>
      <w:r>
        <w:rPr>
          <w:spacing w:val="51"/>
          <w:sz w:val="26"/>
        </w:rPr>
        <w:t xml:space="preserve"> </w:t>
      </w:r>
      <w:r>
        <w:rPr>
          <w:sz w:val="26"/>
        </w:rPr>
        <w:t>СПб.:</w:t>
      </w:r>
      <w:r>
        <w:rPr>
          <w:spacing w:val="53"/>
          <w:sz w:val="26"/>
        </w:rPr>
        <w:t xml:space="preserve"> </w:t>
      </w:r>
      <w:r>
        <w:rPr>
          <w:sz w:val="26"/>
        </w:rPr>
        <w:t>«ДЕТСТВО-ПРЕСС»,</w:t>
      </w:r>
      <w:r>
        <w:rPr>
          <w:spacing w:val="-62"/>
          <w:sz w:val="26"/>
        </w:rPr>
        <w:t xml:space="preserve"> </w:t>
      </w:r>
      <w:r>
        <w:rPr>
          <w:sz w:val="26"/>
        </w:rPr>
        <w:t>2016;</w:t>
      </w:r>
    </w:p>
    <w:p>
      <w:pPr>
        <w:pStyle w:val="11"/>
        <w:numPr>
          <w:ilvl w:val="1"/>
          <w:numId w:val="36"/>
        </w:numPr>
        <w:tabs>
          <w:tab w:val="left" w:pos="1029"/>
        </w:tabs>
        <w:spacing w:before="0" w:after="0" w:line="240" w:lineRule="auto"/>
        <w:ind w:left="832" w:right="398" w:firstLine="0"/>
        <w:jc w:val="left"/>
        <w:rPr>
          <w:sz w:val="26"/>
        </w:rPr>
      </w:pPr>
      <w:r>
        <w:rPr>
          <w:sz w:val="26"/>
        </w:rPr>
        <w:t>Мосалова</w:t>
      </w:r>
      <w:r>
        <w:rPr>
          <w:spacing w:val="42"/>
          <w:sz w:val="26"/>
        </w:rPr>
        <w:t xml:space="preserve"> </w:t>
      </w:r>
      <w:r>
        <w:rPr>
          <w:sz w:val="26"/>
        </w:rPr>
        <w:t>Л.Л.</w:t>
      </w:r>
      <w:r>
        <w:rPr>
          <w:spacing w:val="41"/>
          <w:sz w:val="26"/>
        </w:rPr>
        <w:t xml:space="preserve"> </w:t>
      </w:r>
      <w:r>
        <w:rPr>
          <w:sz w:val="26"/>
        </w:rPr>
        <w:t>Я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мир:</w:t>
      </w:r>
      <w:r>
        <w:rPr>
          <w:spacing w:val="42"/>
          <w:sz w:val="26"/>
        </w:rPr>
        <w:t xml:space="preserve"> </w:t>
      </w:r>
      <w:r>
        <w:rPr>
          <w:sz w:val="26"/>
        </w:rPr>
        <w:t>Конспекты</w:t>
      </w:r>
      <w:r>
        <w:rPr>
          <w:spacing w:val="4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43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социально-нравственному</w:t>
      </w:r>
      <w:r>
        <w:rPr>
          <w:spacing w:val="37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СПб.:</w:t>
      </w:r>
      <w:r>
        <w:rPr>
          <w:spacing w:val="2"/>
          <w:sz w:val="26"/>
        </w:rPr>
        <w:t xml:space="preserve"> </w:t>
      </w:r>
      <w:r>
        <w:rPr>
          <w:sz w:val="26"/>
        </w:rPr>
        <w:t>«ДЕТСТВО-ПРЕСС»,</w:t>
      </w:r>
      <w:r>
        <w:rPr>
          <w:spacing w:val="-2"/>
          <w:sz w:val="26"/>
        </w:rPr>
        <w:t xml:space="preserve"> </w:t>
      </w:r>
      <w:r>
        <w:rPr>
          <w:sz w:val="26"/>
        </w:rPr>
        <w:t>2015;</w:t>
      </w:r>
    </w:p>
    <w:p>
      <w:pPr>
        <w:pStyle w:val="11"/>
        <w:numPr>
          <w:ilvl w:val="1"/>
          <w:numId w:val="36"/>
        </w:numPr>
        <w:tabs>
          <w:tab w:val="left" w:pos="1005"/>
        </w:tabs>
        <w:spacing w:before="0" w:after="0" w:line="240" w:lineRule="auto"/>
        <w:ind w:left="832" w:right="404" w:firstLine="0"/>
        <w:jc w:val="left"/>
        <w:rPr>
          <w:sz w:val="26"/>
        </w:rPr>
      </w:pPr>
      <w:r>
        <w:rPr>
          <w:sz w:val="26"/>
        </w:rPr>
        <w:t>Т.И.Данилова</w:t>
      </w:r>
      <w:r>
        <w:rPr>
          <w:spacing w:val="17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22"/>
          <w:sz w:val="26"/>
        </w:rPr>
        <w:t xml:space="preserve"> </w:t>
      </w:r>
      <w:r>
        <w:rPr>
          <w:sz w:val="26"/>
        </w:rPr>
        <w:t>«Светофор».</w:t>
      </w:r>
      <w:r>
        <w:rPr>
          <w:spacing w:val="19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7"/>
          <w:sz w:val="26"/>
        </w:rPr>
        <w:t xml:space="preserve"> </w:t>
      </w:r>
      <w:r>
        <w:rPr>
          <w:sz w:val="26"/>
        </w:rPr>
        <w:t>детей</w:t>
      </w:r>
      <w:r>
        <w:rPr>
          <w:spacing w:val="18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6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7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62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движения. -</w:t>
      </w:r>
      <w:r>
        <w:rPr>
          <w:spacing w:val="-1"/>
          <w:sz w:val="26"/>
        </w:rPr>
        <w:t xml:space="preserve"> </w:t>
      </w:r>
      <w:r>
        <w:rPr>
          <w:sz w:val="26"/>
        </w:rPr>
        <w:t>Спб.:</w:t>
      </w:r>
      <w:r>
        <w:rPr>
          <w:spacing w:val="1"/>
          <w:sz w:val="26"/>
        </w:rPr>
        <w:t xml:space="preserve"> </w:t>
      </w:r>
      <w:r>
        <w:rPr>
          <w:sz w:val="26"/>
        </w:rPr>
        <w:t>«ИЗДАТЕЛЬСТВО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«ДЕТСТВО-ПРЕСС»,</w:t>
      </w:r>
      <w:r>
        <w:rPr>
          <w:spacing w:val="-2"/>
          <w:sz w:val="26"/>
        </w:rPr>
        <w:t xml:space="preserve"> </w:t>
      </w:r>
      <w:r>
        <w:rPr>
          <w:sz w:val="26"/>
        </w:rPr>
        <w:t>2016;</w:t>
      </w:r>
    </w:p>
    <w:p>
      <w:pPr>
        <w:pStyle w:val="11"/>
        <w:numPr>
          <w:ilvl w:val="1"/>
          <w:numId w:val="36"/>
        </w:numPr>
        <w:tabs>
          <w:tab w:val="left" w:pos="1048"/>
        </w:tabs>
        <w:spacing w:before="0" w:after="0" w:line="299" w:lineRule="exact"/>
        <w:ind w:left="1048" w:right="0" w:hanging="216"/>
        <w:jc w:val="left"/>
        <w:rPr>
          <w:sz w:val="26"/>
        </w:rPr>
      </w:pPr>
      <w:r>
        <w:rPr>
          <w:sz w:val="26"/>
        </w:rPr>
        <w:t>«Ладушки»</w:t>
      </w:r>
      <w:r>
        <w:rPr>
          <w:spacing w:val="-5"/>
          <w:sz w:val="26"/>
        </w:rPr>
        <w:t xml:space="preserve"> </w:t>
      </w:r>
      <w:r>
        <w:rPr>
          <w:sz w:val="26"/>
        </w:rPr>
        <w:t>И.М.</w:t>
      </w:r>
      <w:r>
        <w:rPr>
          <w:spacing w:val="-2"/>
          <w:sz w:val="26"/>
        </w:rPr>
        <w:t xml:space="preserve"> </w:t>
      </w:r>
      <w:r>
        <w:rPr>
          <w:sz w:val="26"/>
        </w:rPr>
        <w:t>Каплунова,</w:t>
      </w:r>
      <w:r>
        <w:rPr>
          <w:spacing w:val="-4"/>
          <w:sz w:val="26"/>
        </w:rPr>
        <w:t xml:space="preserve"> </w:t>
      </w:r>
      <w:r>
        <w:rPr>
          <w:sz w:val="26"/>
        </w:rPr>
        <w:t>И.А.,</w:t>
      </w:r>
      <w:r>
        <w:rPr>
          <w:spacing w:val="-4"/>
          <w:sz w:val="26"/>
        </w:rPr>
        <w:t xml:space="preserve"> </w:t>
      </w:r>
      <w:r>
        <w:rPr>
          <w:sz w:val="26"/>
        </w:rPr>
        <w:t>Новоскольцева,</w:t>
      </w:r>
      <w:r>
        <w:rPr>
          <w:spacing w:val="-4"/>
          <w:sz w:val="26"/>
        </w:rPr>
        <w:t xml:space="preserve"> </w:t>
      </w:r>
      <w:r>
        <w:rPr>
          <w:sz w:val="26"/>
        </w:rPr>
        <w:t>2015;</w:t>
      </w:r>
    </w:p>
    <w:p>
      <w:pPr>
        <w:pStyle w:val="11"/>
        <w:numPr>
          <w:ilvl w:val="1"/>
          <w:numId w:val="36"/>
        </w:numPr>
        <w:tabs>
          <w:tab w:val="left" w:pos="984"/>
        </w:tabs>
        <w:spacing w:before="1" w:after="0" w:line="240" w:lineRule="auto"/>
        <w:ind w:left="983" w:right="0" w:hanging="152"/>
        <w:jc w:val="left"/>
        <w:rPr>
          <w:sz w:val="26"/>
        </w:rPr>
      </w:pPr>
      <w:r>
        <w:rPr>
          <w:sz w:val="26"/>
        </w:rPr>
        <w:t>М.Б.</w:t>
      </w:r>
      <w:r>
        <w:rPr>
          <w:spacing w:val="-3"/>
          <w:sz w:val="26"/>
        </w:rPr>
        <w:t xml:space="preserve"> </w:t>
      </w:r>
      <w:r>
        <w:rPr>
          <w:sz w:val="26"/>
        </w:rPr>
        <w:t>Зацепина.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воспитание в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3"/>
          <w:sz w:val="26"/>
        </w:rPr>
        <w:t xml:space="preserve"> </w:t>
      </w:r>
      <w:r>
        <w:rPr>
          <w:sz w:val="26"/>
        </w:rPr>
        <w:t>саду.</w:t>
      </w:r>
      <w:r>
        <w:rPr>
          <w:spacing w:val="-3"/>
          <w:sz w:val="26"/>
        </w:rPr>
        <w:t xml:space="preserve"> </w:t>
      </w:r>
      <w:r>
        <w:rPr>
          <w:sz w:val="26"/>
        </w:rPr>
        <w:t>М,:</w:t>
      </w:r>
      <w:r>
        <w:rPr>
          <w:spacing w:val="-1"/>
          <w:sz w:val="26"/>
        </w:rPr>
        <w:t xml:space="preserve"> </w:t>
      </w:r>
      <w:r>
        <w:rPr>
          <w:sz w:val="26"/>
        </w:rPr>
        <w:t>Мозаика-Синтез, 2016;</w:t>
      </w:r>
    </w:p>
    <w:p>
      <w:pPr>
        <w:pStyle w:val="11"/>
        <w:numPr>
          <w:ilvl w:val="1"/>
          <w:numId w:val="36"/>
        </w:numPr>
        <w:tabs>
          <w:tab w:val="left" w:pos="1063"/>
        </w:tabs>
        <w:spacing w:before="1" w:after="0" w:line="240" w:lineRule="auto"/>
        <w:ind w:left="832" w:right="408" w:firstLine="0"/>
        <w:jc w:val="left"/>
        <w:rPr>
          <w:sz w:val="26"/>
        </w:rPr>
      </w:pPr>
      <w:r>
        <w:rPr>
          <w:sz w:val="26"/>
        </w:rPr>
        <w:t>«Изобразительная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2"/>
          <w:sz w:val="26"/>
        </w:rPr>
        <w:t xml:space="preserve"> </w:t>
      </w:r>
      <w:r>
        <w:rPr>
          <w:sz w:val="26"/>
        </w:rPr>
        <w:t>саду.</w:t>
      </w:r>
      <w:r>
        <w:rPr>
          <w:spacing w:val="3"/>
          <w:sz w:val="26"/>
        </w:rPr>
        <w:t xml:space="preserve"> </w:t>
      </w:r>
      <w:r>
        <w:rPr>
          <w:sz w:val="26"/>
        </w:rPr>
        <w:t>Подготовительная</w:t>
      </w:r>
      <w:r>
        <w:rPr>
          <w:spacing w:val="3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5"/>
          <w:sz w:val="26"/>
        </w:rPr>
        <w:t xml:space="preserve"> </w:t>
      </w:r>
      <w:r>
        <w:rPr>
          <w:sz w:val="26"/>
        </w:rPr>
        <w:t>группа»</w:t>
      </w:r>
      <w:r>
        <w:rPr>
          <w:spacing w:val="3"/>
          <w:sz w:val="26"/>
        </w:rPr>
        <w:t xml:space="preserve"> </w:t>
      </w:r>
      <w:r>
        <w:rPr>
          <w:sz w:val="26"/>
        </w:rPr>
        <w:t>И.А.</w:t>
      </w:r>
      <w:r>
        <w:rPr>
          <w:spacing w:val="-62"/>
          <w:sz w:val="26"/>
        </w:rPr>
        <w:t xml:space="preserve"> </w:t>
      </w:r>
      <w:r>
        <w:rPr>
          <w:sz w:val="26"/>
        </w:rPr>
        <w:t>Лыкова, М.:</w:t>
      </w:r>
      <w:r>
        <w:rPr>
          <w:spacing w:val="-1"/>
          <w:sz w:val="26"/>
        </w:rPr>
        <w:t xml:space="preserve"> </w:t>
      </w:r>
      <w:r>
        <w:rPr>
          <w:sz w:val="26"/>
        </w:rPr>
        <w:t>Цветной</w:t>
      </w:r>
      <w:r>
        <w:rPr>
          <w:spacing w:val="2"/>
          <w:sz w:val="26"/>
        </w:rPr>
        <w:t xml:space="preserve"> </w:t>
      </w:r>
      <w:r>
        <w:rPr>
          <w:sz w:val="26"/>
        </w:rPr>
        <w:t>мир,</w:t>
      </w:r>
      <w:r>
        <w:rPr>
          <w:spacing w:val="-1"/>
          <w:sz w:val="26"/>
        </w:rPr>
        <w:t xml:space="preserve"> </w:t>
      </w:r>
      <w:r>
        <w:rPr>
          <w:sz w:val="26"/>
        </w:rPr>
        <w:t>2017;</w:t>
      </w:r>
    </w:p>
    <w:p>
      <w:pPr>
        <w:pStyle w:val="8"/>
        <w:ind w:left="832"/>
        <w:jc w:val="left"/>
      </w:pPr>
      <w:r>
        <w:t>-Т.С.</w:t>
      </w:r>
      <w:r>
        <w:rPr>
          <w:spacing w:val="49"/>
        </w:rPr>
        <w:t xml:space="preserve"> </w:t>
      </w:r>
      <w:r>
        <w:t>Комарова</w:t>
      </w:r>
      <w:r>
        <w:rPr>
          <w:spacing w:val="53"/>
        </w:rPr>
        <w:t xml:space="preserve"> </w:t>
      </w:r>
      <w:r>
        <w:t>«Развитие</w:t>
      </w:r>
      <w:r>
        <w:rPr>
          <w:spacing w:val="51"/>
        </w:rPr>
        <w:t xml:space="preserve"> </w:t>
      </w:r>
      <w:r>
        <w:t>художественных</w:t>
      </w:r>
      <w:r>
        <w:rPr>
          <w:spacing w:val="49"/>
        </w:rPr>
        <w:t xml:space="preserve"> </w:t>
      </w:r>
      <w:r>
        <w:t>способностей</w:t>
      </w:r>
      <w:r>
        <w:rPr>
          <w:spacing w:val="51"/>
        </w:rPr>
        <w:t xml:space="preserve"> </w:t>
      </w:r>
      <w:r>
        <w:t>дошкольников»,</w:t>
      </w:r>
      <w:r>
        <w:rPr>
          <w:spacing w:val="50"/>
        </w:rPr>
        <w:t xml:space="preserve"> </w:t>
      </w:r>
      <w:r>
        <w:t>М,:</w:t>
      </w:r>
      <w:r>
        <w:rPr>
          <w:spacing w:val="50"/>
        </w:rPr>
        <w:t xml:space="preserve"> </w:t>
      </w:r>
      <w:r>
        <w:t>Мозаика-</w:t>
      </w:r>
      <w:r>
        <w:rPr>
          <w:spacing w:val="-62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2013;</w:t>
      </w:r>
    </w:p>
    <w:p>
      <w:pPr>
        <w:pStyle w:val="11"/>
        <w:numPr>
          <w:ilvl w:val="1"/>
          <w:numId w:val="36"/>
        </w:numPr>
        <w:tabs>
          <w:tab w:val="left" w:pos="1027"/>
        </w:tabs>
        <w:spacing w:before="0" w:after="0" w:line="240" w:lineRule="auto"/>
        <w:ind w:left="832" w:right="399" w:firstLine="0"/>
        <w:jc w:val="left"/>
        <w:rPr>
          <w:sz w:val="26"/>
        </w:rPr>
      </w:pPr>
      <w:r>
        <w:rPr>
          <w:sz w:val="26"/>
        </w:rPr>
        <w:t>«Художественное</w:t>
      </w:r>
      <w:r>
        <w:rPr>
          <w:spacing w:val="38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конструирование»</w:t>
      </w:r>
      <w:r>
        <w:rPr>
          <w:spacing w:val="35"/>
          <w:sz w:val="26"/>
        </w:rPr>
        <w:t xml:space="preserve"> </w:t>
      </w:r>
      <w:r>
        <w:rPr>
          <w:sz w:val="26"/>
        </w:rPr>
        <w:t>Л.В.</w:t>
      </w:r>
      <w:r>
        <w:rPr>
          <w:spacing w:val="37"/>
          <w:sz w:val="26"/>
        </w:rPr>
        <w:t xml:space="preserve"> </w:t>
      </w:r>
      <w:r>
        <w:rPr>
          <w:sz w:val="26"/>
        </w:rPr>
        <w:t>Куцакова,</w:t>
      </w:r>
      <w:r>
        <w:rPr>
          <w:spacing w:val="37"/>
          <w:sz w:val="26"/>
        </w:rPr>
        <w:t xml:space="preserve"> </w:t>
      </w:r>
      <w:r>
        <w:rPr>
          <w:sz w:val="26"/>
        </w:rPr>
        <w:t>М,:</w:t>
      </w:r>
      <w:r>
        <w:rPr>
          <w:spacing w:val="38"/>
          <w:sz w:val="26"/>
        </w:rPr>
        <w:t xml:space="preserve"> </w:t>
      </w:r>
      <w:r>
        <w:rPr>
          <w:sz w:val="26"/>
        </w:rPr>
        <w:t>Мозаика-Синтез,</w:t>
      </w:r>
      <w:r>
        <w:rPr>
          <w:spacing w:val="-62"/>
          <w:sz w:val="26"/>
        </w:rPr>
        <w:t xml:space="preserve"> </w:t>
      </w:r>
      <w:r>
        <w:rPr>
          <w:sz w:val="26"/>
        </w:rPr>
        <w:t>2016;</w:t>
      </w:r>
    </w:p>
    <w:p>
      <w:pPr>
        <w:pStyle w:val="11"/>
        <w:numPr>
          <w:ilvl w:val="1"/>
          <w:numId w:val="36"/>
        </w:numPr>
        <w:tabs>
          <w:tab w:val="left" w:pos="1099"/>
        </w:tabs>
        <w:spacing w:before="0" w:after="0" w:line="240" w:lineRule="auto"/>
        <w:ind w:left="832" w:right="403" w:firstLine="64"/>
        <w:jc w:val="left"/>
        <w:rPr>
          <w:sz w:val="26"/>
        </w:rPr>
      </w:pPr>
      <w:r>
        <w:rPr>
          <w:sz w:val="26"/>
        </w:rPr>
        <w:t>Т.П.</w:t>
      </w:r>
      <w:r>
        <w:rPr>
          <w:spacing w:val="45"/>
          <w:sz w:val="26"/>
        </w:rPr>
        <w:t xml:space="preserve"> </w:t>
      </w:r>
      <w:r>
        <w:rPr>
          <w:sz w:val="26"/>
        </w:rPr>
        <w:t>Гарнышева.</w:t>
      </w:r>
      <w:r>
        <w:rPr>
          <w:spacing w:val="46"/>
          <w:sz w:val="26"/>
        </w:rPr>
        <w:t xml:space="preserve"> </w:t>
      </w:r>
      <w:r>
        <w:rPr>
          <w:sz w:val="26"/>
        </w:rPr>
        <w:t>ОБЖ</w:t>
      </w:r>
      <w:r>
        <w:rPr>
          <w:spacing w:val="46"/>
          <w:sz w:val="26"/>
        </w:rPr>
        <w:t xml:space="preserve"> </w:t>
      </w:r>
      <w:r>
        <w:rPr>
          <w:sz w:val="26"/>
        </w:rPr>
        <w:t>для</w:t>
      </w:r>
      <w:r>
        <w:rPr>
          <w:spacing w:val="46"/>
          <w:sz w:val="26"/>
        </w:rPr>
        <w:t xml:space="preserve"> </w:t>
      </w:r>
      <w:r>
        <w:rPr>
          <w:sz w:val="26"/>
        </w:rPr>
        <w:t>дошкольников.</w:t>
      </w:r>
      <w:r>
        <w:rPr>
          <w:spacing w:val="46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46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46"/>
          <w:sz w:val="26"/>
        </w:rPr>
        <w:t xml:space="preserve"> </w:t>
      </w:r>
      <w:r>
        <w:rPr>
          <w:sz w:val="26"/>
        </w:rPr>
        <w:t>конспекты</w:t>
      </w:r>
      <w:r>
        <w:rPr>
          <w:spacing w:val="46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-62"/>
          <w:sz w:val="26"/>
        </w:rPr>
        <w:t xml:space="preserve"> </w:t>
      </w:r>
      <w:r>
        <w:rPr>
          <w:sz w:val="26"/>
        </w:rPr>
        <w:t>игры.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Спб.:</w:t>
      </w:r>
      <w:r>
        <w:rPr>
          <w:spacing w:val="2"/>
          <w:sz w:val="26"/>
        </w:rPr>
        <w:t xml:space="preserve"> </w:t>
      </w:r>
      <w:r>
        <w:rPr>
          <w:sz w:val="26"/>
        </w:rPr>
        <w:t>«ИЗДАТЕЛЬСТВО «ДЕТСТВО-ПРЕСС»,</w:t>
      </w:r>
      <w:r>
        <w:rPr>
          <w:spacing w:val="-1"/>
          <w:sz w:val="26"/>
        </w:rPr>
        <w:t xml:space="preserve"> </w:t>
      </w:r>
      <w:r>
        <w:rPr>
          <w:sz w:val="26"/>
        </w:rPr>
        <w:t>2016;</w:t>
      </w:r>
    </w:p>
    <w:p>
      <w:pPr>
        <w:pStyle w:val="8"/>
        <w:ind w:left="832"/>
        <w:jc w:val="left"/>
      </w:pPr>
      <w:r>
        <w:t>-Зеленова</w:t>
      </w:r>
      <w:r>
        <w:rPr>
          <w:spacing w:val="9"/>
        </w:rPr>
        <w:t xml:space="preserve"> </w:t>
      </w:r>
      <w:r>
        <w:t>Н.Г.,</w:t>
      </w:r>
      <w:r>
        <w:rPr>
          <w:spacing w:val="9"/>
        </w:rPr>
        <w:t xml:space="preserve"> </w:t>
      </w:r>
      <w:r>
        <w:t>Осипова</w:t>
      </w:r>
      <w:r>
        <w:rPr>
          <w:spacing w:val="9"/>
        </w:rPr>
        <w:t xml:space="preserve"> </w:t>
      </w:r>
      <w:r>
        <w:t>Л.Е.Мы</w:t>
      </w:r>
      <w:r>
        <w:rPr>
          <w:spacing w:val="10"/>
        </w:rPr>
        <w:t xml:space="preserve"> </w:t>
      </w:r>
      <w:r>
        <w:t>живем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Гражданско-патриотическое</w:t>
      </w:r>
      <w:r>
        <w:rPr>
          <w:spacing w:val="9"/>
        </w:rPr>
        <w:t xml:space="preserve"> </w:t>
      </w:r>
      <w:r>
        <w:t>воспитание</w:t>
      </w:r>
      <w:r>
        <w:rPr>
          <w:spacing w:val="-62"/>
        </w:rPr>
        <w:t xml:space="preserve"> </w:t>
      </w:r>
      <w:r>
        <w:t>дошкольников.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СКРИПТОРИЙ</w:t>
      </w:r>
      <w:r>
        <w:rPr>
          <w:spacing w:val="-1"/>
        </w:rPr>
        <w:t xml:space="preserve"> </w:t>
      </w:r>
      <w:r>
        <w:t>2003,</w:t>
      </w:r>
      <w:r>
        <w:rPr>
          <w:spacing w:val="-1"/>
        </w:rPr>
        <w:t xml:space="preserve"> </w:t>
      </w:r>
      <w:r>
        <w:t>2016.</w:t>
      </w:r>
    </w:p>
    <w:p>
      <w:pPr>
        <w:pStyle w:val="11"/>
        <w:numPr>
          <w:ilvl w:val="1"/>
          <w:numId w:val="36"/>
        </w:numPr>
        <w:tabs>
          <w:tab w:val="left" w:pos="1068"/>
        </w:tabs>
        <w:spacing w:before="0" w:after="0" w:line="299" w:lineRule="exact"/>
        <w:ind w:left="1067" w:right="0" w:hanging="172"/>
        <w:jc w:val="left"/>
        <w:rPr>
          <w:sz w:val="26"/>
        </w:rPr>
      </w:pPr>
      <w:r>
        <w:rPr>
          <w:sz w:val="26"/>
        </w:rPr>
        <w:t>Шарохина</w:t>
      </w:r>
      <w:r>
        <w:rPr>
          <w:spacing w:val="14"/>
          <w:sz w:val="26"/>
        </w:rPr>
        <w:t xml:space="preserve"> </w:t>
      </w:r>
      <w:r>
        <w:rPr>
          <w:sz w:val="26"/>
        </w:rPr>
        <w:t>В.Л.</w:t>
      </w:r>
      <w:r>
        <w:rPr>
          <w:spacing w:val="14"/>
          <w:sz w:val="26"/>
        </w:rPr>
        <w:t xml:space="preserve"> </w:t>
      </w:r>
      <w:r>
        <w:rPr>
          <w:sz w:val="26"/>
        </w:rPr>
        <w:t>Коррекционно-развиващие</w:t>
      </w:r>
      <w:r>
        <w:rPr>
          <w:spacing w:val="15"/>
          <w:sz w:val="26"/>
        </w:rPr>
        <w:t xml:space="preserve"> </w:t>
      </w:r>
      <w:r>
        <w:rPr>
          <w:sz w:val="26"/>
        </w:rPr>
        <w:t>занятия:</w:t>
      </w:r>
      <w:r>
        <w:rPr>
          <w:spacing w:val="14"/>
          <w:sz w:val="26"/>
        </w:rPr>
        <w:t xml:space="preserve"> </w:t>
      </w:r>
      <w:r>
        <w:rPr>
          <w:sz w:val="26"/>
        </w:rPr>
        <w:t>младшая,</w:t>
      </w:r>
      <w:r>
        <w:rPr>
          <w:spacing w:val="14"/>
          <w:sz w:val="26"/>
        </w:rPr>
        <w:t xml:space="preserve"> </w:t>
      </w:r>
      <w:r>
        <w:rPr>
          <w:sz w:val="26"/>
        </w:rPr>
        <w:t>средняя</w:t>
      </w:r>
      <w:r>
        <w:rPr>
          <w:spacing w:val="16"/>
          <w:sz w:val="26"/>
        </w:rPr>
        <w:t xml:space="preserve"> </w:t>
      </w:r>
      <w:r>
        <w:rPr>
          <w:sz w:val="26"/>
        </w:rPr>
        <w:t>группы.-М.:</w:t>
      </w:r>
      <w:r>
        <w:rPr>
          <w:spacing w:val="18"/>
          <w:sz w:val="26"/>
        </w:rPr>
        <w:t xml:space="preserve"> </w:t>
      </w:r>
      <w:r>
        <w:rPr>
          <w:sz w:val="26"/>
        </w:rPr>
        <w:t>ООО</w:t>
      </w:r>
    </w:p>
    <w:p>
      <w:pPr>
        <w:pStyle w:val="8"/>
        <w:ind w:left="832"/>
        <w:jc w:val="left"/>
      </w:pPr>
      <w:r>
        <w:t>«Национальный</w:t>
      </w:r>
      <w:r>
        <w:rPr>
          <w:spacing w:val="-3"/>
        </w:rPr>
        <w:t xml:space="preserve"> </w:t>
      </w:r>
      <w:r>
        <w:t>книжный</w:t>
      </w:r>
      <w:r>
        <w:rPr>
          <w:spacing w:val="-6"/>
        </w:rPr>
        <w:t xml:space="preserve"> </w:t>
      </w:r>
      <w:r>
        <w:t>центр»,</w:t>
      </w:r>
      <w:r>
        <w:rPr>
          <w:spacing w:val="-5"/>
        </w:rPr>
        <w:t xml:space="preserve"> </w:t>
      </w:r>
      <w:r>
        <w:t>2014;</w:t>
      </w:r>
    </w:p>
    <w:p>
      <w:pPr>
        <w:pStyle w:val="11"/>
        <w:numPr>
          <w:ilvl w:val="1"/>
          <w:numId w:val="36"/>
        </w:numPr>
        <w:tabs>
          <w:tab w:val="left" w:pos="1010"/>
        </w:tabs>
        <w:spacing w:before="1" w:after="0" w:line="240" w:lineRule="auto"/>
        <w:ind w:left="832" w:right="400" w:firstLine="0"/>
        <w:jc w:val="both"/>
        <w:rPr>
          <w:sz w:val="26"/>
        </w:rPr>
      </w:pPr>
      <w:r>
        <w:rPr>
          <w:sz w:val="26"/>
        </w:rPr>
        <w:t>Ошкина А.А., Цыганкова И.Г. Формирование эмоциональной саморегуляции у 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дошкольников. Учебно-методическое пособие - М.: Центр педагогического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2015;</w:t>
      </w:r>
    </w:p>
    <w:p>
      <w:pPr>
        <w:pStyle w:val="11"/>
        <w:numPr>
          <w:ilvl w:val="1"/>
          <w:numId w:val="36"/>
        </w:numPr>
        <w:tabs>
          <w:tab w:val="left" w:pos="1000"/>
        </w:tabs>
        <w:spacing w:before="0" w:after="0" w:line="240" w:lineRule="auto"/>
        <w:ind w:left="832" w:right="398" w:firstLine="0"/>
        <w:jc w:val="both"/>
        <w:rPr>
          <w:sz w:val="26"/>
        </w:rPr>
      </w:pPr>
      <w:r>
        <w:rPr>
          <w:sz w:val="26"/>
        </w:rPr>
        <w:t>С.Н. Николаева. Парциальная программа «Юный эколог»: Для работы с детьми 3-7 лет.-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МОЗАИКА-СИНТЕЗ,</w:t>
      </w:r>
      <w:r>
        <w:rPr>
          <w:spacing w:val="-1"/>
          <w:sz w:val="26"/>
        </w:rPr>
        <w:t xml:space="preserve"> </w:t>
      </w:r>
      <w:r>
        <w:rPr>
          <w:sz w:val="26"/>
        </w:rPr>
        <w:t>2016;</w:t>
      </w:r>
    </w:p>
    <w:p>
      <w:pPr>
        <w:pStyle w:val="11"/>
        <w:numPr>
          <w:ilvl w:val="1"/>
          <w:numId w:val="36"/>
        </w:numPr>
        <w:tabs>
          <w:tab w:val="left" w:pos="1229"/>
        </w:tabs>
        <w:spacing w:before="0" w:after="0" w:line="240" w:lineRule="auto"/>
        <w:ind w:left="832" w:right="398" w:firstLine="0"/>
        <w:jc w:val="both"/>
        <w:rPr>
          <w:sz w:val="26"/>
        </w:rPr>
      </w:pPr>
      <w:r>
        <w:rPr>
          <w:sz w:val="26"/>
        </w:rPr>
        <w:t>Коломийченко</w:t>
      </w:r>
      <w:r>
        <w:rPr>
          <w:spacing w:val="1"/>
          <w:sz w:val="26"/>
        </w:rPr>
        <w:t xml:space="preserve"> </w:t>
      </w:r>
      <w:r>
        <w:rPr>
          <w:sz w:val="26"/>
        </w:rPr>
        <w:t>Л.В.</w:t>
      </w:r>
      <w:r>
        <w:rPr>
          <w:spacing w:val="1"/>
          <w:sz w:val="26"/>
        </w:rPr>
        <w:t xml:space="preserve"> </w:t>
      </w:r>
      <w:r>
        <w:rPr>
          <w:sz w:val="26"/>
        </w:rPr>
        <w:t>Дорогою</w:t>
      </w:r>
      <w:r>
        <w:rPr>
          <w:spacing w:val="1"/>
          <w:sz w:val="26"/>
        </w:rPr>
        <w:t xml:space="preserve"> </w:t>
      </w:r>
      <w:r>
        <w:rPr>
          <w:sz w:val="26"/>
        </w:rPr>
        <w:t>добра: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 развития и социального воспитания дошкольников. – М.: ТЦ Сфера,</w:t>
      </w:r>
      <w:r>
        <w:rPr>
          <w:spacing w:val="1"/>
          <w:sz w:val="26"/>
        </w:rPr>
        <w:t xml:space="preserve"> </w:t>
      </w:r>
      <w:r>
        <w:rPr>
          <w:sz w:val="26"/>
        </w:rPr>
        <w:t>2017;</w:t>
      </w:r>
    </w:p>
    <w:p>
      <w:pPr>
        <w:pStyle w:val="11"/>
        <w:numPr>
          <w:ilvl w:val="1"/>
          <w:numId w:val="36"/>
        </w:numPr>
        <w:tabs>
          <w:tab w:val="left" w:pos="1121"/>
        </w:tabs>
        <w:spacing w:before="0" w:after="0" w:line="240" w:lineRule="auto"/>
        <w:ind w:left="832" w:right="398" w:firstLine="0"/>
        <w:jc w:val="both"/>
        <w:rPr>
          <w:sz w:val="26"/>
        </w:rPr>
      </w:pPr>
      <w:r>
        <w:rPr>
          <w:sz w:val="26"/>
        </w:rPr>
        <w:t>Протасова Е.Ю. Образовательная программа «Теремок» для детей раннего развития. -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Издательский</w:t>
      </w:r>
      <w:r>
        <w:rPr>
          <w:spacing w:val="2"/>
          <w:sz w:val="26"/>
        </w:rPr>
        <w:t xml:space="preserve"> </w:t>
      </w:r>
      <w:r>
        <w:rPr>
          <w:sz w:val="26"/>
        </w:rPr>
        <w:t>дом</w:t>
      </w:r>
      <w:r>
        <w:rPr>
          <w:spacing w:val="1"/>
          <w:sz w:val="26"/>
        </w:rPr>
        <w:t xml:space="preserve"> </w:t>
      </w:r>
      <w:r>
        <w:rPr>
          <w:sz w:val="26"/>
        </w:rPr>
        <w:t>«Цветной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мир»,</w:t>
      </w:r>
      <w:r>
        <w:rPr>
          <w:spacing w:val="-2"/>
          <w:sz w:val="26"/>
        </w:rPr>
        <w:t xml:space="preserve"> </w:t>
      </w:r>
      <w:r>
        <w:rPr>
          <w:sz w:val="26"/>
        </w:rPr>
        <w:t>2019</w:t>
      </w:r>
    </w:p>
    <w:p>
      <w:pPr>
        <w:pStyle w:val="4"/>
        <w:spacing w:before="6"/>
        <w:ind w:left="832" w:right="406" w:firstLine="566"/>
      </w:pP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программы: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240" w:lineRule="auto"/>
        <w:ind w:left="832" w:right="399" w:firstLine="0"/>
        <w:jc w:val="both"/>
        <w:rPr>
          <w:sz w:val="26"/>
        </w:rPr>
      </w:pPr>
      <w:r>
        <w:rPr>
          <w:sz w:val="26"/>
        </w:rPr>
        <w:t>Нищева Н. В. Современная система коррекционной работы в логопедической группе 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общим</w:t>
      </w:r>
      <w:r>
        <w:rPr>
          <w:spacing w:val="-2"/>
          <w:sz w:val="26"/>
        </w:rPr>
        <w:t xml:space="preserve"> </w:t>
      </w:r>
      <w:r>
        <w:rPr>
          <w:sz w:val="26"/>
        </w:rPr>
        <w:t>недоразвитием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СПб.,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ДЕТСТВО-ПРЕСС,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2016;</w:t>
      </w:r>
    </w:p>
    <w:p>
      <w:pPr>
        <w:pStyle w:val="11"/>
        <w:numPr>
          <w:ilvl w:val="1"/>
          <w:numId w:val="36"/>
        </w:numPr>
        <w:tabs>
          <w:tab w:val="left" w:pos="1072"/>
        </w:tabs>
        <w:spacing w:before="19" w:after="0" w:line="259" w:lineRule="auto"/>
        <w:ind w:left="832" w:right="406" w:firstLine="0"/>
        <w:jc w:val="both"/>
        <w:rPr>
          <w:sz w:val="26"/>
        </w:rPr>
      </w:pPr>
      <w:r>
        <w:rPr>
          <w:sz w:val="26"/>
        </w:rPr>
        <w:t>Баряева</w:t>
      </w:r>
      <w:r>
        <w:rPr>
          <w:spacing w:val="1"/>
          <w:sz w:val="26"/>
        </w:rPr>
        <w:t xml:space="preserve"> </w:t>
      </w:r>
      <w:r>
        <w:rPr>
          <w:sz w:val="26"/>
        </w:rPr>
        <w:t>Л.Б.,</w:t>
      </w:r>
      <w:r>
        <w:rPr>
          <w:spacing w:val="1"/>
          <w:sz w:val="26"/>
        </w:rPr>
        <w:t xml:space="preserve"> </w:t>
      </w:r>
      <w:r>
        <w:rPr>
          <w:sz w:val="26"/>
        </w:rPr>
        <w:t>Гаврилушкина</w:t>
      </w:r>
      <w:r>
        <w:rPr>
          <w:spacing w:val="1"/>
          <w:sz w:val="26"/>
        </w:rPr>
        <w:t xml:space="preserve"> </w:t>
      </w:r>
      <w:r>
        <w:rPr>
          <w:sz w:val="26"/>
        </w:rPr>
        <w:t>О.П.,</w:t>
      </w:r>
      <w:r>
        <w:rPr>
          <w:spacing w:val="1"/>
          <w:sz w:val="26"/>
        </w:rPr>
        <w:t xml:space="preserve"> </w:t>
      </w:r>
      <w:r>
        <w:rPr>
          <w:sz w:val="26"/>
        </w:rPr>
        <w:t>Зарин</w:t>
      </w:r>
      <w:r>
        <w:rPr>
          <w:spacing w:val="1"/>
          <w:sz w:val="26"/>
        </w:rPr>
        <w:t xml:space="preserve"> </w:t>
      </w:r>
      <w:r>
        <w:rPr>
          <w:sz w:val="26"/>
        </w:rPr>
        <w:t>А.П.</w:t>
      </w:r>
      <w:r>
        <w:rPr>
          <w:spacing w:val="1"/>
          <w:sz w:val="26"/>
        </w:rPr>
        <w:t xml:space="preserve"> </w:t>
      </w:r>
      <w:r>
        <w:rPr>
          <w:sz w:val="26"/>
        </w:rPr>
        <w:t>«Программа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недостаточностью.-</w:t>
      </w:r>
      <w:r>
        <w:rPr>
          <w:spacing w:val="-4"/>
          <w:sz w:val="26"/>
        </w:rPr>
        <w:t xml:space="preserve"> </w:t>
      </w:r>
      <w:r>
        <w:rPr>
          <w:sz w:val="26"/>
        </w:rPr>
        <w:t>Спб.:</w:t>
      </w:r>
      <w:r>
        <w:rPr>
          <w:spacing w:val="-4"/>
          <w:sz w:val="26"/>
        </w:rPr>
        <w:t xml:space="preserve"> </w:t>
      </w:r>
      <w:r>
        <w:rPr>
          <w:sz w:val="26"/>
        </w:rPr>
        <w:t>Издательство</w:t>
      </w:r>
      <w:r>
        <w:rPr>
          <w:spacing w:val="-1"/>
          <w:sz w:val="26"/>
        </w:rPr>
        <w:t xml:space="preserve"> </w:t>
      </w:r>
      <w:r>
        <w:rPr>
          <w:sz w:val="26"/>
        </w:rPr>
        <w:t>«СОЮЗ»,</w:t>
      </w:r>
      <w:r>
        <w:rPr>
          <w:spacing w:val="-2"/>
          <w:sz w:val="26"/>
        </w:rPr>
        <w:t xml:space="preserve"> </w:t>
      </w:r>
      <w:r>
        <w:rPr>
          <w:sz w:val="26"/>
        </w:rPr>
        <w:t>2003</w:t>
      </w:r>
    </w:p>
    <w:p>
      <w:pPr>
        <w:spacing w:after="0" w:line="259" w:lineRule="auto"/>
        <w:jc w:val="both"/>
        <w:rPr>
          <w:sz w:val="26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8"/>
        <w:spacing w:before="72" w:line="259" w:lineRule="auto"/>
        <w:ind w:left="832" w:right="402"/>
      </w:pPr>
      <w:r>
        <w:t>-Е.А. Екжанова, Е.А. Стребелева «Коррекционно-развивающее обучение и воспитание».</w:t>
      </w:r>
      <w:r>
        <w:rPr>
          <w:spacing w:val="1"/>
        </w:rPr>
        <w:t xml:space="preserve"> </w:t>
      </w:r>
      <w:r>
        <w:t>Программа дошкольных образовательных учреждений компенсирующего вида для детей с</w:t>
      </w:r>
      <w:r>
        <w:rPr>
          <w:spacing w:val="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интеллекта-М.: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2"/>
        </w:rPr>
        <w:t xml:space="preserve"> </w:t>
      </w:r>
      <w:r>
        <w:t>2005</w:t>
      </w:r>
    </w:p>
    <w:p>
      <w:pPr>
        <w:pStyle w:val="11"/>
        <w:numPr>
          <w:ilvl w:val="1"/>
          <w:numId w:val="36"/>
        </w:numPr>
        <w:tabs>
          <w:tab w:val="left" w:pos="1008"/>
        </w:tabs>
        <w:spacing w:before="0" w:after="0" w:line="259" w:lineRule="auto"/>
        <w:ind w:left="832" w:right="398" w:firstLine="0"/>
        <w:jc w:val="both"/>
        <w:rPr>
          <w:sz w:val="26"/>
        </w:rPr>
      </w:pPr>
      <w:r>
        <w:rPr>
          <w:sz w:val="26"/>
        </w:rPr>
        <w:t>Лалаева Р.И., Серебрякова Н.В., Зорина С.В. Нарушения речи и их коррекция у детей с</w:t>
      </w:r>
      <w:r>
        <w:rPr>
          <w:spacing w:val="1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студ.</w:t>
      </w:r>
      <w:r>
        <w:rPr>
          <w:spacing w:val="1"/>
          <w:sz w:val="26"/>
        </w:rPr>
        <w:t xml:space="preserve"> </w:t>
      </w:r>
      <w:r>
        <w:rPr>
          <w:sz w:val="26"/>
        </w:rPr>
        <w:t>высш.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завед..-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Гуманит.изд.</w:t>
      </w:r>
      <w:r>
        <w:rPr>
          <w:spacing w:val="-2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ВЛАДОС,</w:t>
      </w:r>
      <w:r>
        <w:rPr>
          <w:spacing w:val="-1"/>
          <w:sz w:val="26"/>
        </w:rPr>
        <w:t xml:space="preserve"> </w:t>
      </w:r>
      <w:r>
        <w:rPr>
          <w:sz w:val="26"/>
        </w:rPr>
        <w:t>2003</w:t>
      </w:r>
    </w:p>
    <w:p>
      <w:pPr>
        <w:pStyle w:val="8"/>
        <w:spacing w:line="273" w:lineRule="exact"/>
        <w:ind w:left="832"/>
      </w:pPr>
      <w:r>
        <w:t xml:space="preserve">-Е.Н.Котышева,     </w:t>
      </w:r>
      <w:r>
        <w:rPr>
          <w:spacing w:val="42"/>
        </w:rPr>
        <w:t xml:space="preserve"> </w:t>
      </w:r>
      <w:r>
        <w:t xml:space="preserve">«Музыкальная      </w:t>
      </w:r>
      <w:r>
        <w:rPr>
          <w:spacing w:val="40"/>
        </w:rPr>
        <w:t xml:space="preserve"> </w:t>
      </w:r>
      <w:r>
        <w:t xml:space="preserve">психокоррекция      </w:t>
      </w:r>
      <w:r>
        <w:rPr>
          <w:spacing w:val="39"/>
        </w:rPr>
        <w:t xml:space="preserve"> </w:t>
      </w:r>
      <w:r>
        <w:t xml:space="preserve">детей      </w:t>
      </w:r>
      <w:r>
        <w:rPr>
          <w:spacing w:val="39"/>
        </w:rPr>
        <w:t xml:space="preserve"> </w:t>
      </w:r>
      <w:r>
        <w:t xml:space="preserve">с      </w:t>
      </w:r>
      <w:r>
        <w:rPr>
          <w:spacing w:val="39"/>
        </w:rPr>
        <w:t xml:space="preserve"> </w:t>
      </w:r>
      <w:r>
        <w:t>ограниченными</w:t>
      </w:r>
    </w:p>
    <w:p>
      <w:pPr>
        <w:pStyle w:val="8"/>
        <w:ind w:left="832" w:right="395"/>
      </w:pPr>
      <w:r>
        <w:t>возможностями</w:t>
      </w:r>
      <w:r>
        <w:rPr>
          <w:spacing w:val="66"/>
        </w:rPr>
        <w:t xml:space="preserve"> </w:t>
      </w:r>
      <w:r>
        <w:t>здоровья»</w:t>
      </w:r>
      <w:r>
        <w:rPr>
          <w:spacing w:val="66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представляет</w:t>
      </w:r>
      <w:r>
        <w:rPr>
          <w:spacing w:val="66"/>
        </w:rPr>
        <w:t xml:space="preserve"> </w:t>
      </w:r>
      <w:r>
        <w:t xml:space="preserve">цикл  </w:t>
      </w:r>
      <w:r>
        <w:rPr>
          <w:spacing w:val="1"/>
        </w:rPr>
        <w:t xml:space="preserve"> </w:t>
      </w:r>
      <w:r>
        <w:t xml:space="preserve">музыкально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66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 xml:space="preserve">дошкольников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ограниченными  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66"/>
        </w:rPr>
        <w:t xml:space="preserve"> </w:t>
      </w:r>
      <w:r>
        <w:t>моторики,</w:t>
      </w:r>
      <w:r>
        <w:rPr>
          <w:spacing w:val="66"/>
        </w:rPr>
        <w:t xml:space="preserve"> </w:t>
      </w:r>
      <w:r>
        <w:t>речевых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движений;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2010</w:t>
      </w:r>
    </w:p>
    <w:p>
      <w:pPr>
        <w:pStyle w:val="11"/>
        <w:numPr>
          <w:ilvl w:val="1"/>
          <w:numId w:val="36"/>
        </w:numPr>
        <w:tabs>
          <w:tab w:val="left" w:pos="1121"/>
        </w:tabs>
        <w:spacing w:before="0" w:after="0" w:line="240" w:lineRule="auto"/>
        <w:ind w:left="832" w:right="622" w:firstLine="0"/>
        <w:jc w:val="both"/>
        <w:rPr>
          <w:sz w:val="26"/>
        </w:rPr>
      </w:pPr>
      <w:r>
        <w:rPr>
          <w:sz w:val="26"/>
        </w:rPr>
        <w:t>Филичева</w:t>
      </w:r>
      <w:r>
        <w:rPr>
          <w:spacing w:val="1"/>
          <w:sz w:val="26"/>
        </w:rPr>
        <w:t xml:space="preserve"> </w:t>
      </w:r>
      <w:r>
        <w:rPr>
          <w:sz w:val="26"/>
        </w:rPr>
        <w:t>Т.Б.,</w:t>
      </w:r>
      <w:r>
        <w:rPr>
          <w:spacing w:val="1"/>
          <w:sz w:val="26"/>
        </w:rPr>
        <w:t xml:space="preserve"> </w:t>
      </w:r>
      <w:r>
        <w:rPr>
          <w:sz w:val="26"/>
        </w:rPr>
        <w:t>Чиркина</w:t>
      </w:r>
      <w:r>
        <w:rPr>
          <w:spacing w:val="1"/>
          <w:sz w:val="26"/>
        </w:rPr>
        <w:t xml:space="preserve"> </w:t>
      </w:r>
      <w:r>
        <w:rPr>
          <w:sz w:val="26"/>
        </w:rPr>
        <w:t>Г.В.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недоразвития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возраста: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пособие.-М.:</w:t>
      </w:r>
      <w:r>
        <w:rPr>
          <w:spacing w:val="-2"/>
          <w:sz w:val="26"/>
        </w:rPr>
        <w:t xml:space="preserve"> </w:t>
      </w:r>
      <w:r>
        <w:rPr>
          <w:sz w:val="26"/>
        </w:rPr>
        <w:t>Айрис-пресс,</w:t>
      </w:r>
      <w:r>
        <w:rPr>
          <w:spacing w:val="1"/>
          <w:sz w:val="26"/>
        </w:rPr>
        <w:t xml:space="preserve"> </w:t>
      </w:r>
      <w:r>
        <w:rPr>
          <w:sz w:val="26"/>
        </w:rPr>
        <w:t>2004</w:t>
      </w:r>
    </w:p>
    <w:p>
      <w:pPr>
        <w:pStyle w:val="4"/>
        <w:spacing w:before="5" w:line="295" w:lineRule="exact"/>
        <w:ind w:left="832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>
      <w:pPr>
        <w:pStyle w:val="8"/>
        <w:ind w:left="832" w:right="407"/>
      </w:pPr>
      <w:r>
        <w:rPr>
          <w:sz w:val="28"/>
        </w:rPr>
        <w:t>-</w:t>
      </w:r>
      <w:r>
        <w:t>Андреенко</w:t>
      </w:r>
      <w:r>
        <w:rPr>
          <w:spacing w:val="1"/>
        </w:rPr>
        <w:t xml:space="preserve"> </w:t>
      </w:r>
      <w:r>
        <w:t>Т.А.,</w:t>
      </w:r>
      <w:r>
        <w:rPr>
          <w:spacing w:val="1"/>
        </w:rPr>
        <w:t xml:space="preserve"> </w:t>
      </w:r>
      <w:r>
        <w:t>Алекинова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дошкольников.-СПб.: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«Издательство</w:t>
      </w:r>
      <w:r>
        <w:rPr>
          <w:spacing w:val="1"/>
        </w:rPr>
        <w:t xml:space="preserve"> </w:t>
      </w:r>
      <w:r>
        <w:t>«Детство-Пресс», 2014;</w:t>
      </w:r>
    </w:p>
    <w:p>
      <w:pPr>
        <w:pStyle w:val="8"/>
        <w:ind w:left="832" w:right="400"/>
      </w:pPr>
      <w:r>
        <w:t>-Ошкина А.А., Цыганкова И.Г. Формирование эмоциональной саморегуляции у старших</w:t>
      </w:r>
      <w:r>
        <w:rPr>
          <w:spacing w:val="1"/>
        </w:rPr>
        <w:t xml:space="preserve"> </w:t>
      </w:r>
      <w:r>
        <w:t>дошкольников. Учебно-методическое пособие - М.: Центр педагогического образования,</w:t>
      </w:r>
      <w:r>
        <w:rPr>
          <w:spacing w:val="1"/>
        </w:rPr>
        <w:t xml:space="preserve"> </w:t>
      </w:r>
      <w:r>
        <w:t>2015;</w:t>
      </w:r>
    </w:p>
    <w:p>
      <w:pPr>
        <w:pStyle w:val="11"/>
        <w:numPr>
          <w:ilvl w:val="1"/>
          <w:numId w:val="36"/>
        </w:numPr>
        <w:tabs>
          <w:tab w:val="left" w:pos="1032"/>
        </w:tabs>
        <w:spacing w:before="0" w:after="0" w:line="240" w:lineRule="auto"/>
        <w:ind w:left="832" w:right="399" w:firstLine="0"/>
        <w:jc w:val="both"/>
        <w:rPr>
          <w:sz w:val="26"/>
        </w:rPr>
      </w:pPr>
      <w:r>
        <w:rPr>
          <w:sz w:val="26"/>
        </w:rPr>
        <w:t>Колягина В.Г. Арт-терапия и арт-педагогика для дошкольников. Учебно-методическое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пособие.-М.: Прометей,</w:t>
      </w:r>
      <w:r>
        <w:rPr>
          <w:spacing w:val="-1"/>
          <w:sz w:val="26"/>
        </w:rPr>
        <w:t xml:space="preserve"> </w:t>
      </w:r>
      <w:r>
        <w:rPr>
          <w:sz w:val="26"/>
        </w:rPr>
        <w:t>2016;</w:t>
      </w:r>
    </w:p>
    <w:p>
      <w:pPr>
        <w:pStyle w:val="8"/>
        <w:ind w:left="832" w:right="404"/>
      </w:pPr>
      <w:r>
        <w:t>-Киселева М. В.</w:t>
      </w:r>
      <w:r>
        <w:rPr>
          <w:spacing w:val="1"/>
        </w:rPr>
        <w:t xml:space="preserve"> </w:t>
      </w:r>
      <w:r>
        <w:t>Арт-терапия в работе с детьми: Руководство для детских психологов,</w:t>
      </w:r>
      <w:r>
        <w:rPr>
          <w:spacing w:val="1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врачей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  <w:r>
        <w:rPr>
          <w:spacing w:val="7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2016;</w:t>
      </w:r>
    </w:p>
    <w:p>
      <w:pPr>
        <w:pStyle w:val="11"/>
        <w:numPr>
          <w:ilvl w:val="1"/>
          <w:numId w:val="36"/>
        </w:numPr>
        <w:tabs>
          <w:tab w:val="left" w:pos="984"/>
        </w:tabs>
        <w:spacing w:before="0" w:after="0" w:line="240" w:lineRule="auto"/>
        <w:ind w:left="832" w:right="398" w:firstLine="0"/>
        <w:jc w:val="both"/>
        <w:rPr>
          <w:sz w:val="26"/>
        </w:rPr>
      </w:pPr>
      <w:r>
        <w:rPr>
          <w:sz w:val="26"/>
        </w:rPr>
        <w:t>Волков Б.С., Волкова Н.В. Учим общаться детей 3-7 лет. Методическое пособие. – М.: ТЦ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Сфера,</w:t>
      </w:r>
      <w:r>
        <w:rPr>
          <w:spacing w:val="-2"/>
          <w:sz w:val="26"/>
        </w:rPr>
        <w:t xml:space="preserve"> </w:t>
      </w:r>
      <w:r>
        <w:rPr>
          <w:sz w:val="26"/>
        </w:rPr>
        <w:t>2014;</w:t>
      </w:r>
    </w:p>
    <w:p>
      <w:pPr>
        <w:pStyle w:val="11"/>
        <w:numPr>
          <w:ilvl w:val="1"/>
          <w:numId w:val="36"/>
        </w:numPr>
        <w:tabs>
          <w:tab w:val="left" w:pos="1022"/>
        </w:tabs>
        <w:spacing w:before="0" w:after="0" w:line="240" w:lineRule="auto"/>
        <w:ind w:left="832" w:right="405" w:firstLine="0"/>
        <w:jc w:val="both"/>
        <w:rPr>
          <w:sz w:val="26"/>
        </w:rPr>
      </w:pPr>
      <w:r>
        <w:rPr>
          <w:sz w:val="26"/>
        </w:rPr>
        <w:t>Вайнер М.Э. Социально-личностная готовность детей к школе в контексте 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-4"/>
          <w:sz w:val="26"/>
        </w:rPr>
        <w:t xml:space="preserve"> </w:t>
      </w:r>
      <w:r>
        <w:rPr>
          <w:sz w:val="26"/>
        </w:rPr>
        <w:t>ДО.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Учебно-методическое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пособие -М.:</w:t>
      </w:r>
      <w:r>
        <w:rPr>
          <w:spacing w:val="-3"/>
          <w:sz w:val="26"/>
        </w:rPr>
        <w:t xml:space="preserve"> </w:t>
      </w:r>
      <w:r>
        <w:rPr>
          <w:sz w:val="26"/>
        </w:rPr>
        <w:t>Центр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2015;</w:t>
      </w:r>
    </w:p>
    <w:p>
      <w:pPr>
        <w:pStyle w:val="8"/>
        <w:ind w:left="832" w:right="398"/>
      </w:pPr>
      <w:r>
        <w:t>-Зинкевич-Евстегнеева Т.Д.Игры с песком. Практикум песочной терапии. – СПб.: Речь,</w:t>
      </w:r>
      <w:r>
        <w:rPr>
          <w:spacing w:val="1"/>
        </w:rPr>
        <w:t xml:space="preserve"> </w:t>
      </w:r>
      <w:r>
        <w:t>2016;</w:t>
      </w:r>
    </w:p>
    <w:p>
      <w:pPr>
        <w:pStyle w:val="11"/>
        <w:numPr>
          <w:ilvl w:val="1"/>
          <w:numId w:val="36"/>
        </w:numPr>
        <w:tabs>
          <w:tab w:val="left" w:pos="981"/>
        </w:tabs>
        <w:spacing w:before="0" w:after="0" w:line="240" w:lineRule="auto"/>
        <w:ind w:left="832" w:right="398" w:firstLine="0"/>
        <w:jc w:val="both"/>
        <w:rPr>
          <w:sz w:val="26"/>
        </w:rPr>
      </w:pPr>
      <w:r>
        <w:rPr>
          <w:sz w:val="26"/>
        </w:rPr>
        <w:t>Е.А.Алябьева «Дни этики в детском саду». Планирование, игры, сказки, стихи. – 2 изд. –</w:t>
      </w:r>
      <w:r>
        <w:rPr>
          <w:spacing w:val="1"/>
          <w:sz w:val="26"/>
        </w:rPr>
        <w:t xml:space="preserve"> </w:t>
      </w:r>
      <w:r>
        <w:rPr>
          <w:sz w:val="26"/>
        </w:rPr>
        <w:t>М.:ТЦ</w:t>
      </w:r>
      <w:r>
        <w:rPr>
          <w:spacing w:val="-2"/>
          <w:sz w:val="26"/>
        </w:rPr>
        <w:t xml:space="preserve"> </w:t>
      </w:r>
      <w:r>
        <w:rPr>
          <w:sz w:val="26"/>
        </w:rPr>
        <w:t>Сфера,</w:t>
      </w:r>
      <w:r>
        <w:rPr>
          <w:spacing w:val="-1"/>
          <w:sz w:val="26"/>
        </w:rPr>
        <w:t xml:space="preserve"> </w:t>
      </w:r>
      <w:r>
        <w:rPr>
          <w:sz w:val="26"/>
        </w:rPr>
        <w:t>2017.</w:t>
      </w:r>
    </w:p>
    <w:p>
      <w:pPr>
        <w:pStyle w:val="11"/>
        <w:numPr>
          <w:ilvl w:val="1"/>
          <w:numId w:val="36"/>
        </w:numPr>
        <w:tabs>
          <w:tab w:val="left" w:pos="979"/>
        </w:tabs>
        <w:spacing w:before="0" w:after="0" w:line="299" w:lineRule="exact"/>
        <w:ind w:left="978" w:right="0" w:hanging="147"/>
        <w:jc w:val="both"/>
        <w:rPr>
          <w:sz w:val="26"/>
        </w:rPr>
      </w:pPr>
      <w:r>
        <w:rPr>
          <w:sz w:val="26"/>
        </w:rPr>
        <w:t>Сулим</w:t>
      </w:r>
      <w:r>
        <w:rPr>
          <w:spacing w:val="-3"/>
          <w:sz w:val="26"/>
        </w:rPr>
        <w:t xml:space="preserve"> </w:t>
      </w:r>
      <w:r>
        <w:rPr>
          <w:sz w:val="26"/>
        </w:rPr>
        <w:t>Е.В.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1"/>
          <w:sz w:val="26"/>
        </w:rPr>
        <w:t xml:space="preserve"> </w:t>
      </w:r>
      <w:r>
        <w:rPr>
          <w:sz w:val="26"/>
        </w:rPr>
        <w:t>фитнес.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Физическое 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 5-7</w:t>
      </w:r>
      <w:r>
        <w:rPr>
          <w:spacing w:val="-3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М.:ТЦ</w:t>
      </w:r>
      <w:r>
        <w:rPr>
          <w:spacing w:val="-3"/>
          <w:sz w:val="26"/>
        </w:rPr>
        <w:t xml:space="preserve"> </w:t>
      </w:r>
      <w:r>
        <w:rPr>
          <w:sz w:val="26"/>
        </w:rPr>
        <w:t>Сфера,</w:t>
      </w:r>
      <w:r>
        <w:rPr>
          <w:spacing w:val="-3"/>
          <w:sz w:val="26"/>
        </w:rPr>
        <w:t xml:space="preserve"> </w:t>
      </w:r>
      <w:r>
        <w:rPr>
          <w:sz w:val="26"/>
        </w:rPr>
        <w:t>2021</w:t>
      </w:r>
    </w:p>
    <w:p>
      <w:pPr>
        <w:pStyle w:val="11"/>
        <w:numPr>
          <w:ilvl w:val="1"/>
          <w:numId w:val="36"/>
        </w:numPr>
        <w:tabs>
          <w:tab w:val="left" w:pos="1003"/>
        </w:tabs>
        <w:spacing w:before="0" w:after="0" w:line="240" w:lineRule="auto"/>
        <w:ind w:left="832" w:right="401" w:firstLine="0"/>
        <w:jc w:val="both"/>
        <w:rPr>
          <w:sz w:val="26"/>
        </w:rPr>
      </w:pPr>
      <w:r>
        <w:rPr>
          <w:sz w:val="26"/>
        </w:rPr>
        <w:t>Рыбкина О.Н., Морозова Л.Д Фитнес в детском саду: Программа и конспекты занятий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2"/>
          <w:sz w:val="26"/>
        </w:rPr>
        <w:t xml:space="preserve"> </w:t>
      </w:r>
      <w:r>
        <w:rPr>
          <w:sz w:val="26"/>
        </w:rPr>
        <w:t>5-7</w:t>
      </w:r>
      <w:r>
        <w:rPr>
          <w:spacing w:val="-1"/>
          <w:sz w:val="26"/>
        </w:rPr>
        <w:t xml:space="preserve"> </w:t>
      </w:r>
      <w:r>
        <w:rPr>
          <w:sz w:val="26"/>
        </w:rPr>
        <w:t>лет/Под</w:t>
      </w:r>
      <w:r>
        <w:rPr>
          <w:spacing w:val="-1"/>
          <w:sz w:val="26"/>
        </w:rPr>
        <w:t xml:space="preserve"> </w:t>
      </w:r>
      <w:r>
        <w:rPr>
          <w:sz w:val="26"/>
        </w:rPr>
        <w:t>ред.</w:t>
      </w:r>
      <w:r>
        <w:rPr>
          <w:spacing w:val="-2"/>
          <w:sz w:val="26"/>
        </w:rPr>
        <w:t xml:space="preserve"> </w:t>
      </w:r>
      <w:r>
        <w:rPr>
          <w:sz w:val="26"/>
        </w:rPr>
        <w:t>Н.В.</w:t>
      </w:r>
      <w:r>
        <w:rPr>
          <w:spacing w:val="-1"/>
          <w:sz w:val="26"/>
        </w:rPr>
        <w:t xml:space="preserve"> </w:t>
      </w:r>
      <w:r>
        <w:rPr>
          <w:sz w:val="26"/>
        </w:rPr>
        <w:t>Микляевой.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М:</w:t>
      </w:r>
      <w:r>
        <w:rPr>
          <w:spacing w:val="-1"/>
          <w:sz w:val="26"/>
        </w:rPr>
        <w:t xml:space="preserve"> </w:t>
      </w:r>
      <w:r>
        <w:rPr>
          <w:sz w:val="26"/>
        </w:rPr>
        <w:t>АРКТИ,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</w:p>
    <w:p>
      <w:pPr>
        <w:pStyle w:val="4"/>
        <w:numPr>
          <w:ilvl w:val="1"/>
          <w:numId w:val="198"/>
        </w:numPr>
        <w:tabs>
          <w:tab w:val="left" w:pos="1224"/>
        </w:tabs>
        <w:spacing w:before="4" w:after="0" w:line="296" w:lineRule="exact"/>
        <w:ind w:left="1223" w:right="0" w:hanging="392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детей</w:t>
      </w:r>
    </w:p>
    <w:p>
      <w:pPr>
        <w:pStyle w:val="8"/>
        <w:spacing w:line="295" w:lineRule="exact"/>
        <w:ind w:left="1398"/>
      </w:pPr>
      <w:r>
        <w:t>Одним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важных</w:t>
      </w:r>
      <w:r>
        <w:rPr>
          <w:spacing w:val="52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содружества</w:t>
      </w:r>
    </w:p>
    <w:p>
      <w:pPr>
        <w:pStyle w:val="8"/>
        <w:ind w:left="832" w:right="403"/>
      </w:pPr>
      <w:r>
        <w:t>«семья – дети – педагоги», в котором все участники образовательных отношений влияют</w:t>
      </w:r>
      <w:r>
        <w:rPr>
          <w:spacing w:val="1"/>
        </w:rPr>
        <w:t xml:space="preserve"> </w:t>
      </w:r>
      <w:r>
        <w:t>друг на</w:t>
      </w:r>
      <w:r>
        <w:rPr>
          <w:spacing w:val="-2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побуждая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самовоспитанию.</w:t>
      </w:r>
    </w:p>
    <w:p>
      <w:pPr>
        <w:pStyle w:val="8"/>
        <w:spacing w:before="1"/>
        <w:ind w:left="832" w:right="398" w:firstLine="566"/>
      </w:pP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семьями детей, в том числе детей с ОВЗ, детей-инвалидов. Семью мы рассматриваем как</w:t>
      </w:r>
      <w:r>
        <w:rPr>
          <w:spacing w:val="1"/>
        </w:rPr>
        <w:t xml:space="preserve"> </w:t>
      </w:r>
      <w:r>
        <w:t>социального партнера,</w:t>
      </w:r>
      <w:r>
        <w:rPr>
          <w:spacing w:val="1"/>
        </w:rPr>
        <w:t xml:space="preserve"> </w:t>
      </w:r>
      <w:r>
        <w:t>равного участника</w:t>
      </w:r>
      <w:r>
        <w:rPr>
          <w:spacing w:val="1"/>
        </w:rPr>
        <w:t xml:space="preserve"> </w:t>
      </w:r>
      <w:r>
        <w:t>в воспитании, развитии, 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ребенка.</w:t>
      </w:r>
    </w:p>
    <w:p>
      <w:pPr>
        <w:pStyle w:val="8"/>
        <w:ind w:left="832" w:right="401" w:firstLine="710"/>
      </w:pP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выстраиваем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принципах</w:t>
      </w:r>
      <w:r>
        <w:rPr>
          <w:spacing w:val="66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взаимодействия:</w:t>
      </w:r>
    </w:p>
    <w:p>
      <w:pPr>
        <w:spacing w:after="0"/>
        <w:sectPr>
          <w:pgSz w:w="11900" w:h="16850"/>
          <w:pgMar w:top="1220" w:right="440" w:bottom="1340" w:left="20" w:header="0" w:footer="1067" w:gutter="0"/>
          <w:cols w:space="720" w:num="1"/>
        </w:sectPr>
      </w:pPr>
    </w:p>
    <w:p>
      <w:pPr>
        <w:pStyle w:val="11"/>
        <w:numPr>
          <w:ilvl w:val="0"/>
          <w:numId w:val="199"/>
        </w:numPr>
        <w:tabs>
          <w:tab w:val="left" w:pos="1028"/>
        </w:tabs>
        <w:spacing w:before="68" w:after="0" w:line="240" w:lineRule="auto"/>
        <w:ind w:left="832" w:right="398" w:firstLine="0"/>
        <w:jc w:val="both"/>
        <w:rPr>
          <w:sz w:val="26"/>
        </w:rPr>
      </w:pPr>
      <w:r>
        <w:rPr>
          <w:sz w:val="26"/>
        </w:rPr>
        <w:t>Доброжелательный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стиль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родителями.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тем</w:t>
      </w:r>
      <w:r>
        <w:rPr>
          <w:spacing w:val="1"/>
          <w:sz w:val="26"/>
        </w:rPr>
        <w:t xml:space="preserve"> </w:t>
      </w:r>
      <w:r>
        <w:rPr>
          <w:sz w:val="26"/>
        </w:rPr>
        <w:t>самым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прочным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фундаментом,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вся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семьей.</w:t>
      </w:r>
    </w:p>
    <w:p>
      <w:pPr>
        <w:pStyle w:val="11"/>
        <w:numPr>
          <w:ilvl w:val="0"/>
          <w:numId w:val="199"/>
        </w:numPr>
        <w:tabs>
          <w:tab w:val="left" w:pos="1099"/>
        </w:tabs>
        <w:spacing w:before="0" w:after="0" w:line="240" w:lineRule="auto"/>
        <w:ind w:left="832" w:right="399" w:firstLine="0"/>
        <w:jc w:val="both"/>
        <w:rPr>
          <w:sz w:val="26"/>
        </w:rPr>
      </w:pPr>
      <w:r>
        <w:rPr>
          <w:sz w:val="26"/>
        </w:rPr>
        <w:t>Индивидуальный подход необходим не только в работе с детьми, но и семьей. Педагоги,</w:t>
      </w:r>
      <w:r>
        <w:rPr>
          <w:spacing w:val="-62"/>
          <w:sz w:val="26"/>
        </w:rPr>
        <w:t xml:space="preserve"> </w:t>
      </w:r>
      <w:r>
        <w:rPr>
          <w:sz w:val="26"/>
        </w:rPr>
        <w:t>общаясь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успокоить родителя, посочувствовать и вместе подумать, как помочь ребенку в той 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ситуации.</w:t>
      </w:r>
    </w:p>
    <w:p>
      <w:pPr>
        <w:pStyle w:val="11"/>
        <w:numPr>
          <w:ilvl w:val="0"/>
          <w:numId w:val="199"/>
        </w:numPr>
        <w:tabs>
          <w:tab w:val="left" w:pos="1197"/>
        </w:tabs>
        <w:spacing w:before="1" w:after="0" w:line="240" w:lineRule="auto"/>
        <w:ind w:left="832" w:right="400" w:firstLine="0"/>
        <w:jc w:val="both"/>
        <w:rPr>
          <w:sz w:val="26"/>
        </w:rPr>
      </w:pPr>
      <w:r>
        <w:rPr>
          <w:sz w:val="26"/>
        </w:rPr>
        <w:t>Сотрудничество,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наставничество.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 не наставления и простую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пропаганду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 знаний, 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создаем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атмосферу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демонстрируем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разобраться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-62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искреннее</w:t>
      </w:r>
      <w:r>
        <w:rPr>
          <w:spacing w:val="-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помочь.</w:t>
      </w:r>
    </w:p>
    <w:p>
      <w:pPr>
        <w:pStyle w:val="11"/>
        <w:numPr>
          <w:ilvl w:val="0"/>
          <w:numId w:val="199"/>
        </w:numPr>
        <w:tabs>
          <w:tab w:val="left" w:pos="1245"/>
        </w:tabs>
        <w:spacing w:before="0" w:after="0" w:line="240" w:lineRule="auto"/>
        <w:ind w:left="832" w:right="400" w:firstLine="64"/>
        <w:jc w:val="both"/>
        <w:rPr>
          <w:sz w:val="26"/>
        </w:rPr>
      </w:pPr>
      <w:r>
        <w:rPr>
          <w:sz w:val="26"/>
        </w:rPr>
        <w:t>Качественная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материала.</w:t>
      </w:r>
      <w:r>
        <w:rPr>
          <w:spacing w:val="1"/>
          <w:sz w:val="26"/>
        </w:rPr>
        <w:t xml:space="preserve"> </w:t>
      </w:r>
      <w:r>
        <w:rPr>
          <w:sz w:val="26"/>
        </w:rPr>
        <w:t>Любое,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самое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небольшое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мероприятие</w:t>
      </w:r>
      <w:r>
        <w:rPr>
          <w:spacing w:val="8"/>
          <w:sz w:val="26"/>
        </w:rPr>
        <w:t xml:space="preserve"> </w:t>
      </w:r>
      <w:r>
        <w:rPr>
          <w:sz w:val="26"/>
        </w:rPr>
        <w:t>по</w:t>
      </w:r>
      <w:r>
        <w:rPr>
          <w:spacing w:val="9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1"/>
          <w:sz w:val="26"/>
        </w:rPr>
        <w:t xml:space="preserve"> </w:t>
      </w:r>
      <w:r>
        <w:rPr>
          <w:sz w:val="26"/>
        </w:rPr>
        <w:t>мы</w:t>
      </w:r>
      <w:r>
        <w:rPr>
          <w:spacing w:val="7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серьезно</w:t>
      </w:r>
      <w:r>
        <w:rPr>
          <w:spacing w:val="9"/>
          <w:sz w:val="26"/>
        </w:rPr>
        <w:t xml:space="preserve"> </w:t>
      </w:r>
      <w:r>
        <w:rPr>
          <w:sz w:val="26"/>
        </w:rPr>
        <w:t>готовим.</w:t>
      </w:r>
      <w:r>
        <w:rPr>
          <w:spacing w:val="18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11"/>
          <w:sz w:val="26"/>
        </w:rPr>
        <w:t xml:space="preserve"> </w:t>
      </w:r>
      <w:r>
        <w:rPr>
          <w:sz w:val="26"/>
        </w:rPr>
        <w:t>мы</w:t>
      </w:r>
      <w:r>
        <w:rPr>
          <w:spacing w:val="8"/>
          <w:sz w:val="26"/>
        </w:rPr>
        <w:t xml:space="preserve"> </w:t>
      </w:r>
      <w:r>
        <w:rPr>
          <w:sz w:val="26"/>
        </w:rPr>
        <w:t>считаем</w:t>
      </w:r>
      <w:r>
        <w:rPr>
          <w:spacing w:val="-63"/>
          <w:sz w:val="26"/>
        </w:rPr>
        <w:t xml:space="preserve"> </w:t>
      </w:r>
      <w:r>
        <w:rPr>
          <w:sz w:val="26"/>
        </w:rPr>
        <w:t>в этой работе - качество, а не количество отдельно взятых, не связанных между 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мероприятий.</w:t>
      </w:r>
    </w:p>
    <w:p>
      <w:pPr>
        <w:pStyle w:val="11"/>
        <w:numPr>
          <w:ilvl w:val="0"/>
          <w:numId w:val="199"/>
        </w:numPr>
        <w:tabs>
          <w:tab w:val="left" w:pos="1145"/>
        </w:tabs>
        <w:spacing w:before="0" w:after="0" w:line="240" w:lineRule="auto"/>
        <w:ind w:left="832" w:right="395" w:firstLine="0"/>
        <w:jc w:val="both"/>
        <w:rPr>
          <w:sz w:val="26"/>
        </w:rPr>
      </w:pPr>
      <w:r>
        <w:rPr>
          <w:sz w:val="26"/>
        </w:rPr>
        <w:t>Динамичность. Детский сад сегодня представляет собой мобильную систему, быстро</w:t>
      </w:r>
      <w:r>
        <w:rPr>
          <w:spacing w:val="1"/>
          <w:sz w:val="26"/>
        </w:rPr>
        <w:t xml:space="preserve"> </w:t>
      </w:r>
      <w:r>
        <w:rPr>
          <w:sz w:val="26"/>
        </w:rPr>
        <w:t>реагирующую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запросы.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меняем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 сада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семьей.</w:t>
      </w:r>
    </w:p>
    <w:p>
      <w:pPr>
        <w:pStyle w:val="11"/>
        <w:numPr>
          <w:ilvl w:val="0"/>
          <w:numId w:val="199"/>
        </w:numPr>
        <w:tabs>
          <w:tab w:val="left" w:pos="1121"/>
        </w:tabs>
        <w:spacing w:before="0" w:after="0" w:line="240" w:lineRule="auto"/>
        <w:ind w:left="832" w:right="397" w:firstLine="0"/>
        <w:jc w:val="both"/>
        <w:rPr>
          <w:sz w:val="26"/>
        </w:rPr>
      </w:pPr>
      <w:r>
        <w:rPr>
          <w:sz w:val="26"/>
        </w:rPr>
        <w:t>Дифференцированный подход. 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 форм организации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мы учитываем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65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 в воспитательном процессе, наличие желания воспитывать ребенка,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 в вопросах воспитания, развития детей. В зависимости от 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выбирается та</w:t>
      </w:r>
      <w:r>
        <w:rPr>
          <w:spacing w:val="-2"/>
          <w:sz w:val="26"/>
        </w:rPr>
        <w:t xml:space="preserve"> </w:t>
      </w:r>
      <w:r>
        <w:rPr>
          <w:sz w:val="26"/>
        </w:rPr>
        <w:t>или иная тематика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мероприятий.</w:t>
      </w:r>
    </w:p>
    <w:p>
      <w:pPr>
        <w:pStyle w:val="8"/>
        <w:ind w:left="832" w:right="397" w:firstLine="566"/>
      </w:pPr>
      <w:r>
        <w:t>Формы работы с семьями детей носят как индивидуальный, так и групповой характер,</w:t>
      </w:r>
      <w:r>
        <w:rPr>
          <w:spacing w:val="-6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интересны,</w:t>
      </w:r>
      <w:r>
        <w:rPr>
          <w:spacing w:val="-2"/>
        </w:rPr>
        <w:t xml:space="preserve"> </w:t>
      </w:r>
      <w:r>
        <w:t>разнообразны,</w:t>
      </w:r>
      <w:r>
        <w:rPr>
          <w:spacing w:val="-2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сблизить 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>
      <w:pPr>
        <w:pStyle w:val="8"/>
        <w:ind w:left="832" w:right="398" w:firstLine="566"/>
      </w:pPr>
      <w:r>
        <w:t>Изучая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информационно-аналитические формы сотрудничества.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этих форм сотрудничества</w:t>
      </w:r>
      <w:r>
        <w:rPr>
          <w:spacing w:val="-6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грамотности.</w:t>
      </w:r>
    </w:p>
    <w:p>
      <w:pPr>
        <w:pStyle w:val="8"/>
        <w:spacing w:line="298" w:lineRule="exact"/>
        <w:ind w:left="832"/>
        <w:jc w:val="left"/>
      </w:pPr>
      <w:r>
        <w:drawing>
          <wp:inline distT="0" distB="0" distL="0" distR="0">
            <wp:extent cx="140335" cy="130175"/>
            <wp:effectExtent l="0" t="0" r="0" b="0"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социологические</w:t>
      </w:r>
      <w:r>
        <w:rPr>
          <w:spacing w:val="-2"/>
        </w:rPr>
        <w:t xml:space="preserve"> </w:t>
      </w:r>
      <w:r>
        <w:t>срезы,</w:t>
      </w:r>
      <w:r>
        <w:rPr>
          <w:spacing w:val="-4"/>
        </w:rPr>
        <w:t xml:space="preserve"> </w:t>
      </w:r>
      <w:r>
        <w:t>опросы;</w:t>
      </w:r>
    </w:p>
    <w:p>
      <w:pPr>
        <w:pStyle w:val="8"/>
        <w:spacing w:before="1"/>
        <w:ind w:left="832" w:right="405"/>
        <w:jc w:val="left"/>
      </w:pPr>
      <w:r>
        <w:drawing>
          <wp:inline distT="0" distB="0" distL="0" distR="0">
            <wp:extent cx="140335" cy="130175"/>
            <wp:effectExtent l="0" t="0" r="0" b="0"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интервьюирование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«Каким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ребенка?»,</w:t>
      </w:r>
      <w:r>
        <w:rPr>
          <w:spacing w:val="1"/>
        </w:rPr>
        <w:t xml:space="preserve"> </w:t>
      </w:r>
      <w:r>
        <w:t>«Каким</w:t>
      </w:r>
      <w:r>
        <w:rPr>
          <w:spacing w:val="-6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идеальный</w:t>
      </w:r>
      <w:r>
        <w:rPr>
          <w:spacing w:val="-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ребенка?»;</w:t>
      </w:r>
    </w:p>
    <w:p>
      <w:pPr>
        <w:pStyle w:val="8"/>
        <w:tabs>
          <w:tab w:val="left" w:pos="7339"/>
          <w:tab w:val="left" w:pos="8888"/>
        </w:tabs>
        <w:ind w:left="832" w:right="405"/>
        <w:jc w:val="left"/>
      </w:pPr>
      <w:r>
        <w:drawing>
          <wp:inline distT="0" distB="0" distL="0" distR="0">
            <wp:extent cx="140335" cy="130810"/>
            <wp:effectExtent l="0" t="0" r="0" b="0"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анкетирование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темам</w:t>
      </w:r>
      <w:r>
        <w:rPr>
          <w:spacing w:val="75"/>
        </w:rPr>
        <w:t xml:space="preserve"> </w:t>
      </w:r>
      <w:r>
        <w:t>«Готов</w:t>
      </w:r>
      <w:r>
        <w:rPr>
          <w:spacing w:val="74"/>
        </w:rPr>
        <w:t xml:space="preserve"> </w:t>
      </w:r>
      <w:r>
        <w:t>ли</w:t>
      </w:r>
      <w:r>
        <w:rPr>
          <w:spacing w:val="76"/>
        </w:rPr>
        <w:t xml:space="preserve"> </w:t>
      </w:r>
      <w:r>
        <w:t>мой</w:t>
      </w:r>
      <w:r>
        <w:rPr>
          <w:spacing w:val="75"/>
        </w:rPr>
        <w:t xml:space="preserve"> </w:t>
      </w:r>
      <w:r>
        <w:t>ребёнок</w:t>
      </w:r>
      <w:r>
        <w:tab/>
      </w:r>
      <w:r>
        <w:t>школьному</w:t>
      </w:r>
      <w:r>
        <w:tab/>
      </w:r>
      <w:r>
        <w:t>обучению»,</w:t>
      </w:r>
      <w:r>
        <w:rPr>
          <w:spacing w:val="1"/>
        </w:rPr>
        <w:t xml:space="preserve"> </w:t>
      </w:r>
      <w:r>
        <w:t>«Сбор</w:t>
      </w:r>
      <w:r>
        <w:rPr>
          <w:spacing w:val="-62"/>
        </w:rPr>
        <w:t xml:space="preserve"> </w:t>
      </w:r>
      <w:r>
        <w:t>анамнестических</w:t>
      </w:r>
      <w:r>
        <w:rPr>
          <w:spacing w:val="-2"/>
        </w:rPr>
        <w:t xml:space="preserve"> </w:t>
      </w:r>
      <w:r>
        <w:t>сведений»;</w:t>
      </w:r>
    </w:p>
    <w:p>
      <w:pPr>
        <w:pStyle w:val="8"/>
        <w:spacing w:line="299" w:lineRule="exact"/>
        <w:ind w:left="832"/>
        <w:jc w:val="left"/>
      </w:pPr>
      <w:r>
        <w:drawing>
          <wp:inline distT="0" distB="0" distL="0" distR="0">
            <wp:extent cx="140335" cy="130810"/>
            <wp:effectExtent l="0" t="0" r="0" b="0"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тестов-рисунков</w:t>
      </w:r>
      <w:r>
        <w:rPr>
          <w:spacing w:val="-4"/>
        </w:rPr>
        <w:t xml:space="preserve"> </w:t>
      </w:r>
      <w:r>
        <w:t>детей</w:t>
      </w:r>
      <w:r>
        <w:rPr>
          <w:spacing w:val="12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дом»,</w:t>
      </w:r>
      <w:r>
        <w:rPr>
          <w:spacing w:val="-2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семья»;</w:t>
      </w:r>
    </w:p>
    <w:p>
      <w:pPr>
        <w:pStyle w:val="8"/>
        <w:spacing w:before="1"/>
        <w:ind w:left="832" w:right="395" w:firstLine="566"/>
      </w:pP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и семьи, 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 направленность. В содержание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рационального питания, закаливания, режима дня и т.д.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просвещение семей, 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>
      <w:pPr>
        <w:pStyle w:val="8"/>
        <w:spacing w:line="298" w:lineRule="exact"/>
        <w:ind w:left="832"/>
      </w:pPr>
      <w:r>
        <w:drawing>
          <wp:inline distT="0" distB="0" distL="0" distR="0">
            <wp:extent cx="140335" cy="130810"/>
            <wp:effectExtent l="0" t="0" r="0" b="0"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индивидуальные</w:t>
      </w:r>
      <w:r>
        <w:rPr>
          <w:spacing w:val="19"/>
        </w:rPr>
        <w:t xml:space="preserve"> </w:t>
      </w:r>
      <w:r>
        <w:t>беседы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консультации:</w:t>
      </w:r>
      <w:r>
        <w:rPr>
          <w:spacing w:val="20"/>
        </w:rPr>
        <w:t xml:space="preserve"> </w:t>
      </w:r>
      <w:r>
        <w:t>«Играем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язычком»,</w:t>
      </w:r>
      <w:r>
        <w:rPr>
          <w:spacing w:val="21"/>
        </w:rPr>
        <w:t xml:space="preserve"> </w:t>
      </w:r>
      <w:r>
        <w:t>«Как</w:t>
      </w:r>
      <w:r>
        <w:rPr>
          <w:spacing w:val="19"/>
        </w:rPr>
        <w:t xml:space="preserve"> </w:t>
      </w:r>
      <w:r>
        <w:t>заниматься</w:t>
      </w:r>
      <w:r>
        <w:rPr>
          <w:spacing w:val="17"/>
        </w:rPr>
        <w:t xml:space="preserve"> </w:t>
      </w:r>
      <w:r>
        <w:t>дома»,</w:t>
      </w:r>
    </w:p>
    <w:p>
      <w:pPr>
        <w:pStyle w:val="8"/>
        <w:spacing w:before="1"/>
        <w:ind w:left="832"/>
      </w:pPr>
      <w:r>
        <w:t>«Учимся</w:t>
      </w:r>
      <w:r>
        <w:rPr>
          <w:spacing w:val="-4"/>
        </w:rPr>
        <w:t xml:space="preserve"> </w:t>
      </w:r>
      <w:r>
        <w:t>слышать</w:t>
      </w:r>
      <w:r>
        <w:rPr>
          <w:spacing w:val="-6"/>
        </w:rPr>
        <w:t xml:space="preserve"> </w:t>
      </w:r>
      <w:r>
        <w:t>дома»,</w:t>
      </w:r>
      <w:r>
        <w:rPr>
          <w:spacing w:val="-2"/>
        </w:rPr>
        <w:t xml:space="preserve"> </w:t>
      </w:r>
      <w:r>
        <w:t>«Последствия</w:t>
      </w:r>
      <w:r>
        <w:rPr>
          <w:spacing w:val="-4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привычек»,</w:t>
      </w:r>
      <w:r>
        <w:rPr>
          <w:spacing w:val="-2"/>
        </w:rPr>
        <w:t xml:space="preserve"> </w:t>
      </w:r>
      <w:r>
        <w:t>«Советы</w:t>
      </w:r>
      <w:r>
        <w:rPr>
          <w:spacing w:val="3"/>
        </w:rPr>
        <w:t xml:space="preserve"> </w:t>
      </w:r>
      <w:r>
        <w:t>специалиста»;</w:t>
      </w:r>
    </w:p>
    <w:p>
      <w:pPr>
        <w:spacing w:after="0"/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8"/>
        <w:spacing w:before="68" w:line="298" w:lineRule="exact"/>
        <w:ind w:left="832"/>
      </w:pPr>
      <w:r>
        <w:drawing>
          <wp:inline distT="0" distB="0" distL="0" distR="0">
            <wp:extent cx="140335" cy="130810"/>
            <wp:effectExtent l="0" t="0" r="0" b="0"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заседания</w:t>
      </w:r>
      <w:r>
        <w:rPr>
          <w:spacing w:val="-10"/>
        </w:rPr>
        <w:t xml:space="preserve"> </w:t>
      </w:r>
      <w:r>
        <w:t>ППк;</w:t>
      </w:r>
    </w:p>
    <w:p>
      <w:pPr>
        <w:pStyle w:val="8"/>
        <w:spacing w:line="298" w:lineRule="exact"/>
        <w:ind w:left="832"/>
      </w:pPr>
      <w:r>
        <w:drawing>
          <wp:inline distT="0" distB="0" distL="0" distR="0">
            <wp:extent cx="140335" cy="130810"/>
            <wp:effectExtent l="0" t="0" r="0" b="0"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семинары-практикумы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темам:</w:t>
      </w:r>
      <w:r>
        <w:rPr>
          <w:spacing w:val="110"/>
        </w:rPr>
        <w:t xml:space="preserve"> </w:t>
      </w:r>
      <w:r>
        <w:t>«Подготовка</w:t>
      </w:r>
      <w:r>
        <w:rPr>
          <w:spacing w:val="109"/>
        </w:rPr>
        <w:t xml:space="preserve"> </w:t>
      </w:r>
      <w:r>
        <w:t>руки</w:t>
      </w:r>
      <w:r>
        <w:rPr>
          <w:spacing w:val="109"/>
        </w:rPr>
        <w:t xml:space="preserve"> </w:t>
      </w:r>
      <w:r>
        <w:t>ребёнка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письму</w:t>
      </w:r>
      <w:r>
        <w:rPr>
          <w:spacing w:val="104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школе»,</w:t>
      </w:r>
    </w:p>
    <w:p>
      <w:pPr>
        <w:pStyle w:val="8"/>
        <w:spacing w:before="1"/>
        <w:ind w:left="832" w:right="400"/>
      </w:pPr>
      <w:r>
        <w:t>«Влияние пальчиковых игр на речевое развитие детей», «Наш помощник - игра: игры с</w:t>
      </w:r>
      <w:r>
        <w:rPr>
          <w:spacing w:val="1"/>
        </w:rPr>
        <w:t xml:space="preserve"> </w:t>
      </w:r>
      <w:r>
        <w:t>прищепками»</w:t>
      </w:r>
    </w:p>
    <w:p>
      <w:pPr>
        <w:pStyle w:val="8"/>
        <w:spacing w:line="299" w:lineRule="exact"/>
        <w:ind w:left="832"/>
      </w:pPr>
      <w:r>
        <w:drawing>
          <wp:inline distT="0" distB="0" distL="0" distR="0">
            <wp:extent cx="140335" cy="130810"/>
            <wp:effectExtent l="0" t="0" r="0" b="0"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тренинги</w:t>
      </w:r>
      <w:r>
        <w:rPr>
          <w:spacing w:val="25"/>
        </w:rPr>
        <w:t xml:space="preserve"> </w:t>
      </w:r>
      <w:r>
        <w:t>«Учите</w:t>
      </w:r>
      <w:r>
        <w:rPr>
          <w:spacing w:val="22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думать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говорить»,</w:t>
      </w:r>
      <w:r>
        <w:rPr>
          <w:spacing w:val="25"/>
        </w:rPr>
        <w:t xml:space="preserve"> </w:t>
      </w:r>
      <w:r>
        <w:t>«Как</w:t>
      </w:r>
      <w:r>
        <w:rPr>
          <w:spacing w:val="2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речевое</w:t>
      </w:r>
      <w:r>
        <w:rPr>
          <w:spacing w:val="23"/>
        </w:rPr>
        <w:t xml:space="preserve"> </w:t>
      </w:r>
      <w:r>
        <w:t>дыхание</w:t>
      </w:r>
      <w:r>
        <w:rPr>
          <w:spacing w:val="2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детей»,</w:t>
      </w:r>
    </w:p>
    <w:p>
      <w:pPr>
        <w:pStyle w:val="8"/>
        <w:spacing w:before="1" w:line="298" w:lineRule="exact"/>
        <w:ind w:left="832"/>
      </w:pPr>
      <w:r>
        <w:t>«Гимнастика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языка»;</w:t>
      </w:r>
    </w:p>
    <w:p>
      <w:pPr>
        <w:pStyle w:val="8"/>
        <w:ind w:left="832" w:right="398"/>
      </w:pPr>
      <w:r>
        <w:drawing>
          <wp:inline distT="0" distB="0" distL="0" distR="0">
            <wp:extent cx="140335" cy="130810"/>
            <wp:effectExtent l="0" t="0" r="0" b="0"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«Аукцион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воспитания», викторина «Азбука - к мудрости ступенька», «У нас есть успехи!», «Колесо</w:t>
      </w:r>
      <w:r>
        <w:rPr>
          <w:spacing w:val="1"/>
        </w:rPr>
        <w:t xml:space="preserve"> </w:t>
      </w:r>
      <w:r>
        <w:t>фортуны»,</w:t>
      </w:r>
      <w:r>
        <w:rPr>
          <w:spacing w:val="-2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«Через тернии к</w:t>
      </w:r>
      <w:r>
        <w:rPr>
          <w:spacing w:val="-2"/>
        </w:rPr>
        <w:t xml:space="preserve"> </w:t>
      </w:r>
      <w:r>
        <w:t>звёздам»;</w:t>
      </w:r>
    </w:p>
    <w:p>
      <w:pPr>
        <w:pStyle w:val="8"/>
        <w:ind w:left="832" w:right="2627"/>
      </w:pPr>
      <w:r>
        <w:drawing>
          <wp:inline distT="0" distB="0" distL="0" distR="0">
            <wp:extent cx="140335" cy="130175"/>
            <wp:effectExtent l="0" t="0" r="0" b="0"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брифинг</w:t>
      </w:r>
      <w:r>
        <w:rPr>
          <w:spacing w:val="-3"/>
        </w:rPr>
        <w:t xml:space="preserve"> </w:t>
      </w:r>
      <w:r>
        <w:t>«Это</w:t>
      </w:r>
      <w:r>
        <w:rPr>
          <w:spacing w:val="-2"/>
        </w:rPr>
        <w:t xml:space="preserve"> </w:t>
      </w:r>
      <w:r>
        <w:t>трудное</w:t>
      </w:r>
      <w:r>
        <w:rPr>
          <w:spacing w:val="-4"/>
        </w:rPr>
        <w:t xml:space="preserve"> </w:t>
      </w:r>
      <w:r>
        <w:t>слово-грамота»,</w:t>
      </w:r>
      <w:r>
        <w:rPr>
          <w:spacing w:val="-2"/>
        </w:rPr>
        <w:t xml:space="preserve"> </w:t>
      </w:r>
      <w:r>
        <w:t>«Ребёнок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школы»;</w:t>
      </w:r>
      <w:r>
        <w:rPr>
          <w:w w:val="99"/>
        </w:rPr>
        <w:t xml:space="preserve"> </w:t>
      </w:r>
      <w:r>
        <w:rPr>
          <w:w w:val="99"/>
        </w:rPr>
        <w:drawing>
          <wp:inline distT="0" distB="0" distL="0" distR="0">
            <wp:extent cx="140335" cy="130810"/>
            <wp:effectExtent l="0" t="0" r="0" b="0"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9"/>
        </w:rPr>
        <w:t xml:space="preserve"> </w:t>
      </w:r>
      <w:r>
        <w:t>«Встречи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людьми»;</w:t>
      </w:r>
    </w:p>
    <w:p>
      <w:pPr>
        <w:pStyle w:val="8"/>
        <w:spacing w:before="1"/>
        <w:ind w:left="832" w:right="401"/>
      </w:pPr>
      <w:r>
        <w:drawing>
          <wp:inline distT="0" distB="0" distL="0" distR="0">
            <wp:extent cx="140335" cy="130810"/>
            <wp:effectExtent l="0" t="0" r="0" b="0"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«Проблемы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решения»,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мышления»,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неговорящего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болтуна»;</w:t>
      </w:r>
    </w:p>
    <w:p>
      <w:pPr>
        <w:pStyle w:val="8"/>
        <w:ind w:left="832" w:right="406"/>
      </w:pPr>
      <w:r>
        <w:drawing>
          <wp:inline distT="0" distB="0" distL="0" distR="0">
            <wp:extent cx="140335" cy="130810"/>
            <wp:effectExtent l="0" t="0" r="0" b="0"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научить ребёнка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цвета»,</w:t>
      </w:r>
      <w:r>
        <w:rPr>
          <w:spacing w:val="1"/>
        </w:rPr>
        <w:t xml:space="preserve"> </w:t>
      </w:r>
      <w:r>
        <w:t>«Читайте</w:t>
      </w:r>
      <w:r>
        <w:rPr>
          <w:spacing w:val="-1"/>
        </w:rPr>
        <w:t xml:space="preserve"> </w:t>
      </w:r>
      <w:r>
        <w:t>детям книги»;</w:t>
      </w:r>
    </w:p>
    <w:p>
      <w:pPr>
        <w:pStyle w:val="8"/>
        <w:spacing w:line="298" w:lineRule="exact"/>
        <w:ind w:left="832"/>
      </w:pPr>
      <w:r>
        <w:drawing>
          <wp:inline distT="0" distB="0" distL="0" distR="0">
            <wp:extent cx="140335" cy="130810"/>
            <wp:effectExtent l="0" t="0" r="0" b="0"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«Трудный</w:t>
      </w:r>
      <w:r>
        <w:rPr>
          <w:spacing w:val="-4"/>
        </w:rPr>
        <w:t xml:space="preserve"> </w:t>
      </w:r>
      <w:r>
        <w:t>звук,</w:t>
      </w:r>
      <w:r>
        <w:rPr>
          <w:spacing w:val="-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друг!»;</w:t>
      </w:r>
    </w:p>
    <w:p>
      <w:pPr>
        <w:pStyle w:val="8"/>
        <w:ind w:left="832" w:right="398"/>
      </w:pPr>
      <w:r>
        <w:drawing>
          <wp:inline distT="0" distB="0" distL="0" distR="0">
            <wp:extent cx="140335" cy="130810"/>
            <wp:effectExtent l="0" t="0" r="0" b="0"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акция по теме «Водитель! Сохрани мне жизнь!», «Покормите птиц зимой», «Руки папы,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мамы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ручонки»,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2"/>
        </w:rPr>
        <w:t xml:space="preserve"> </w:t>
      </w:r>
      <w:r>
        <w:t>ленточка»</w:t>
      </w:r>
    </w:p>
    <w:p>
      <w:pPr>
        <w:pStyle w:val="8"/>
        <w:spacing w:before="2" w:line="298" w:lineRule="exact"/>
        <w:ind w:left="832"/>
      </w:pPr>
      <w:r>
        <w:drawing>
          <wp:inline distT="0" distB="0" distL="0" distR="0">
            <wp:extent cx="140335" cy="130810"/>
            <wp:effectExtent l="0" t="0" r="0" b="0"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мастерская</w:t>
      </w:r>
      <w:r>
        <w:rPr>
          <w:spacing w:val="-5"/>
        </w:rPr>
        <w:t xml:space="preserve"> </w:t>
      </w:r>
      <w:r>
        <w:t>«Буква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кончиках</w:t>
      </w:r>
      <w:r>
        <w:rPr>
          <w:spacing w:val="-2"/>
        </w:rPr>
        <w:t xml:space="preserve"> </w:t>
      </w:r>
      <w:r>
        <w:t>пальцев»,</w:t>
      </w:r>
      <w:r>
        <w:rPr>
          <w:spacing w:val="-3"/>
        </w:rPr>
        <w:t xml:space="preserve"> </w:t>
      </w:r>
      <w:r>
        <w:t>«Новогоднее</w:t>
      </w:r>
      <w:r>
        <w:rPr>
          <w:spacing w:val="-1"/>
        </w:rPr>
        <w:t xml:space="preserve"> </w:t>
      </w:r>
      <w:r>
        <w:t>украшение»</w:t>
      </w:r>
    </w:p>
    <w:p>
      <w:pPr>
        <w:pStyle w:val="8"/>
        <w:ind w:left="832" w:right="402"/>
      </w:pPr>
      <w:r>
        <w:drawing>
          <wp:inline distT="0" distB="0" distL="0" distR="0">
            <wp:extent cx="140335" cy="130175"/>
            <wp:effectExtent l="0" t="0" r="0" b="0"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интегрированные детско-родительские мероприятия: игровой</w:t>
      </w:r>
      <w:r>
        <w:rPr>
          <w:spacing w:val="65"/>
        </w:rPr>
        <w:t xml:space="preserve"> </w:t>
      </w:r>
      <w:r>
        <w:t>практикум 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сказку</w:t>
      </w:r>
      <w:r>
        <w:rPr>
          <w:spacing w:val="-4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-1"/>
        </w:rPr>
        <w:t xml:space="preserve"> </w:t>
      </w:r>
      <w:r>
        <w:t>малыши».</w:t>
      </w:r>
    </w:p>
    <w:p>
      <w:pPr>
        <w:pStyle w:val="8"/>
        <w:ind w:left="832" w:right="395" w:firstLine="566"/>
      </w:pPr>
      <w:r>
        <w:t>Особое</w:t>
      </w:r>
      <w:r>
        <w:rPr>
          <w:spacing w:val="1"/>
        </w:rPr>
        <w:t xml:space="preserve"> </w:t>
      </w:r>
      <w:r>
        <w:t>внимание уделяется индивидуальной работе с семьями детей с ОВЗ, детей-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Педагоги работают над созданием единого сообщества, объединяющего взрослых и 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привлекают</w:t>
      </w:r>
      <w:r>
        <w:rPr>
          <w:spacing w:val="-1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методических рекомендаций.</w:t>
      </w:r>
    </w:p>
    <w:p>
      <w:pPr>
        <w:pStyle w:val="8"/>
        <w:ind w:left="1540" w:right="396" w:hanging="142"/>
      </w:pPr>
      <w:r>
        <w:t>В МДОАУ№190 используются досуговые формы взаимодействия с семьями, которые</w:t>
      </w:r>
      <w:r>
        <w:rPr>
          <w:spacing w:val="-62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32"/>
        </w:rPr>
        <w:t xml:space="preserve"> </w:t>
      </w:r>
      <w:r>
        <w:t>контакт</w:t>
      </w:r>
      <w:r>
        <w:rPr>
          <w:spacing w:val="34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педагогами,</w:t>
      </w:r>
      <w:r>
        <w:rPr>
          <w:spacing w:val="41"/>
        </w:rPr>
        <w:t xml:space="preserve"> </w:t>
      </w:r>
      <w:r>
        <w:t>членами</w:t>
      </w:r>
      <w:r>
        <w:rPr>
          <w:spacing w:val="32"/>
        </w:rPr>
        <w:t xml:space="preserve"> </w:t>
      </w:r>
      <w:r>
        <w:t>семьи,</w:t>
      </w:r>
    </w:p>
    <w:p>
      <w:pPr>
        <w:pStyle w:val="8"/>
        <w:spacing w:line="298" w:lineRule="exact"/>
        <w:ind w:left="832"/>
        <w:jc w:val="left"/>
      </w:pPr>
      <w:r>
        <w:t>детьми:</w:t>
      </w:r>
    </w:p>
    <w:p>
      <w:pPr>
        <w:pStyle w:val="8"/>
        <w:spacing w:line="298" w:lineRule="exact"/>
        <w:ind w:left="832"/>
        <w:jc w:val="left"/>
      </w:pPr>
      <w:r>
        <w:drawing>
          <wp:inline distT="0" distB="0" distL="0" distR="0">
            <wp:extent cx="140335" cy="130175"/>
            <wp:effectExtent l="0" t="0" r="0" b="0"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досуги</w:t>
      </w:r>
      <w:r>
        <w:rPr>
          <w:spacing w:val="-3"/>
        </w:rPr>
        <w:t xml:space="preserve"> </w:t>
      </w:r>
      <w:r>
        <w:t>«Давайте</w:t>
      </w:r>
      <w:r>
        <w:rPr>
          <w:spacing w:val="-5"/>
        </w:rPr>
        <w:t xml:space="preserve"> </w:t>
      </w:r>
      <w:r>
        <w:t>познакомимся»,</w:t>
      </w:r>
      <w:r>
        <w:rPr>
          <w:spacing w:val="-3"/>
        </w:rPr>
        <w:t xml:space="preserve"> </w:t>
      </w:r>
      <w:r>
        <w:t>«Пойми</w:t>
      </w:r>
      <w:r>
        <w:rPr>
          <w:spacing w:val="-2"/>
        </w:rPr>
        <w:t xml:space="preserve"> </w:t>
      </w:r>
      <w:r>
        <w:t>меня»,</w:t>
      </w:r>
      <w:r>
        <w:rPr>
          <w:spacing w:val="-3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эрудит»;</w:t>
      </w:r>
    </w:p>
    <w:p>
      <w:pPr>
        <w:pStyle w:val="8"/>
        <w:spacing w:before="2"/>
        <w:ind w:left="832"/>
        <w:jc w:val="left"/>
      </w:pPr>
      <w:r>
        <w:drawing>
          <wp:inline distT="0" distB="0" distL="0" distR="0">
            <wp:extent cx="140335" cy="130175"/>
            <wp:effectExtent l="0" t="0" r="0" b="0"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праздники</w:t>
      </w:r>
      <w:r>
        <w:rPr>
          <w:spacing w:val="54"/>
        </w:rPr>
        <w:t xml:space="preserve"> </w:t>
      </w:r>
      <w:r>
        <w:t>«</w:t>
      </w:r>
      <w:r>
        <w:rPr>
          <w:spacing w:val="49"/>
        </w:rPr>
        <w:t xml:space="preserve"> </w:t>
      </w:r>
      <w:r>
        <w:t>Праздник</w:t>
      </w:r>
      <w:r>
        <w:rPr>
          <w:spacing w:val="50"/>
        </w:rPr>
        <w:t xml:space="preserve"> </w:t>
      </w:r>
      <w:r>
        <w:t>правильной</w:t>
      </w:r>
      <w:r>
        <w:rPr>
          <w:spacing w:val="52"/>
        </w:rPr>
        <w:t xml:space="preserve"> </w:t>
      </w:r>
      <w:r>
        <w:t>речи»,</w:t>
      </w:r>
      <w:r>
        <w:rPr>
          <w:spacing w:val="53"/>
        </w:rPr>
        <w:t xml:space="preserve"> </w:t>
      </w:r>
      <w:r>
        <w:t>«День</w:t>
      </w:r>
      <w:r>
        <w:rPr>
          <w:spacing w:val="51"/>
        </w:rPr>
        <w:t xml:space="preserve"> </w:t>
      </w:r>
      <w:r>
        <w:t>рождения</w:t>
      </w:r>
      <w:r>
        <w:rPr>
          <w:spacing w:val="52"/>
        </w:rPr>
        <w:t xml:space="preserve"> </w:t>
      </w:r>
      <w:r>
        <w:t>звука»,</w:t>
      </w:r>
      <w:r>
        <w:rPr>
          <w:spacing w:val="54"/>
        </w:rPr>
        <w:t xml:space="preserve"> </w:t>
      </w:r>
      <w:r>
        <w:t>тематические</w:t>
      </w:r>
      <w:r>
        <w:rPr>
          <w:spacing w:val="-62"/>
        </w:rPr>
        <w:t xml:space="preserve"> </w:t>
      </w:r>
      <w:r>
        <w:t>утренники;</w:t>
      </w:r>
    </w:p>
    <w:p>
      <w:pPr>
        <w:pStyle w:val="8"/>
        <w:spacing w:line="299" w:lineRule="exact"/>
        <w:ind w:left="832"/>
        <w:jc w:val="left"/>
      </w:pPr>
      <w:r>
        <w:drawing>
          <wp:inline distT="0" distB="0" distL="0" distR="0">
            <wp:extent cx="140335" cy="130810"/>
            <wp:effectExtent l="0" t="0" r="0" b="0"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фестивали</w:t>
      </w:r>
      <w:r>
        <w:rPr>
          <w:spacing w:val="-2"/>
        </w:rPr>
        <w:t xml:space="preserve"> </w:t>
      </w:r>
      <w:r>
        <w:t>«Цветок</w:t>
      </w:r>
      <w:r>
        <w:rPr>
          <w:spacing w:val="-5"/>
        </w:rPr>
        <w:t xml:space="preserve"> </w:t>
      </w:r>
      <w:r>
        <w:t>дружбы»,</w:t>
      </w:r>
      <w:r>
        <w:rPr>
          <w:spacing w:val="-2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сада»;</w:t>
      </w:r>
    </w:p>
    <w:p>
      <w:pPr>
        <w:pStyle w:val="8"/>
        <w:spacing w:before="1"/>
        <w:ind w:left="832" w:right="405"/>
        <w:jc w:val="left"/>
      </w:pPr>
      <w:r>
        <w:drawing>
          <wp:inline distT="0" distB="0" distL="0" distR="0">
            <wp:extent cx="140335" cy="130810"/>
            <wp:effectExtent l="0" t="0" r="0" b="0"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выставки</w:t>
      </w:r>
      <w:r>
        <w:rPr>
          <w:spacing w:val="40"/>
        </w:rPr>
        <w:t xml:space="preserve"> </w:t>
      </w:r>
      <w:r>
        <w:t>работ</w:t>
      </w:r>
      <w:r>
        <w:rPr>
          <w:spacing w:val="37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«Домашний</w:t>
      </w:r>
      <w:r>
        <w:rPr>
          <w:spacing w:val="40"/>
        </w:rPr>
        <w:t xml:space="preserve"> </w:t>
      </w:r>
      <w:r>
        <w:t>питомец</w:t>
      </w:r>
      <w:r>
        <w:rPr>
          <w:spacing w:val="38"/>
        </w:rPr>
        <w:t xml:space="preserve"> </w:t>
      </w:r>
      <w:r>
        <w:t>глазами</w:t>
      </w:r>
      <w:r>
        <w:rPr>
          <w:spacing w:val="38"/>
        </w:rPr>
        <w:t xml:space="preserve"> </w:t>
      </w:r>
      <w:r>
        <w:t>ребенка»,</w:t>
      </w:r>
      <w:r>
        <w:rPr>
          <w:spacing w:val="42"/>
        </w:rPr>
        <w:t xml:space="preserve"> </w:t>
      </w:r>
      <w:r>
        <w:t>«Моя</w:t>
      </w:r>
      <w:r>
        <w:rPr>
          <w:spacing w:val="-62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буква»,</w:t>
      </w:r>
      <w:r>
        <w:rPr>
          <w:spacing w:val="1"/>
        </w:rPr>
        <w:t xml:space="preserve"> </w:t>
      </w:r>
      <w:r>
        <w:t>«Первая проба</w:t>
      </w:r>
      <w:r>
        <w:rPr>
          <w:spacing w:val="-1"/>
        </w:rPr>
        <w:t xml:space="preserve"> </w:t>
      </w:r>
      <w:r>
        <w:t>пера», «Наши</w:t>
      </w:r>
      <w:r>
        <w:rPr>
          <w:spacing w:val="-1"/>
        </w:rPr>
        <w:t xml:space="preserve"> </w:t>
      </w:r>
      <w:r>
        <w:t>герои»</w:t>
      </w:r>
    </w:p>
    <w:p>
      <w:pPr>
        <w:pStyle w:val="8"/>
        <w:ind w:left="832" w:right="398" w:firstLine="566"/>
      </w:pPr>
      <w:r>
        <w:t>Наглядно-информационное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и</w:t>
      </w:r>
      <w:r>
        <w:rPr>
          <w:spacing w:val="64"/>
        </w:rPr>
        <w:t xml:space="preserve"> </w:t>
      </w:r>
      <w:r>
        <w:t>коррекционного</w:t>
      </w:r>
      <w:r>
        <w:rPr>
          <w:spacing w:val="64"/>
        </w:rPr>
        <w:t xml:space="preserve"> </w:t>
      </w:r>
      <w:r>
        <w:t>блоков:</w:t>
      </w:r>
    </w:p>
    <w:p>
      <w:pPr>
        <w:pStyle w:val="8"/>
        <w:spacing w:line="298" w:lineRule="exact"/>
        <w:ind w:left="832"/>
        <w:jc w:val="left"/>
      </w:pPr>
      <w:r>
        <w:drawing>
          <wp:inline distT="0" distB="0" distL="0" distR="0">
            <wp:extent cx="140335" cy="130810"/>
            <wp:effectExtent l="0" t="0" r="0" b="0"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3"/>
        </w:rPr>
        <w:t xml:space="preserve"> </w:t>
      </w:r>
      <w:r>
        <w:t>«Здравствуй,</w:t>
      </w:r>
      <w:r>
        <w:rPr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любимый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сад»;</w:t>
      </w:r>
    </w:p>
    <w:p>
      <w:pPr>
        <w:pStyle w:val="8"/>
        <w:spacing w:before="1"/>
        <w:ind w:left="832"/>
        <w:jc w:val="left"/>
      </w:pPr>
      <w:r>
        <w:drawing>
          <wp:inline distT="0" distB="0" distL="0" distR="0">
            <wp:extent cx="140335" cy="130810"/>
            <wp:effectExtent l="0" t="0" r="0" b="0"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открытые</w:t>
      </w:r>
      <w:r>
        <w:rPr>
          <w:spacing w:val="29"/>
        </w:rPr>
        <w:t xml:space="preserve"> </w:t>
      </w:r>
      <w:r>
        <w:t>просмотры</w:t>
      </w:r>
      <w:r>
        <w:rPr>
          <w:spacing w:val="63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«В</w:t>
      </w:r>
      <w:r>
        <w:rPr>
          <w:spacing w:val="28"/>
        </w:rPr>
        <w:t xml:space="preserve"> </w:t>
      </w:r>
      <w:r>
        <w:t>гостях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доктору</w:t>
      </w:r>
      <w:r>
        <w:rPr>
          <w:spacing w:val="26"/>
        </w:rPr>
        <w:t xml:space="preserve"> </w:t>
      </w:r>
      <w:r>
        <w:t>Айболиту»,</w:t>
      </w:r>
      <w:r>
        <w:rPr>
          <w:spacing w:val="31"/>
        </w:rPr>
        <w:t xml:space="preserve"> </w:t>
      </w:r>
      <w:r>
        <w:t>«Каждый</w:t>
      </w:r>
      <w:r>
        <w:rPr>
          <w:spacing w:val="29"/>
        </w:rPr>
        <w:t xml:space="preserve"> </w:t>
      </w:r>
      <w:r>
        <w:t>маленький</w:t>
      </w:r>
      <w:r>
        <w:rPr>
          <w:spacing w:val="-62"/>
        </w:rPr>
        <w:t xml:space="preserve"> </w:t>
      </w:r>
      <w:r>
        <w:t>ребёнок 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пелёнок», «Старик</w:t>
      </w:r>
      <w:r>
        <w:rPr>
          <w:spacing w:val="-1"/>
        </w:rPr>
        <w:t xml:space="preserve"> </w:t>
      </w:r>
      <w:r>
        <w:t>Хоттабыч</w:t>
      </w:r>
      <w:r>
        <w:rPr>
          <w:spacing w:val="-1"/>
        </w:rPr>
        <w:t xml:space="preserve"> </w:t>
      </w:r>
      <w:r>
        <w:t>в гостях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ребят»;</w:t>
      </w:r>
    </w:p>
    <w:p>
      <w:pPr>
        <w:pStyle w:val="8"/>
        <w:ind w:left="832"/>
        <w:jc w:val="left"/>
      </w:pPr>
      <w:r>
        <w:drawing>
          <wp:inline distT="0" distB="0" distL="0" distR="0">
            <wp:extent cx="140335" cy="130175"/>
            <wp:effectExtent l="0" t="0" r="0" b="0"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буклеты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памятки</w:t>
      </w:r>
      <w:r>
        <w:rPr>
          <w:spacing w:val="29"/>
        </w:rPr>
        <w:t xml:space="preserve"> </w:t>
      </w:r>
      <w:r>
        <w:t>«Как</w:t>
      </w:r>
      <w:r>
        <w:rPr>
          <w:spacing w:val="25"/>
        </w:rPr>
        <w:t xml:space="preserve"> </w:t>
      </w:r>
      <w:r>
        <w:t>делить</w:t>
      </w:r>
      <w:r>
        <w:rPr>
          <w:spacing w:val="24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слоги»,</w:t>
      </w:r>
      <w:r>
        <w:rPr>
          <w:spacing w:val="28"/>
        </w:rPr>
        <w:t xml:space="preserve"> </w:t>
      </w:r>
      <w:r>
        <w:t>«Десять</w:t>
      </w:r>
      <w:r>
        <w:rPr>
          <w:spacing w:val="53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советов</w:t>
      </w:r>
      <w:r>
        <w:rPr>
          <w:spacing w:val="31"/>
        </w:rPr>
        <w:t xml:space="preserve"> </w:t>
      </w:r>
      <w:r>
        <w:t>учителя-</w:t>
      </w:r>
      <w:r>
        <w:rPr>
          <w:spacing w:val="-62"/>
        </w:rPr>
        <w:t xml:space="preserve"> </w:t>
      </w:r>
      <w:r>
        <w:t>логопеда», «Новые</w:t>
      </w:r>
      <w:r>
        <w:rPr>
          <w:spacing w:val="-1"/>
        </w:rPr>
        <w:t xml:space="preserve"> </w:t>
      </w:r>
      <w:r>
        <w:t>игры для 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моторики»;</w:t>
      </w:r>
    </w:p>
    <w:p>
      <w:pPr>
        <w:spacing w:after="0"/>
        <w:jc w:val="left"/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8"/>
        <w:spacing w:before="68"/>
        <w:ind w:left="832" w:right="399"/>
      </w:pPr>
      <w:r>
        <w:drawing>
          <wp:inline distT="0" distB="0" distL="0" distR="0">
            <wp:extent cx="140335" cy="130810"/>
            <wp:effectExtent l="0" t="0" r="0" b="0"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доступны семьям, оформленные в приемной комнате стенды, книжки- раскладушки 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круглых</w:t>
      </w:r>
      <w:r>
        <w:rPr>
          <w:spacing w:val="-62"/>
        </w:rPr>
        <w:t xml:space="preserve"> </w:t>
      </w:r>
      <w:r>
        <w:t>столах.</w:t>
      </w:r>
    </w:p>
    <w:p>
      <w:pPr>
        <w:pStyle w:val="8"/>
        <w:ind w:left="832" w:right="406"/>
      </w:pPr>
      <w:r>
        <w:drawing>
          <wp:inline distT="0" distB="0" distL="0" distR="0">
            <wp:extent cx="140335" cy="130810"/>
            <wp:effectExtent l="0" t="0" r="0" b="0"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книжка»,</w:t>
      </w:r>
      <w:r>
        <w:rPr>
          <w:spacing w:val="1"/>
        </w:rPr>
        <w:t xml:space="preserve"> </w:t>
      </w:r>
      <w:r>
        <w:t>«Рукописная</w:t>
      </w:r>
      <w:r>
        <w:rPr>
          <w:spacing w:val="1"/>
        </w:rPr>
        <w:t xml:space="preserve"> </w:t>
      </w:r>
      <w:r>
        <w:t>азбука»,</w:t>
      </w:r>
      <w:r>
        <w:rPr>
          <w:spacing w:val="1"/>
        </w:rPr>
        <w:t xml:space="preserve"> </w:t>
      </w:r>
      <w:r>
        <w:t>«Загадка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развития речи», «Портфолио</w:t>
      </w:r>
      <w:r>
        <w:rPr>
          <w:spacing w:val="2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успеха».</w:t>
      </w:r>
    </w:p>
    <w:p>
      <w:pPr>
        <w:pStyle w:val="8"/>
        <w:spacing w:before="1" w:line="298" w:lineRule="exact"/>
        <w:ind w:left="832"/>
        <w:jc w:val="left"/>
      </w:pPr>
      <w:r>
        <w:drawing>
          <wp:inline distT="0" distB="0" distL="0" distR="0">
            <wp:extent cx="140335" cy="130810"/>
            <wp:effectExtent l="0" t="0" r="0" b="0"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png" descr="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Онлайн-консультации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рекомендации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телеграмм-канале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ютуб-канале</w:t>
      </w:r>
      <w:r>
        <w:rPr>
          <w:spacing w:val="70"/>
        </w:rPr>
        <w:t xml:space="preserve"> </w:t>
      </w:r>
      <w:r>
        <w:t>МДОАУ</w:t>
      </w:r>
    </w:p>
    <w:p>
      <w:pPr>
        <w:pStyle w:val="8"/>
        <w:spacing w:line="298" w:lineRule="exact"/>
        <w:ind w:left="832"/>
        <w:jc w:val="left"/>
      </w:pPr>
      <w:r>
        <w:t>№190</w:t>
      </w:r>
    </w:p>
    <w:p>
      <w:pPr>
        <w:pStyle w:val="8"/>
        <w:tabs>
          <w:tab w:val="left" w:pos="9980"/>
        </w:tabs>
        <w:spacing w:before="1"/>
        <w:ind w:left="832" w:right="395" w:firstLine="566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 возможность участвовать в образовательной деятельности, что позволяет</w:t>
      </w:r>
      <w:r>
        <w:rPr>
          <w:spacing w:val="1"/>
        </w:rPr>
        <w:t xml:space="preserve"> </w:t>
      </w:r>
      <w:r>
        <w:t>значительно разнообразить жизнь детей в дошкольном учреждении. В группах детей 6- 7</w:t>
      </w:r>
      <w:r>
        <w:rPr>
          <w:spacing w:val="1"/>
        </w:rPr>
        <w:t xml:space="preserve"> </w:t>
      </w:r>
      <w:r>
        <w:t>лет 1 раз в квартал проходят</w:t>
      </w:r>
      <w:r>
        <w:rPr>
          <w:spacing w:val="1"/>
        </w:rPr>
        <w:t xml:space="preserve"> </w:t>
      </w:r>
      <w:r>
        <w:t>встречи с интересными людьми с участием членов семьи.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-62"/>
        </w:rPr>
        <w:t xml:space="preserve"> </w:t>
      </w:r>
      <w:r>
        <w:t>людьми» -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«деятельность</w:t>
      </w:r>
      <w:r>
        <w:rPr>
          <w:spacing w:val="1"/>
        </w:rPr>
        <w:t xml:space="preserve"> </w:t>
      </w:r>
      <w:r>
        <w:t>людей», «увлечения людей» и расширения знаний дошкольников о профессиях родителей.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 участию в детских познавательно-исследовательских и творческих</w:t>
      </w:r>
      <w:r>
        <w:rPr>
          <w:spacing w:val="-62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tab/>
      </w:r>
      <w:r>
        <w:t>(альбома,</w:t>
      </w:r>
    </w:p>
    <w:p>
      <w:pPr>
        <w:pStyle w:val="8"/>
        <w:ind w:left="832"/>
      </w:pPr>
      <w:r>
        <w:t>коллажа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>
      <w:pPr>
        <w:pStyle w:val="8"/>
        <w:spacing w:before="1"/>
        <w:ind w:left="832" w:right="395" w:firstLine="566"/>
      </w:pPr>
      <w:r>
        <w:t>В группах детей 2-4 лет, в рамках</w:t>
      </w:r>
      <w:r>
        <w:rPr>
          <w:spacing w:val="1"/>
        </w:rPr>
        <w:t xml:space="preserve"> </w:t>
      </w:r>
      <w:r>
        <w:t>адаптации к условиям детского сада,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детско-родительская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1"/>
        </w:rPr>
        <w:t xml:space="preserve"> </w:t>
      </w:r>
      <w:r>
        <w:t>малыши».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 заключается в обеспечении психолого-педагогической</w:t>
      </w:r>
      <w:r>
        <w:rPr>
          <w:spacing w:val="1"/>
        </w:rPr>
        <w:t xml:space="preserve"> </w:t>
      </w:r>
      <w:r>
        <w:t>поддержки семьи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 дошкольного учреждения.</w:t>
      </w:r>
      <w:r>
        <w:rPr>
          <w:spacing w:val="1"/>
        </w:rPr>
        <w:t xml:space="preserve"> </w:t>
      </w:r>
      <w:r>
        <w:t>Встречи семей организуются в течение сентября-</w:t>
      </w:r>
      <w:r>
        <w:rPr>
          <w:spacing w:val="1"/>
        </w:rPr>
        <w:t xml:space="preserve"> </w:t>
      </w:r>
      <w:r>
        <w:t>ноября,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2"/>
        </w:rPr>
        <w:t xml:space="preserve"> </w:t>
      </w:r>
      <w:r>
        <w:t>педагога-психолога.</w:t>
      </w:r>
    </w:p>
    <w:p>
      <w:pPr>
        <w:pStyle w:val="8"/>
        <w:ind w:left="832" w:right="399" w:firstLine="566"/>
      </w:pP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4-7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выбирается та или иная тематика мероприятий. Предметная совместная деятельность в</w:t>
      </w:r>
      <w:r>
        <w:rPr>
          <w:spacing w:val="1"/>
        </w:rPr>
        <w:t xml:space="preserve"> </w:t>
      </w:r>
      <w:r>
        <w:t>творческой мастерской помогает наладить эмоциональный контакт с родителями, членами</w:t>
      </w:r>
      <w:r>
        <w:rPr>
          <w:spacing w:val="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-1"/>
        </w:rPr>
        <w:t xml:space="preserve"> </w:t>
      </w:r>
      <w:r>
        <w:t>отношения.</w:t>
      </w:r>
    </w:p>
    <w:p>
      <w:pPr>
        <w:pStyle w:val="8"/>
        <w:ind w:left="832" w:right="400" w:firstLine="566"/>
      </w:pPr>
      <w:r>
        <w:t>Работа в творческой мастерской осуществляется в группах 4-5 лет и 5-6 лет 1 раз в</w:t>
      </w:r>
      <w:r>
        <w:rPr>
          <w:spacing w:val="1"/>
        </w:rPr>
        <w:t xml:space="preserve"> </w:t>
      </w:r>
      <w:r>
        <w:t>квартал,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превращается в мастерскую, где создаются красивые, интересные и нужные вещи. Тема</w:t>
      </w:r>
      <w:r>
        <w:rPr>
          <w:spacing w:val="1"/>
        </w:rPr>
        <w:t xml:space="preserve"> </w:t>
      </w:r>
      <w:r>
        <w:t>каждой предстоящей встречи, особенности работы сообщаются</w:t>
      </w:r>
      <w:r>
        <w:rPr>
          <w:spacing w:val="1"/>
        </w:rPr>
        <w:t xml:space="preserve"> </w:t>
      </w:r>
      <w:r>
        <w:t>родителям посредством</w:t>
      </w:r>
      <w:r>
        <w:rPr>
          <w:spacing w:val="1"/>
        </w:rPr>
        <w:t xml:space="preserve"> </w:t>
      </w:r>
      <w:r>
        <w:t>афиш-приглашений. В рамках творческой мастерской проходят такие мероприятия как: -</w:t>
      </w:r>
      <w:r>
        <w:rPr>
          <w:spacing w:val="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поделок,</w:t>
      </w:r>
      <w:r>
        <w:rPr>
          <w:spacing w:val="-2"/>
        </w:rPr>
        <w:t xml:space="preserve"> </w:t>
      </w:r>
      <w:r>
        <w:t>конкурсы творческих</w:t>
      </w:r>
      <w:r>
        <w:rPr>
          <w:spacing w:val="-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стенгазет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>
      <w:pPr>
        <w:pStyle w:val="8"/>
        <w:ind w:left="832" w:right="399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родительские</w:t>
      </w:r>
      <w:r>
        <w:rPr>
          <w:spacing w:val="34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Традиционные</w:t>
      </w:r>
      <w:r>
        <w:rPr>
          <w:spacing w:val="35"/>
        </w:rPr>
        <w:t xml:space="preserve"> </w:t>
      </w:r>
      <w:r>
        <w:t>акции</w:t>
      </w:r>
    </w:p>
    <w:p>
      <w:pPr>
        <w:pStyle w:val="8"/>
        <w:ind w:left="832" w:right="408"/>
      </w:pPr>
      <w:r>
        <w:t>«Покормите птиц зимой», «Водитель, ты тоже родитель», «Георгиевская ленточка» и др.</w:t>
      </w:r>
      <w:r>
        <w:rPr>
          <w:spacing w:val="1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характер.</w:t>
      </w:r>
    </w:p>
    <w:p>
      <w:pPr>
        <w:pStyle w:val="8"/>
        <w:spacing w:before="1" w:line="298" w:lineRule="exact"/>
        <w:ind w:left="1398"/>
      </w:pPr>
      <w:r>
        <w:t>Ежегодно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семьями</w:t>
      </w:r>
      <w:r>
        <w:rPr>
          <w:spacing w:val="36"/>
        </w:rPr>
        <w:t xml:space="preserve"> </w:t>
      </w:r>
      <w:r>
        <w:t>будущих</w:t>
      </w:r>
      <w:r>
        <w:rPr>
          <w:spacing w:val="34"/>
        </w:rPr>
        <w:t xml:space="preserve"> </w:t>
      </w:r>
      <w:r>
        <w:t>первоклассников</w:t>
      </w:r>
      <w:r>
        <w:rPr>
          <w:spacing w:val="34"/>
        </w:rPr>
        <w:t xml:space="preserve"> </w:t>
      </w:r>
      <w:r>
        <w:t>проводится</w:t>
      </w:r>
      <w:r>
        <w:rPr>
          <w:spacing w:val="34"/>
        </w:rPr>
        <w:t xml:space="preserve"> </w:t>
      </w:r>
      <w:r>
        <w:t>родительское</w:t>
      </w:r>
      <w:r>
        <w:rPr>
          <w:spacing w:val="70"/>
        </w:rPr>
        <w:t xml:space="preserve"> </w:t>
      </w:r>
      <w:r>
        <w:t>собрание</w:t>
      </w:r>
    </w:p>
    <w:p>
      <w:pPr>
        <w:pStyle w:val="8"/>
        <w:ind w:left="832" w:right="398"/>
      </w:pPr>
      <w:r>
        <w:t>«Год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школе.</w:t>
      </w:r>
    </w:p>
    <w:p>
      <w:pPr>
        <w:pStyle w:val="8"/>
        <w:ind w:left="1398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59"/>
        </w:rPr>
        <w:t xml:space="preserve"> </w:t>
      </w:r>
      <w:r>
        <w:t>образовательном учреждении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имеющих ребенка-инвалида.</w:t>
      </w:r>
    </w:p>
    <w:p>
      <w:pPr>
        <w:pStyle w:val="8"/>
        <w:ind w:left="832" w:right="402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данных</w:t>
      </w:r>
      <w:r>
        <w:rPr>
          <w:spacing w:val="1"/>
        </w:rPr>
        <w:t xml:space="preserve"> </w:t>
      </w:r>
      <w:r>
        <w:t>воспитанников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</w:p>
    <w:p>
      <w:pPr>
        <w:spacing w:after="0"/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8"/>
        <w:spacing w:before="68"/>
        <w:ind w:left="832" w:right="395"/>
      </w:pPr>
      <w:r>
        <w:t>-оказание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взаимоотношений ребенка со взрослыми членами семьи, по установлению его контакта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пределами;</w:t>
      </w:r>
    </w:p>
    <w:p>
      <w:pPr>
        <w:pStyle w:val="8"/>
        <w:spacing w:before="1"/>
        <w:ind w:left="832"/>
      </w:pPr>
      <w:r>
        <w:t>-проведение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(по-запросу).</w:t>
      </w:r>
    </w:p>
    <w:p>
      <w:pPr>
        <w:pStyle w:val="8"/>
        <w:spacing w:before="11"/>
        <w:ind w:left="0"/>
        <w:jc w:val="left"/>
        <w:rPr>
          <w:sz w:val="25"/>
        </w:rPr>
      </w:pPr>
    </w:p>
    <w:p>
      <w:pPr>
        <w:pStyle w:val="8"/>
        <w:ind w:left="3967" w:right="587" w:hanging="2932"/>
        <w:jc w:val="left"/>
      </w:pPr>
      <w:r>
        <w:t>Образовательная программа дошкольного образования МДОАУ № 190 представлена на</w:t>
      </w:r>
      <w:r>
        <w:rPr>
          <w:spacing w:val="-6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190detsad.org.ru</w:t>
      </w:r>
    </w:p>
    <w:p>
      <w:pPr>
        <w:spacing w:after="0"/>
        <w:jc w:val="left"/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2"/>
        <w:spacing w:before="73"/>
        <w:ind w:left="3239"/>
        <w:jc w:val="left"/>
      </w:pPr>
      <w:r>
        <w:rPr>
          <w:spacing w:val="-2"/>
        </w:rPr>
        <w:t>РАБОЧАЯ</w:t>
      </w:r>
      <w:r>
        <w:rPr>
          <w:spacing w:val="-15"/>
        </w:rPr>
        <w:t xml:space="preserve"> </w:t>
      </w:r>
      <w:r>
        <w:rPr>
          <w:spacing w:val="-2"/>
        </w:rPr>
        <w:t>ПРОГРАММА</w:t>
      </w:r>
      <w:r>
        <w:rPr>
          <w:spacing w:val="-15"/>
        </w:rPr>
        <w:t xml:space="preserve"> </w:t>
      </w:r>
      <w:r>
        <w:rPr>
          <w:spacing w:val="-2"/>
        </w:rPr>
        <w:t>ВОСПИТАНИЯ</w:t>
      </w:r>
    </w:p>
    <w:p>
      <w:pPr>
        <w:spacing w:before="1"/>
        <w:ind w:left="2044" w:right="763" w:hanging="831"/>
        <w:jc w:val="left"/>
        <w:rPr>
          <w:b/>
          <w:sz w:val="28"/>
        </w:rPr>
      </w:pPr>
      <w:r>
        <w:rPr>
          <w:b/>
          <w:spacing w:val="-5"/>
          <w:sz w:val="28"/>
        </w:rPr>
        <w:t xml:space="preserve">ОБРАЗОВАТЕЛЬНОЙ </w:t>
      </w:r>
      <w:r>
        <w:rPr>
          <w:b/>
          <w:spacing w:val="-4"/>
          <w:sz w:val="28"/>
        </w:rPr>
        <w:t>ПРОГРАММЫ ДОШКОЛЬНОГО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pacing w:val="-3"/>
          <w:sz w:val="28"/>
        </w:rPr>
        <w:t>МУНИЦИПАЛЬНОГО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ДОШКОЛЬНОГО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ОБРАЗОВАТЕЛЬНОГО</w:t>
      </w:r>
    </w:p>
    <w:p>
      <w:pPr>
        <w:pStyle w:val="2"/>
        <w:spacing w:line="321" w:lineRule="exact"/>
        <w:ind w:left="433"/>
        <w:jc w:val="center"/>
      </w:pPr>
      <w:r>
        <w:t>АВТОНОМНОГО</w:t>
      </w:r>
      <w:r>
        <w:rPr>
          <w:spacing w:val="-8"/>
        </w:rPr>
        <w:t xml:space="preserve"> </w:t>
      </w:r>
      <w:r>
        <w:t>УЧРЕЖДЕНИЯ</w:t>
      </w:r>
    </w:p>
    <w:p>
      <w:pPr>
        <w:spacing w:before="0" w:line="322" w:lineRule="exact"/>
        <w:ind w:left="434" w:right="0" w:firstLine="0"/>
        <w:jc w:val="center"/>
        <w:rPr>
          <w:b/>
          <w:sz w:val="28"/>
        </w:rPr>
      </w:pPr>
      <w:r>
        <w:rPr>
          <w:b/>
          <w:sz w:val="28"/>
        </w:rPr>
        <w:t>«ДЕТСКИЙ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№190»</w:t>
      </w:r>
    </w:p>
    <w:p>
      <w:pPr>
        <w:pStyle w:val="2"/>
        <w:spacing w:line="320" w:lineRule="exact"/>
        <w:ind w:left="476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>
      <w:pPr>
        <w:spacing w:before="0"/>
        <w:ind w:left="832" w:right="402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МДОАУ</w:t>
      </w:r>
      <w:r>
        <w:rPr>
          <w:spacing w:val="69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№190».</w:t>
      </w:r>
    </w:p>
    <w:p>
      <w:pPr>
        <w:spacing w:before="0" w:line="321" w:lineRule="exact"/>
        <w:ind w:left="1540" w:right="0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ч.1 ст.</w:t>
      </w:r>
      <w:r>
        <w:rPr>
          <w:spacing w:val="2"/>
          <w:sz w:val="28"/>
        </w:rPr>
        <w:t xml:space="preserve"> </w:t>
      </w:r>
      <w:r>
        <w:rPr>
          <w:sz w:val="28"/>
        </w:rPr>
        <w:t>12.1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"/>
          <w:sz w:val="28"/>
        </w:rPr>
        <w:t xml:space="preserve"> </w:t>
      </w:r>
      <w:r>
        <w:rPr>
          <w:sz w:val="28"/>
        </w:rPr>
        <w:t>от 29</w:t>
      </w:r>
      <w:r>
        <w:rPr>
          <w:spacing w:val="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№273-ФЗ</w:t>
      </w:r>
    </w:p>
    <w:p>
      <w:pPr>
        <w:spacing w:before="0" w:line="240" w:lineRule="auto"/>
        <w:ind w:left="832" w:right="398" w:firstLine="0"/>
        <w:jc w:val="both"/>
        <w:rPr>
          <w:sz w:val="28"/>
        </w:rPr>
      </w:pPr>
      <w:r>
        <w:rPr>
          <w:sz w:val="28"/>
        </w:rPr>
        <w:t>«Об образовании в Российской Федерации» воспитание обучающихся при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программу рабочей программы воспитания и календарного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работы, разрабатываемых и утверждаемых такими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не установлено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 законом.</w:t>
      </w:r>
    </w:p>
    <w:p>
      <w:pPr>
        <w:spacing w:before="0" w:line="240" w:lineRule="auto"/>
        <w:ind w:left="832" w:right="398" w:firstLine="708"/>
        <w:jc w:val="both"/>
        <w:rPr>
          <w:sz w:val="28"/>
        </w:rPr>
      </w:pPr>
      <w:r>
        <w:rPr>
          <w:sz w:val="28"/>
        </w:rPr>
        <w:t>Программа осуществляет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уровне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основе требований Федерального Закона № 304-ФЗ от 31.07.2020 «О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по вопросам воспитания обучающихся», с учетом Плана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2021-2025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>
      <w:pPr>
        <w:spacing w:before="0"/>
        <w:ind w:left="832" w:right="392" w:firstLine="708"/>
        <w:jc w:val="both"/>
        <w:rPr>
          <w:sz w:val="28"/>
        </w:rPr>
      </w:pPr>
      <w:r>
        <w:rPr>
          <w:sz w:val="28"/>
        </w:rPr>
        <w:t>Работа по воспитанию, формированию и развитию личности 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преемственность по отношению к достижению воспитательных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spacing w:before="0" w:line="240" w:lineRule="auto"/>
        <w:ind w:left="832" w:right="397" w:firstLine="708"/>
        <w:jc w:val="both"/>
        <w:rPr>
          <w:sz w:val="28"/>
        </w:rPr>
      </w:pPr>
      <w:r>
        <w:rPr>
          <w:sz w:val="28"/>
        </w:rPr>
        <w:t>Рабочая программа воспитания в МДОАУ №190 строится на целеполагании,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отношений:</w:t>
      </w:r>
    </w:p>
    <w:p>
      <w:pPr>
        <w:pStyle w:val="11"/>
        <w:numPr>
          <w:ilvl w:val="0"/>
          <w:numId w:val="200"/>
        </w:numPr>
        <w:tabs>
          <w:tab w:val="left" w:pos="1827"/>
        </w:tabs>
        <w:spacing w:before="0" w:after="0" w:line="240" w:lineRule="auto"/>
        <w:ind w:left="832" w:right="400" w:firstLine="708"/>
        <w:jc w:val="left"/>
        <w:rPr>
          <w:sz w:val="28"/>
        </w:rPr>
      </w:pPr>
      <w:r>
        <w:rPr>
          <w:sz w:val="28"/>
        </w:rPr>
        <w:t>ребенка,</w:t>
      </w:r>
      <w:r>
        <w:rPr>
          <w:spacing w:val="10"/>
          <w:sz w:val="28"/>
        </w:rPr>
        <w:t xml:space="preserve"> </w:t>
      </w:r>
      <w:r>
        <w:rPr>
          <w:sz w:val="28"/>
        </w:rPr>
        <w:t>признавая</w:t>
      </w:r>
      <w:r>
        <w:rPr>
          <w:spacing w:val="11"/>
          <w:sz w:val="28"/>
        </w:rPr>
        <w:t xml:space="preserve"> </w:t>
      </w:r>
      <w:r>
        <w:rPr>
          <w:sz w:val="28"/>
        </w:rPr>
        <w:t>приоритетную</w:t>
      </w:r>
      <w:r>
        <w:rPr>
          <w:spacing w:val="10"/>
          <w:sz w:val="28"/>
        </w:rPr>
        <w:t xml:space="preserve"> </w:t>
      </w:r>
      <w:r>
        <w:rPr>
          <w:sz w:val="28"/>
        </w:rPr>
        <w:t>роль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>
      <w:pPr>
        <w:pStyle w:val="11"/>
        <w:numPr>
          <w:ilvl w:val="0"/>
          <w:numId w:val="200"/>
        </w:numPr>
        <w:tabs>
          <w:tab w:val="left" w:pos="1827"/>
        </w:tabs>
        <w:spacing w:before="0" w:after="0" w:line="240" w:lineRule="auto"/>
        <w:ind w:left="832" w:right="396" w:firstLine="708"/>
        <w:jc w:val="left"/>
        <w:rPr>
          <w:sz w:val="28"/>
        </w:rPr>
      </w:pPr>
      <w:r>
        <w:rPr>
          <w:sz w:val="28"/>
        </w:rPr>
        <w:t>родителей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взрослых;</w:t>
      </w:r>
    </w:p>
    <w:p>
      <w:pPr>
        <w:pStyle w:val="11"/>
        <w:numPr>
          <w:ilvl w:val="0"/>
          <w:numId w:val="200"/>
        </w:numPr>
        <w:tabs>
          <w:tab w:val="left" w:pos="1827"/>
        </w:tabs>
        <w:spacing w:before="0" w:after="0" w:line="343" w:lineRule="exact"/>
        <w:ind w:left="1826" w:right="0" w:hanging="287"/>
        <w:jc w:val="left"/>
        <w:rPr>
          <w:sz w:val="28"/>
        </w:rPr>
      </w:pP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общества.</w:t>
      </w:r>
    </w:p>
    <w:p>
      <w:pPr>
        <w:spacing w:before="0"/>
        <w:ind w:left="832" w:right="404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МДОАУ</w:t>
      </w:r>
      <w:r>
        <w:rPr>
          <w:spacing w:val="1"/>
          <w:sz w:val="28"/>
        </w:rPr>
        <w:t xml:space="preserve"> </w:t>
      </w:r>
      <w:r>
        <w:rPr>
          <w:sz w:val="28"/>
        </w:rPr>
        <w:t>№190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Федерации.</w:t>
      </w:r>
    </w:p>
    <w:p>
      <w:pPr>
        <w:spacing w:before="0"/>
        <w:ind w:left="832" w:right="401" w:firstLine="708"/>
        <w:jc w:val="both"/>
        <w:rPr>
          <w:sz w:val="28"/>
        </w:rPr>
      </w:pPr>
      <w:r>
        <w:rPr>
          <w:sz w:val="28"/>
        </w:rPr>
        <w:t>Основой разработки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 являются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документы:</w:t>
      </w:r>
    </w:p>
    <w:p>
      <w:pPr>
        <w:spacing w:after="0"/>
        <w:jc w:val="both"/>
        <w:rPr>
          <w:sz w:val="28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11"/>
        <w:numPr>
          <w:ilvl w:val="1"/>
          <w:numId w:val="199"/>
        </w:numPr>
        <w:tabs>
          <w:tab w:val="left" w:pos="1656"/>
        </w:tabs>
        <w:spacing w:before="69" w:after="0" w:line="240" w:lineRule="auto"/>
        <w:ind w:left="832" w:right="398" w:firstLine="56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>
      <w:pPr>
        <w:pStyle w:val="11"/>
        <w:numPr>
          <w:ilvl w:val="1"/>
          <w:numId w:val="199"/>
        </w:numPr>
        <w:tabs>
          <w:tab w:val="left" w:pos="1563"/>
        </w:tabs>
        <w:spacing w:before="0" w:after="0" w:line="240" w:lineRule="auto"/>
        <w:ind w:left="832" w:right="396" w:firstLine="566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29</w:t>
      </w:r>
      <w:r>
        <w:rPr>
          <w:spacing w:val="-7"/>
          <w:sz w:val="28"/>
        </w:rPr>
        <w:t xml:space="preserve"> </w:t>
      </w:r>
      <w:r>
        <w:rPr>
          <w:sz w:val="28"/>
        </w:rPr>
        <w:t>мая</w:t>
      </w:r>
      <w:r>
        <w:rPr>
          <w:spacing w:val="-8"/>
          <w:sz w:val="28"/>
        </w:rPr>
        <w:t xml:space="preserve"> </w:t>
      </w:r>
      <w:r>
        <w:rPr>
          <w:sz w:val="28"/>
        </w:rPr>
        <w:t>2015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996-р</w:t>
      </w:r>
      <w:r>
        <w:rPr>
          <w:spacing w:val="-68"/>
          <w:sz w:val="28"/>
        </w:rPr>
        <w:t xml:space="preserve"> </w:t>
      </w:r>
      <w:r>
        <w:rPr>
          <w:sz w:val="28"/>
        </w:rPr>
        <w:t>об утверждении Стратегия развития воспитания в Российской Федерации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>
      <w:pPr>
        <w:pStyle w:val="11"/>
        <w:numPr>
          <w:ilvl w:val="1"/>
          <w:numId w:val="199"/>
        </w:numPr>
        <w:tabs>
          <w:tab w:val="left" w:pos="1596"/>
        </w:tabs>
        <w:spacing w:before="0" w:after="0" w:line="240" w:lineRule="auto"/>
        <w:ind w:left="832" w:right="395" w:firstLine="566"/>
        <w:jc w:val="both"/>
        <w:rPr>
          <w:sz w:val="28"/>
        </w:rPr>
      </w:pPr>
      <w:r>
        <w:rPr>
          <w:sz w:val="28"/>
        </w:rPr>
        <w:t>Распоряжение Правительства Российской Федерации от 12 ноября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2945-р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2025</w:t>
      </w:r>
      <w:r>
        <w:rPr>
          <w:spacing w:val="-3"/>
          <w:sz w:val="28"/>
        </w:rPr>
        <w:t xml:space="preserve"> </w:t>
      </w:r>
      <w:r>
        <w:rPr>
          <w:sz w:val="28"/>
        </w:rPr>
        <w:t>года;</w:t>
      </w:r>
    </w:p>
    <w:p>
      <w:pPr>
        <w:pStyle w:val="11"/>
        <w:numPr>
          <w:ilvl w:val="1"/>
          <w:numId w:val="199"/>
        </w:numPr>
        <w:tabs>
          <w:tab w:val="left" w:pos="1651"/>
        </w:tabs>
        <w:spacing w:before="0" w:after="0" w:line="240" w:lineRule="auto"/>
        <w:ind w:left="832" w:right="406" w:firstLine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 г. Москва «Об утверждении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образования».</w:t>
      </w:r>
    </w:p>
    <w:p>
      <w:pPr>
        <w:spacing w:before="0" w:line="240" w:lineRule="auto"/>
        <w:ind w:left="832" w:right="401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6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64"/>
          <w:sz w:val="28"/>
        </w:rPr>
        <w:t xml:space="preserve"> </w:t>
      </w:r>
      <w:r>
        <w:rPr>
          <w:sz w:val="28"/>
        </w:rPr>
        <w:t>время</w:t>
      </w:r>
      <w:r>
        <w:rPr>
          <w:spacing w:val="64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на 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жизнестойкости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социальная солидарность, понимаемая не только как общность прошлого, но,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1"/>
          <w:sz w:val="28"/>
        </w:rPr>
        <w:t xml:space="preserve"> </w:t>
      </w:r>
      <w:r>
        <w:rPr>
          <w:sz w:val="28"/>
        </w:rPr>
        <w:t>и как общее будущее.</w:t>
      </w:r>
    </w:p>
    <w:p>
      <w:pPr>
        <w:spacing w:before="0" w:line="240" w:lineRule="auto"/>
        <w:ind w:left="832" w:right="394" w:firstLine="708"/>
        <w:jc w:val="both"/>
        <w:rPr>
          <w:sz w:val="28"/>
        </w:rPr>
      </w:pPr>
      <w:r>
        <w:rPr>
          <w:sz w:val="28"/>
        </w:rPr>
        <w:t>В процессе разработки и реализации рабочей программы воспитания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 влияние на воспитание и личностное развитие ребенка;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развития ребенка в условиях всеобщей цифровизации; гибкость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предопределенных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ОО.</w:t>
      </w:r>
    </w:p>
    <w:p>
      <w:pPr>
        <w:tabs>
          <w:tab w:val="left" w:pos="9893"/>
        </w:tabs>
        <w:spacing w:before="1"/>
        <w:ind w:left="832" w:right="399" w:firstLine="708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«деятельность,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создание условий для самоопределения и социализации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z w:val="28"/>
        </w:rPr>
        <w:tab/>
      </w:r>
      <w:r>
        <w:rPr>
          <w:spacing w:val="-1"/>
          <w:sz w:val="28"/>
        </w:rPr>
        <w:t>уважения</w:t>
      </w:r>
    </w:p>
    <w:p>
      <w:pPr>
        <w:spacing w:before="1"/>
        <w:ind w:left="832" w:right="397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среде»</w:t>
      </w:r>
      <w:r>
        <w:rPr>
          <w:sz w:val="28"/>
          <w:vertAlign w:val="superscript"/>
        </w:rPr>
        <w:t>3</w:t>
      </w:r>
      <w:r>
        <w:rPr>
          <w:sz w:val="28"/>
          <w:vertAlign w:val="baseline"/>
        </w:rPr>
        <w:t>.</w:t>
      </w:r>
    </w:p>
    <w:p>
      <w:pPr>
        <w:spacing w:before="0" w:line="240" w:lineRule="auto"/>
        <w:ind w:left="832" w:right="394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>
      <w:pPr>
        <w:pStyle w:val="8"/>
        <w:spacing w:before="1"/>
        <w:ind w:left="0"/>
        <w:jc w:val="left"/>
        <w:rPr>
          <w:sz w:val="20"/>
        </w:rPr>
      </w:pPr>
      <w:r>
        <w:pict>
          <v:rect id="_x0000_s1044" o:spid="_x0000_s1044" o:spt="1" style="position:absolute;left:0pt;margin-left:254.05pt;margin-top:13.5pt;height:0.7pt;width:144.05pt;mso-position-horizontal-relative:page;mso-wrap-distance-bottom:0pt;mso-wrap-distance-top:0pt;z-index:-2516459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91"/>
        <w:ind w:left="1965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п.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2)</w:t>
      </w:r>
      <w:r>
        <w:rPr>
          <w:spacing w:val="-2"/>
          <w:sz w:val="20"/>
          <w:vertAlign w:val="baseline"/>
        </w:rPr>
        <w:t xml:space="preserve"> </w:t>
      </w:r>
      <w:r>
        <w:rPr>
          <w:sz w:val="20"/>
          <w:vertAlign w:val="baseline"/>
        </w:rPr>
        <w:t>Ст.2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Федерального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Закона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от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31.07.2020 №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304-ФЗ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«О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внесении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изменений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Федеральный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закон</w:t>
      </w:r>
    </w:p>
    <w:p>
      <w:pPr>
        <w:pStyle w:val="8"/>
        <w:spacing w:before="3"/>
        <w:ind w:left="0"/>
        <w:jc w:val="left"/>
        <w:rPr>
          <w:sz w:val="20"/>
        </w:rPr>
      </w:pPr>
    </w:p>
    <w:p>
      <w:pPr>
        <w:spacing w:before="0"/>
        <w:ind w:left="2886" w:right="0" w:firstLine="0"/>
        <w:jc w:val="left"/>
        <w:rPr>
          <w:sz w:val="20"/>
        </w:rPr>
      </w:pP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обучающихся»</w:t>
      </w:r>
    </w:p>
    <w:p>
      <w:pPr>
        <w:spacing w:after="0"/>
        <w:jc w:val="left"/>
        <w:rPr>
          <w:sz w:val="20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spacing w:before="69"/>
        <w:ind w:left="832" w:right="394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воспитательно-образовательного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>
      <w:pPr>
        <w:spacing w:before="0"/>
        <w:ind w:left="832" w:right="401" w:firstLine="708"/>
        <w:jc w:val="both"/>
        <w:rPr>
          <w:sz w:val="28"/>
        </w:rPr>
      </w:pPr>
      <w:r>
        <w:rPr>
          <w:sz w:val="28"/>
        </w:rPr>
        <w:t>При разработке рабочей программы воспитания учитываются ключевые идеи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1" w:lineRule="exact"/>
        <w:ind w:left="1826" w:right="0" w:hanging="28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</w:t>
      </w:r>
      <w:r>
        <w:rPr>
          <w:spacing w:val="-3"/>
          <w:sz w:val="28"/>
        </w:rPr>
        <w:t xml:space="preserve"> </w:t>
      </w:r>
      <w:r>
        <w:rPr>
          <w:sz w:val="28"/>
        </w:rPr>
        <w:t>делом;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398" w:firstLine="708"/>
        <w:jc w:val="both"/>
        <w:rPr>
          <w:sz w:val="28"/>
        </w:rPr>
      </w:pPr>
      <w:r>
        <w:rPr>
          <w:sz w:val="28"/>
        </w:rPr>
        <w:t>двойственная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4"/>
          <w:sz w:val="28"/>
        </w:rPr>
        <w:t xml:space="preserve"> </w:t>
      </w:r>
      <w:r>
        <w:rPr>
          <w:sz w:val="28"/>
        </w:rPr>
        <w:t>многофакторность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сетевом мире;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394" w:firstLine="708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1" w:lineRule="exact"/>
        <w:ind w:left="1826" w:right="0" w:hanging="287"/>
        <w:jc w:val="both"/>
        <w:rPr>
          <w:sz w:val="28"/>
        </w:rPr>
      </w:pPr>
      <w:r>
        <w:rPr>
          <w:sz w:val="28"/>
        </w:rPr>
        <w:t>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1826" w:right="0" w:hanging="28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2" w:lineRule="exact"/>
        <w:ind w:left="1826" w:right="0" w:hanging="287"/>
        <w:jc w:val="both"/>
        <w:rPr>
          <w:sz w:val="28"/>
        </w:rPr>
      </w:pPr>
      <w:r>
        <w:rPr>
          <w:sz w:val="28"/>
        </w:rPr>
        <w:t>единство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2" w:lineRule="exact"/>
        <w:ind w:left="1826" w:right="0" w:hanging="287"/>
        <w:jc w:val="both"/>
        <w:rPr>
          <w:sz w:val="28"/>
        </w:rPr>
      </w:pPr>
      <w:r>
        <w:rPr>
          <w:sz w:val="28"/>
        </w:rPr>
        <w:t>центральная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390" w:firstLine="708"/>
        <w:jc w:val="both"/>
        <w:rPr>
          <w:sz w:val="28"/>
        </w:rPr>
      </w:pPr>
      <w:r>
        <w:rPr>
          <w:sz w:val="28"/>
        </w:rPr>
        <w:t>контекстный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пространства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личности.</w:t>
      </w:r>
    </w:p>
    <w:p>
      <w:pPr>
        <w:spacing w:before="0" w:line="240" w:lineRule="auto"/>
        <w:ind w:left="832" w:right="404" w:firstLine="708"/>
        <w:jc w:val="both"/>
        <w:rPr>
          <w:sz w:val="28"/>
        </w:rPr>
      </w:pPr>
      <w:r>
        <w:rPr>
          <w:sz w:val="28"/>
        </w:rPr>
        <w:t>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солидарности,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согражданам,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малой родины, Российской Федерации, на основе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позитивной социализации.</w:t>
      </w:r>
    </w:p>
    <w:p>
      <w:pPr>
        <w:spacing w:before="0" w:line="240" w:lineRule="auto"/>
        <w:ind w:left="832" w:right="397" w:firstLine="708"/>
        <w:jc w:val="both"/>
        <w:rPr>
          <w:sz w:val="28"/>
        </w:rPr>
      </w:pPr>
      <w:r>
        <w:rPr>
          <w:sz w:val="28"/>
        </w:rPr>
        <w:t>Реализация рабочей программы стремиться к следующим результатам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 поколениям: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2" w:firstLine="708"/>
        <w:jc w:val="both"/>
        <w:rPr>
          <w:sz w:val="28"/>
        </w:rPr>
      </w:pPr>
      <w:r>
        <w:rPr>
          <w:sz w:val="28"/>
        </w:rPr>
        <w:t>безусловное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наивысшей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ценностью;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2" w:firstLine="708"/>
        <w:jc w:val="both"/>
        <w:rPr>
          <w:sz w:val="28"/>
        </w:rPr>
      </w:pPr>
      <w:r>
        <w:rPr>
          <w:sz w:val="28"/>
        </w:rPr>
        <w:t>осознание ценности здоровья, установка на активное здоровьесбережение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393" w:firstLine="708"/>
        <w:jc w:val="both"/>
        <w:rPr>
          <w:sz w:val="28"/>
        </w:rPr>
      </w:pPr>
      <w:r>
        <w:rPr>
          <w:sz w:val="28"/>
        </w:rPr>
        <w:t>любовь к Отечеству, осознание себя гражданином России – продолжателем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вырос;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 за Россию;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3" w:firstLine="708"/>
        <w:jc w:val="both"/>
        <w:rPr>
          <w:sz w:val="28"/>
        </w:rPr>
      </w:pPr>
      <w:r>
        <w:rPr>
          <w:sz w:val="28"/>
        </w:rPr>
        <w:t>признание ценности жизни и личности другого человека, его прав и свобод,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 другим человеком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мнение;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4" w:firstLine="708"/>
        <w:jc w:val="both"/>
        <w:rPr>
          <w:sz w:val="28"/>
        </w:rPr>
      </w:pPr>
      <w:r>
        <w:rPr>
          <w:sz w:val="28"/>
        </w:rPr>
        <w:t>готовность к рефлексии своих действий, высказываний и оценке их 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 других людей; внутренний запрет на физическое и психологическое 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1826" w:right="0" w:hanging="287"/>
        <w:jc w:val="both"/>
        <w:rPr>
          <w:sz w:val="28"/>
        </w:rPr>
      </w:pPr>
      <w:r>
        <w:rPr>
          <w:sz w:val="28"/>
        </w:rPr>
        <w:t>субъектность,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позиция;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11"/>
        <w:numPr>
          <w:ilvl w:val="0"/>
          <w:numId w:val="201"/>
        </w:numPr>
        <w:tabs>
          <w:tab w:val="left" w:pos="1827"/>
        </w:tabs>
        <w:spacing w:before="88" w:after="0" w:line="240" w:lineRule="auto"/>
        <w:ind w:left="832" w:right="398" w:firstLine="708"/>
        <w:jc w:val="both"/>
        <w:rPr>
          <w:sz w:val="28"/>
        </w:rPr>
      </w:pPr>
      <w:r>
        <w:rPr>
          <w:sz w:val="28"/>
        </w:rPr>
        <w:t>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законопослушность;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месту 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2" w:firstLine="708"/>
        <w:jc w:val="both"/>
        <w:rPr>
          <w:sz w:val="28"/>
        </w:rPr>
      </w:pPr>
      <w:r>
        <w:rPr>
          <w:sz w:val="28"/>
        </w:rPr>
        <w:t>осознание себя гражданином многонациональной России, частью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проявляющий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интерес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уважение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культуре,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русскому     </w:t>
      </w:r>
      <w:r>
        <w:rPr>
          <w:spacing w:val="30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языкам предков;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4" w:firstLine="708"/>
        <w:jc w:val="both"/>
        <w:rPr>
          <w:sz w:val="28"/>
        </w:rPr>
      </w:pPr>
      <w:r>
        <w:rPr>
          <w:sz w:val="28"/>
        </w:rPr>
        <w:t>готовность заботиться о сохранении исторического и культурного 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развитии новых 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3" w:lineRule="exact"/>
        <w:ind w:left="1826" w:right="0" w:hanging="287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2" w:lineRule="exact"/>
        <w:ind w:left="1826" w:right="0" w:hanging="287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вероисповеданиям,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религиям;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3" w:firstLine="708"/>
        <w:jc w:val="both"/>
        <w:rPr>
          <w:sz w:val="28"/>
        </w:rPr>
      </w:pP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мышление; осознание себя частью природы и зависимости своей жизни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экологии;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398" w:firstLine="708"/>
        <w:jc w:val="both"/>
        <w:rPr>
          <w:sz w:val="28"/>
        </w:rPr>
      </w:pP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социально-незащищенным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гражданам;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2" w:firstLine="708"/>
        <w:jc w:val="both"/>
        <w:rPr>
          <w:sz w:val="28"/>
        </w:rPr>
      </w:pPr>
      <w:r>
        <w:rPr>
          <w:sz w:val="28"/>
        </w:rPr>
        <w:t>осознание ценности образования; уважение к педагогу; готовность 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         протяжении         всей         жизни;         стремление         к         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во 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391" w:firstLine="708"/>
        <w:jc w:val="both"/>
        <w:rPr>
          <w:sz w:val="28"/>
        </w:rPr>
      </w:pPr>
      <w:r>
        <w:rPr>
          <w:sz w:val="28"/>
        </w:rPr>
        <w:t>проектное мышление; командность; лидерство; готовность к продуктивному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сотрудничеству;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1" w:firstLine="708"/>
        <w:jc w:val="both"/>
        <w:rPr>
          <w:sz w:val="28"/>
        </w:rPr>
      </w:pPr>
      <w:r>
        <w:rPr>
          <w:sz w:val="28"/>
        </w:rPr>
        <w:t>интеллектуальная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342" w:lineRule="exact"/>
        <w:ind w:left="1826" w:right="0" w:hanging="287"/>
        <w:jc w:val="both"/>
        <w:rPr>
          <w:sz w:val="28"/>
        </w:rPr>
      </w:pP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самовыражению;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2" w:firstLine="708"/>
        <w:jc w:val="both"/>
        <w:rPr>
          <w:sz w:val="28"/>
        </w:rPr>
      </w:pP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мобильность; активная гражданская позиция;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3" w:firstLine="708"/>
        <w:jc w:val="both"/>
        <w:rPr>
          <w:sz w:val="28"/>
        </w:rPr>
      </w:pPr>
      <w:r>
        <w:rPr>
          <w:sz w:val="28"/>
        </w:rPr>
        <w:t>уважение к труду, осознание его ценности для жизни и самореализации;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экономическая активность.</w:t>
      </w:r>
    </w:p>
    <w:p>
      <w:pPr>
        <w:spacing w:before="0"/>
        <w:ind w:left="832" w:right="400" w:firstLine="708"/>
        <w:jc w:val="both"/>
        <w:rPr>
          <w:sz w:val="28"/>
        </w:rPr>
      </w:pPr>
      <w:r>
        <w:rPr>
          <w:sz w:val="28"/>
        </w:rPr>
        <w:t>С целью соблюдения единства терминологического и содержательного поля,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стандарт.</w:t>
      </w:r>
    </w:p>
    <w:p>
      <w:pPr>
        <w:spacing w:before="0"/>
        <w:ind w:left="832" w:right="40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определения:</w:t>
      </w: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804" w:type="dxa"/>
          </w:tcPr>
          <w:p>
            <w:pPr>
              <w:pStyle w:val="12"/>
              <w:spacing w:line="268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дескриптор</w:t>
            </w:r>
          </w:p>
        </w:tc>
        <w:tc>
          <w:tcPr>
            <w:tcW w:w="7794" w:type="dxa"/>
          </w:tcPr>
          <w:p>
            <w:pPr>
              <w:pStyle w:val="12"/>
              <w:ind w:firstLine="33"/>
              <w:rPr>
                <w:sz w:val="24"/>
              </w:rPr>
            </w:pPr>
            <w:r>
              <w:rPr>
                <w:sz w:val="24"/>
              </w:rPr>
              <w:t>лексическая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(словосочетание)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описывающая уточняющую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«Портрета</w:t>
            </w:r>
          </w:p>
          <w:p>
            <w:pPr>
              <w:pStyle w:val="1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освоившего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804" w:type="dxa"/>
          </w:tcPr>
          <w:p>
            <w:pPr>
              <w:pStyle w:val="12"/>
              <w:spacing w:line="255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794" w:type="dxa"/>
          </w:tcPr>
          <w:p>
            <w:pPr>
              <w:pStyle w:val="12"/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804" w:type="dxa"/>
          </w:tcPr>
          <w:p>
            <w:pPr>
              <w:pStyle w:val="12"/>
              <w:spacing w:line="256" w:lineRule="exact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7794" w:type="dxa"/>
          </w:tcPr>
          <w:p>
            <w:pPr>
              <w:pStyle w:val="12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дошкольная(ые)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образовательная(ые)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организация(и)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804" w:type="dxa"/>
          </w:tcPr>
          <w:p>
            <w:pPr>
              <w:pStyle w:val="12"/>
              <w:spacing w:line="256" w:lineRule="exact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7794" w:type="dxa"/>
          </w:tcPr>
          <w:p>
            <w:pPr>
              <w:pStyle w:val="12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804" w:type="dxa"/>
          </w:tcPr>
          <w:p>
            <w:pPr>
              <w:pStyle w:val="12"/>
              <w:spacing w:line="256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794" w:type="dxa"/>
          </w:tcPr>
          <w:p>
            <w:pPr>
              <w:pStyle w:val="12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образовательная(ые)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организация(и)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804" w:type="dxa"/>
          </w:tcPr>
          <w:p>
            <w:pPr>
              <w:pStyle w:val="12"/>
              <w:ind w:left="770" w:right="314" w:hanging="431"/>
              <w:rPr>
                <w:sz w:val="24"/>
              </w:rPr>
            </w:pPr>
            <w:r>
              <w:rPr>
                <w:sz w:val="24"/>
              </w:rPr>
              <w:t>Портрет 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2035</w:t>
            </w:r>
          </w:p>
        </w:tc>
        <w:tc>
          <w:tcPr>
            <w:tcW w:w="7794" w:type="dxa"/>
          </w:tcPr>
          <w:p>
            <w:pPr>
              <w:pStyle w:val="12"/>
              <w:ind w:firstLine="33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преемственность.</w:t>
            </w:r>
          </w:p>
          <w:p>
            <w:pPr>
              <w:pStyle w:val="12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00" w:h="16850"/>
          <w:pgMar w:top="1180" w:right="440" w:bottom="1340" w:left="20" w:header="0" w:footer="1067" w:gutter="0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4"/>
        <w:gridCol w:w="7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804" w:type="dxa"/>
            <w:tcBorders>
              <w:bottom w:val="single" w:color="000000" w:sz="6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7794" w:type="dxa"/>
            <w:tcBorders>
              <w:bottom w:val="single" w:color="000000" w:sz="6" w:space="0"/>
            </w:tcBorders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уровням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804" w:type="dxa"/>
            <w:tcBorders>
              <w:top w:val="single" w:color="000000" w:sz="6" w:space="0"/>
            </w:tcBorders>
          </w:tcPr>
          <w:p>
            <w:pPr>
              <w:pStyle w:val="12"/>
              <w:spacing w:line="253" w:lineRule="exact"/>
              <w:ind w:left="871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794" w:type="dxa"/>
            <w:tcBorders>
              <w:top w:val="single" w:color="000000" w:sz="6" w:space="0"/>
            </w:tcBorders>
          </w:tcPr>
          <w:p>
            <w:pPr>
              <w:pStyle w:val="12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>
      <w:pPr>
        <w:pStyle w:val="8"/>
        <w:spacing w:before="8"/>
        <w:ind w:left="0"/>
        <w:jc w:val="left"/>
        <w:rPr>
          <w:sz w:val="15"/>
        </w:rPr>
      </w:pPr>
    </w:p>
    <w:p>
      <w:pPr>
        <w:pStyle w:val="2"/>
        <w:spacing w:before="89"/>
        <w:ind w:left="2560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6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</w:p>
    <w:p>
      <w:pPr>
        <w:pStyle w:val="8"/>
        <w:spacing w:before="11"/>
        <w:ind w:left="0"/>
        <w:jc w:val="left"/>
        <w:rPr>
          <w:b/>
          <w:sz w:val="27"/>
        </w:rPr>
      </w:pPr>
    </w:p>
    <w:p>
      <w:pPr>
        <w:pStyle w:val="11"/>
        <w:numPr>
          <w:ilvl w:val="1"/>
          <w:numId w:val="202"/>
        </w:numPr>
        <w:tabs>
          <w:tab w:val="left" w:pos="4107"/>
        </w:tabs>
        <w:spacing w:before="0" w:after="0" w:line="321" w:lineRule="exact"/>
        <w:ind w:left="4106" w:right="0" w:hanging="493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</w:p>
    <w:p>
      <w:pPr>
        <w:spacing w:before="0"/>
        <w:ind w:left="832" w:right="394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гармонично развитой высоконравственной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 традиционные духовные ценности, обладающей актуальными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>
      <w:pPr>
        <w:spacing w:before="0" w:line="240" w:lineRule="auto"/>
        <w:ind w:left="832" w:right="39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 №273-ФЗ «Об образовании в Российской Федерации», взаимопониманию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и сотрудничеству между людьми, народами независимо от расовой, 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этнической, религиозной и социальной принадлежности, учитывать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развитие способностей каждого человека, формирование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социокультурными ценностями.</w:t>
      </w:r>
    </w:p>
    <w:p>
      <w:pPr>
        <w:spacing w:before="0"/>
        <w:ind w:left="832" w:right="404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проявляющееся: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0" w:firstLine="708"/>
        <w:jc w:val="both"/>
        <w:rPr>
          <w:sz w:val="28"/>
        </w:rPr>
      </w:pPr>
      <w:r>
        <w:rPr>
          <w:sz w:val="28"/>
        </w:rPr>
        <w:t>в усвоении им знаний основных норм, которые общество выработало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знаний);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6" w:firstLine="708"/>
        <w:jc w:val="both"/>
        <w:rPr>
          <w:sz w:val="28"/>
        </w:rPr>
      </w:pPr>
      <w:r>
        <w:rPr>
          <w:sz w:val="28"/>
        </w:rPr>
        <w:t>в развитии его позитивных отношений к этим ценностям (в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>
      <w:pPr>
        <w:pStyle w:val="11"/>
        <w:numPr>
          <w:ilvl w:val="0"/>
          <w:numId w:val="201"/>
        </w:numPr>
        <w:tabs>
          <w:tab w:val="left" w:pos="1827"/>
        </w:tabs>
        <w:spacing w:before="0" w:after="0" w:line="240" w:lineRule="auto"/>
        <w:ind w:left="832" w:right="40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 им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 ценностям опыта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сформированных знаний и отношений на практике (в 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дел).</w:t>
      </w:r>
    </w:p>
    <w:p>
      <w:pPr>
        <w:spacing w:before="0" w:line="240" w:lineRule="auto"/>
        <w:ind w:left="832" w:right="395" w:firstLine="708"/>
        <w:jc w:val="both"/>
        <w:rPr>
          <w:sz w:val="28"/>
        </w:rPr>
      </w:pP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условий в части воспитания, личностного развития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>
      <w:pPr>
        <w:spacing w:before="0"/>
        <w:ind w:left="832" w:right="403" w:firstLine="708"/>
        <w:jc w:val="both"/>
        <w:rPr>
          <w:sz w:val="28"/>
        </w:rPr>
      </w:pPr>
      <w:r>
        <w:rPr>
          <w:sz w:val="28"/>
        </w:rPr>
        <w:t>Задачи воспитания формируются для каждого возрастного периода (от 0 до 3</w:t>
      </w:r>
      <w:r>
        <w:rPr>
          <w:spacing w:val="1"/>
          <w:sz w:val="28"/>
        </w:rPr>
        <w:t xml:space="preserve"> </w:t>
      </w:r>
      <w:r>
        <w:rPr>
          <w:sz w:val="28"/>
        </w:rPr>
        <w:t>лет, от 3 до 7 лет) на основе планируемых результатов достижения цели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 нормативными 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ДО.</w:t>
      </w:r>
    </w:p>
    <w:p>
      <w:pPr>
        <w:pStyle w:val="2"/>
        <w:numPr>
          <w:ilvl w:val="1"/>
          <w:numId w:val="202"/>
        </w:numPr>
        <w:tabs>
          <w:tab w:val="left" w:pos="3254"/>
        </w:tabs>
        <w:spacing w:before="0" w:after="0" w:line="242" w:lineRule="auto"/>
        <w:ind w:left="4217" w:right="1622" w:hanging="1455"/>
        <w:jc w:val="both"/>
      </w:pPr>
      <w:r>
        <w:t>Методологические основы и принципы построения</w:t>
      </w:r>
      <w:r>
        <w:rPr>
          <w:spacing w:val="-68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</w:p>
    <w:p>
      <w:pPr>
        <w:spacing w:before="0" w:line="240" w:lineRule="auto"/>
        <w:ind w:left="832" w:right="403" w:firstLine="708"/>
        <w:jc w:val="both"/>
        <w:rPr>
          <w:sz w:val="28"/>
        </w:rPr>
      </w:pPr>
      <w:r>
        <w:rPr>
          <w:sz w:val="28"/>
        </w:rPr>
        <w:t>В процессе освоения ценностных ориентаций личность строит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траекторию</w:t>
      </w:r>
      <w:r>
        <w:rPr>
          <w:spacing w:val="1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сообразуясь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саморазвития.</w:t>
      </w:r>
    </w:p>
    <w:p>
      <w:pPr>
        <w:spacing w:before="0"/>
        <w:ind w:left="832" w:right="395" w:firstLine="708"/>
        <w:jc w:val="both"/>
        <w:rPr>
          <w:sz w:val="28"/>
        </w:rPr>
      </w:pP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 Л.С.</w:t>
      </w:r>
      <w:r>
        <w:rPr>
          <w:spacing w:val="-3"/>
          <w:sz w:val="28"/>
        </w:rPr>
        <w:t xml:space="preserve"> </w:t>
      </w:r>
      <w:r>
        <w:rPr>
          <w:sz w:val="28"/>
        </w:rPr>
        <w:t>Выготского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подход.</w:t>
      </w:r>
    </w:p>
    <w:p>
      <w:pPr>
        <w:spacing w:after="0"/>
        <w:jc w:val="both"/>
        <w:rPr>
          <w:sz w:val="28"/>
        </w:rPr>
        <w:sectPr>
          <w:pgSz w:w="11900" w:h="16850"/>
          <w:pgMar w:top="1280" w:right="440" w:bottom="1340" w:left="20" w:header="0" w:footer="1067" w:gutter="0"/>
          <w:cols w:space="720" w:num="1"/>
        </w:sectPr>
      </w:pPr>
    </w:p>
    <w:p>
      <w:pPr>
        <w:spacing w:before="69" w:line="240" w:lineRule="auto"/>
        <w:ind w:left="832" w:right="39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воспитания, содержащимся в Федеральном законе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РФ»</w:t>
      </w:r>
      <w:r>
        <w:rPr>
          <w:sz w:val="28"/>
          <w:vertAlign w:val="superscript"/>
        </w:rPr>
        <w:t>4</w:t>
      </w:r>
      <w:r>
        <w:rPr>
          <w:sz w:val="28"/>
          <w:vertAlign w:val="baseline"/>
        </w:rPr>
        <w:t>: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формирование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у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обучающихся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чувства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патриотизма,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гражданственности,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уважения к памяти защитников Отечества и подвигам Героев Отечества, закону и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правопорядку,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человеку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труда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старшему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поколению,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взаимного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уважения,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бережного отношения к культурному наследию и традициям многонационального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>народа</w:t>
      </w:r>
      <w:r>
        <w:rPr>
          <w:spacing w:val="-1"/>
          <w:sz w:val="28"/>
          <w:vertAlign w:val="baseline"/>
        </w:rPr>
        <w:t xml:space="preserve"> </w:t>
      </w:r>
      <w:r>
        <w:rPr>
          <w:sz w:val="28"/>
          <w:vertAlign w:val="baseline"/>
        </w:rPr>
        <w:t>Российской</w:t>
      </w:r>
      <w:r>
        <w:rPr>
          <w:spacing w:val="-3"/>
          <w:sz w:val="28"/>
          <w:vertAlign w:val="baseline"/>
        </w:rPr>
        <w:t xml:space="preserve"> </w:t>
      </w:r>
      <w:r>
        <w:rPr>
          <w:sz w:val="28"/>
          <w:vertAlign w:val="baseline"/>
        </w:rPr>
        <w:t>Федерации,</w:t>
      </w:r>
      <w:r>
        <w:rPr>
          <w:spacing w:val="-5"/>
          <w:sz w:val="28"/>
          <w:vertAlign w:val="baseline"/>
        </w:rPr>
        <w:t xml:space="preserve"> </w:t>
      </w:r>
      <w:r>
        <w:rPr>
          <w:sz w:val="28"/>
          <w:vertAlign w:val="baseline"/>
        </w:rPr>
        <w:t>природе</w:t>
      </w:r>
      <w:r>
        <w:rPr>
          <w:spacing w:val="-2"/>
          <w:sz w:val="28"/>
          <w:vertAlign w:val="baseline"/>
        </w:rPr>
        <w:t xml:space="preserve"> </w:t>
      </w:r>
      <w:r>
        <w:rPr>
          <w:sz w:val="28"/>
          <w:vertAlign w:val="baseline"/>
        </w:rPr>
        <w:t>и</w:t>
      </w:r>
      <w:r>
        <w:rPr>
          <w:spacing w:val="-1"/>
          <w:sz w:val="28"/>
          <w:vertAlign w:val="baseline"/>
        </w:rPr>
        <w:t xml:space="preserve"> </w:t>
      </w:r>
      <w:r>
        <w:rPr>
          <w:sz w:val="28"/>
          <w:vertAlign w:val="baseline"/>
        </w:rPr>
        <w:t>окружающей среде.</w:t>
      </w:r>
    </w:p>
    <w:p>
      <w:pPr>
        <w:spacing w:before="0"/>
        <w:ind w:left="1540" w:right="0" w:firstLine="0"/>
        <w:jc w:val="both"/>
        <w:rPr>
          <w:sz w:val="28"/>
        </w:rPr>
      </w:pPr>
      <w:r>
        <w:rPr>
          <w:sz w:val="28"/>
        </w:rPr>
        <w:t>Методологическими</w:t>
      </w:r>
      <w:r>
        <w:rPr>
          <w:spacing w:val="66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66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66"/>
          <w:sz w:val="28"/>
        </w:rPr>
        <w:t xml:space="preserve"> </w:t>
      </w:r>
      <w:r>
        <w:rPr>
          <w:sz w:val="28"/>
        </w:rPr>
        <w:t>следующие</w:t>
      </w:r>
    </w:p>
    <w:p>
      <w:pPr>
        <w:spacing w:before="0" w:line="322" w:lineRule="exact"/>
        <w:ind w:left="832" w:right="0" w:firstLine="0"/>
        <w:jc w:val="left"/>
        <w:rPr>
          <w:sz w:val="28"/>
        </w:rPr>
      </w:pPr>
      <w:r>
        <w:rPr>
          <w:sz w:val="28"/>
        </w:rPr>
        <w:t>идеи: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240" w:lineRule="auto"/>
        <w:ind w:left="995" w:right="0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322" w:lineRule="exact"/>
        <w:ind w:left="995" w:right="0" w:hanging="164"/>
        <w:jc w:val="left"/>
        <w:rPr>
          <w:sz w:val="28"/>
        </w:rPr>
      </w:pPr>
      <w:r>
        <w:rPr>
          <w:sz w:val="28"/>
        </w:rPr>
        <w:t>личностно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сотрудничества;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240" w:lineRule="auto"/>
        <w:ind w:left="995" w:right="0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индивидуальности;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2" w:after="0" w:line="322" w:lineRule="exact"/>
        <w:ind w:left="995" w:right="0" w:hanging="164"/>
        <w:jc w:val="left"/>
        <w:rPr>
          <w:sz w:val="28"/>
        </w:rPr>
      </w:pPr>
      <w:r>
        <w:rPr>
          <w:sz w:val="28"/>
        </w:rPr>
        <w:t>духовно-нравственное,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322" w:lineRule="exact"/>
        <w:ind w:left="995" w:right="0" w:hanging="164"/>
        <w:jc w:val="both"/>
        <w:rPr>
          <w:sz w:val="28"/>
        </w:rPr>
      </w:pPr>
      <w:r>
        <w:rPr>
          <w:sz w:val="28"/>
        </w:rPr>
        <w:t>идея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онтологической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(бытийной)</w:t>
      </w:r>
      <w:r>
        <w:rPr>
          <w:spacing w:val="-7"/>
          <w:sz w:val="28"/>
        </w:rPr>
        <w:t xml:space="preserve"> </w:t>
      </w:r>
      <w:r>
        <w:rPr>
          <w:sz w:val="28"/>
        </w:rPr>
        <w:t>детерминированности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1"/>
        <w:numPr>
          <w:ilvl w:val="1"/>
          <w:numId w:val="36"/>
        </w:numPr>
        <w:tabs>
          <w:tab w:val="left" w:pos="1155"/>
        </w:tabs>
        <w:spacing w:before="0" w:after="0" w:line="240" w:lineRule="auto"/>
        <w:ind w:left="832" w:right="404" w:firstLine="69"/>
        <w:jc w:val="both"/>
        <w:rPr>
          <w:sz w:val="28"/>
        </w:rPr>
      </w:pP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сензитивном периоде воспитания; теории об амплификации (обогащении)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«специфически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деятельности».</w:t>
      </w:r>
    </w:p>
    <w:p>
      <w:pPr>
        <w:spacing w:before="0" w:line="240" w:lineRule="auto"/>
        <w:ind w:left="832" w:right="40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предполагающего присвоение ребенком дошкольного возраста базовых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следующие принципы:</w:t>
      </w:r>
    </w:p>
    <w:p>
      <w:pPr>
        <w:spacing w:before="0"/>
        <w:ind w:left="832" w:right="399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как личности, как человека, являющегося 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ценностью, уважение </w:t>
      </w:r>
      <w:r>
        <w:rPr>
          <w:spacing w:val="-60"/>
          <w:sz w:val="28"/>
        </w:rPr>
        <w:t>к</w:t>
      </w:r>
      <w:r>
        <w:rPr>
          <w:spacing w:val="-59"/>
          <w:sz w:val="28"/>
        </w:rPr>
        <w:t xml:space="preserve"> </w:t>
      </w:r>
      <w:r>
        <w:rPr>
          <w:sz w:val="28"/>
        </w:rPr>
        <w:t>его персоне,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защита 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на свободу</w:t>
      </w:r>
      <w:r>
        <w:rPr>
          <w:spacing w:val="-5"/>
          <w:sz w:val="28"/>
        </w:rPr>
        <w:t xml:space="preserve"> </w:t>
      </w:r>
      <w:r>
        <w:rPr>
          <w:sz w:val="28"/>
        </w:rPr>
        <w:t>и развитие.</w:t>
      </w:r>
    </w:p>
    <w:p>
      <w:pPr>
        <w:spacing w:before="0" w:line="240" w:lineRule="auto"/>
        <w:ind w:left="832" w:right="397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субъектности.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 собственной жизнедеятельности; воспитание самоуважения, привычки 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 адекватной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самосознания.</w:t>
      </w:r>
    </w:p>
    <w:p>
      <w:pPr>
        <w:spacing w:before="0"/>
        <w:ind w:left="832" w:right="399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интеграции.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62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 В основе 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лежит идея развития базиса личностной культуры, духовное развитие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tabs>
          <w:tab w:val="left" w:pos="2322"/>
          <w:tab w:val="left" w:pos="2625"/>
          <w:tab w:val="left" w:pos="3334"/>
          <w:tab w:val="left" w:pos="5126"/>
          <w:tab w:val="left" w:pos="5256"/>
          <w:tab w:val="left" w:pos="5810"/>
          <w:tab w:val="left" w:pos="7191"/>
          <w:tab w:val="left" w:pos="8977"/>
          <w:tab w:val="left" w:pos="9102"/>
          <w:tab w:val="left" w:pos="9438"/>
        </w:tabs>
        <w:spacing w:before="0" w:line="240" w:lineRule="auto"/>
        <w:ind w:left="832" w:right="393" w:firstLine="708"/>
        <w:jc w:val="righ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совместности.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0"/>
          <w:sz w:val="28"/>
        </w:rPr>
        <w:t xml:space="preserve"> </w:t>
      </w:r>
      <w:r>
        <w:rPr>
          <w:sz w:val="28"/>
        </w:rPr>
        <w:t>всеми</w:t>
      </w:r>
      <w:r>
        <w:rPr>
          <w:spacing w:val="10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содействие, сотворчество и сопереживание, взаимопонимание и взаимное уважение.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z w:val="28"/>
        </w:rPr>
        <w:tab/>
      </w:r>
      <w:r>
        <w:rPr>
          <w:b/>
          <w:sz w:val="28"/>
        </w:rPr>
        <w:t>учета</w:t>
      </w:r>
      <w:r>
        <w:rPr>
          <w:b/>
          <w:sz w:val="28"/>
        </w:rPr>
        <w:tab/>
      </w:r>
      <w:r>
        <w:rPr>
          <w:b/>
          <w:sz w:val="28"/>
        </w:rPr>
        <w:t>возрастных</w:t>
      </w:r>
      <w:r>
        <w:rPr>
          <w:b/>
          <w:sz w:val="28"/>
        </w:rPr>
        <w:tab/>
      </w:r>
      <w:r>
        <w:rPr>
          <w:b/>
          <w:sz w:val="28"/>
        </w:rPr>
        <w:t>особенностей.</w:t>
      </w:r>
      <w:r>
        <w:rPr>
          <w:b/>
          <w:sz w:val="28"/>
        </w:rPr>
        <w:tab/>
      </w:r>
      <w:r>
        <w:rPr>
          <w:sz w:val="28"/>
        </w:rPr>
        <w:t>Содержание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должны соответствовать возрастным особенностям ребенка.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индивидуального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и</w:t>
      </w:r>
      <w:r>
        <w:rPr>
          <w:b/>
          <w:sz w:val="28"/>
        </w:rPr>
        <w:tab/>
      </w:r>
      <w:r>
        <w:rPr>
          <w:b/>
          <w:sz w:val="28"/>
        </w:rPr>
        <w:t>дифференцированного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подходов</w:t>
      </w:r>
      <w:r>
        <w:rPr>
          <w:sz w:val="28"/>
        </w:rPr>
        <w:t>.</w:t>
      </w:r>
    </w:p>
    <w:p>
      <w:pPr>
        <w:spacing w:before="0" w:line="240" w:lineRule="auto"/>
        <w:ind w:left="832" w:right="399" w:firstLine="0"/>
        <w:jc w:val="both"/>
        <w:rPr>
          <w:sz w:val="28"/>
        </w:rPr>
      </w:pPr>
      <w:r>
        <w:rPr>
          <w:sz w:val="28"/>
        </w:rPr>
        <w:t>Индивидуальный подход к детям с учетом возможностей, индивидуального 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интересов. Дифференцированный подход реализуется с учетом семейных,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</w:t>
      </w:r>
    </w:p>
    <w:p>
      <w:pPr>
        <w:pStyle w:val="8"/>
        <w:ind w:left="0"/>
        <w:jc w:val="left"/>
        <w:rPr>
          <w:sz w:val="20"/>
        </w:rPr>
      </w:pPr>
    </w:p>
    <w:p>
      <w:pPr>
        <w:pStyle w:val="8"/>
        <w:spacing w:before="3"/>
        <w:ind w:left="0"/>
        <w:jc w:val="left"/>
        <w:rPr>
          <w:sz w:val="28"/>
        </w:rPr>
      </w:pPr>
      <w:r>
        <w:pict>
          <v:rect id="_x0000_s1045" o:spid="_x0000_s1045" o:spt="1" style="position:absolute;left:0pt;margin-left:254.05pt;margin-top:18.2pt;height:0.7pt;width:144.05pt;mso-position-horizontal-relative:page;mso-wrap-distance-bottom:0pt;mso-wrap-distance-top:0pt;z-index:-2516459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91"/>
        <w:ind w:left="1965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Ст.2</w:t>
      </w:r>
      <w:r>
        <w:rPr>
          <w:spacing w:val="-2"/>
          <w:sz w:val="20"/>
          <w:vertAlign w:val="baseline"/>
        </w:rPr>
        <w:t xml:space="preserve"> </w:t>
      </w:r>
      <w:r>
        <w:rPr>
          <w:sz w:val="20"/>
          <w:vertAlign w:val="baseline"/>
        </w:rPr>
        <w:t>Федерального</w:t>
      </w:r>
      <w:r>
        <w:rPr>
          <w:spacing w:val="-2"/>
          <w:sz w:val="20"/>
          <w:vertAlign w:val="baseline"/>
        </w:rPr>
        <w:t xml:space="preserve"> </w:t>
      </w:r>
      <w:r>
        <w:rPr>
          <w:sz w:val="20"/>
          <w:vertAlign w:val="baseline"/>
        </w:rPr>
        <w:t>Закона от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31.07.2020 №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304-ФЗ «О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внесении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изменений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Федеральный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закон</w:t>
      </w:r>
    </w:p>
    <w:p>
      <w:pPr>
        <w:pStyle w:val="8"/>
        <w:spacing w:before="3"/>
        <w:ind w:left="0"/>
        <w:jc w:val="left"/>
        <w:rPr>
          <w:sz w:val="20"/>
        </w:rPr>
      </w:pPr>
    </w:p>
    <w:p>
      <w:pPr>
        <w:spacing w:before="0"/>
        <w:ind w:left="2937" w:right="0" w:firstLine="0"/>
        <w:jc w:val="left"/>
        <w:rPr>
          <w:sz w:val="20"/>
        </w:rPr>
      </w:pP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>
      <w:pPr>
        <w:spacing w:after="0"/>
        <w:jc w:val="left"/>
        <w:rPr>
          <w:sz w:val="20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spacing w:before="69"/>
        <w:ind w:left="832" w:right="401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культуросообразности.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 основывается на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региона.</w:t>
      </w:r>
    </w:p>
    <w:p>
      <w:pPr>
        <w:spacing w:before="0" w:line="240" w:lineRule="auto"/>
        <w:ind w:left="832" w:right="395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выбора при построении собственной системы ценностных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>
      <w:pPr>
        <w:spacing w:before="0"/>
        <w:ind w:left="832" w:right="398" w:firstLine="708"/>
        <w:jc w:val="both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>
      <w:pPr>
        <w:spacing w:before="0" w:line="240" w:lineRule="auto"/>
        <w:ind w:left="832" w:right="395" w:firstLine="708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 ребенка на основе приобщения 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</w:t>
      </w:r>
    </w:p>
    <w:p>
      <w:pPr>
        <w:spacing w:before="1"/>
        <w:ind w:left="832" w:right="397" w:firstLine="708"/>
        <w:jc w:val="both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spacing w:before="0" w:line="240" w:lineRule="auto"/>
        <w:ind w:left="832" w:right="404" w:firstLine="708"/>
        <w:jc w:val="both"/>
        <w:rPr>
          <w:sz w:val="28"/>
        </w:rPr>
      </w:pPr>
      <w:r>
        <w:rPr>
          <w:sz w:val="28"/>
        </w:rPr>
        <w:t>Конструирование воспитательной среды МДОАУ №190 строится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уклад, воспитывающая среда, общность, деятельность и событие. Каждая из 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становления 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>
      <w:pPr>
        <w:spacing w:before="0" w:line="240" w:lineRule="auto"/>
        <w:ind w:left="832" w:right="396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ДО).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опосредованы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типами активностей:</w:t>
      </w:r>
    </w:p>
    <w:p>
      <w:pPr>
        <w:pStyle w:val="11"/>
        <w:numPr>
          <w:ilvl w:val="0"/>
          <w:numId w:val="203"/>
        </w:numPr>
        <w:tabs>
          <w:tab w:val="left" w:pos="1260"/>
        </w:tabs>
        <w:spacing w:before="0" w:after="0" w:line="240" w:lineRule="auto"/>
        <w:ind w:left="832" w:right="400" w:firstLine="0"/>
        <w:jc w:val="both"/>
        <w:rPr>
          <w:sz w:val="28"/>
        </w:rPr>
      </w:pPr>
      <w:r>
        <w:rPr>
          <w:i/>
          <w:sz w:val="28"/>
        </w:rPr>
        <w:t xml:space="preserve">предметно-целевая </w:t>
      </w:r>
      <w:r>
        <w:rPr>
          <w:sz w:val="28"/>
        </w:rPr>
        <w:t>(виды деятельности, организуемые взрослым, в которых 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сверстниками);</w:t>
      </w:r>
    </w:p>
    <w:p>
      <w:pPr>
        <w:pStyle w:val="11"/>
        <w:numPr>
          <w:ilvl w:val="0"/>
          <w:numId w:val="203"/>
        </w:numPr>
        <w:tabs>
          <w:tab w:val="left" w:pos="1260"/>
        </w:tabs>
        <w:spacing w:before="0" w:after="0" w:line="240" w:lineRule="auto"/>
        <w:ind w:left="832" w:right="400" w:firstLine="0"/>
        <w:jc w:val="both"/>
        <w:rPr>
          <w:sz w:val="28"/>
        </w:rPr>
      </w:pPr>
      <w:r>
        <w:rPr>
          <w:i/>
          <w:sz w:val="28"/>
        </w:rPr>
        <w:t xml:space="preserve">культурные практики </w:t>
      </w:r>
      <w:r>
        <w:rPr>
          <w:sz w:val="28"/>
        </w:rPr>
        <w:t>(активная, самостоятельная апробация каждым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их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опыт);</w:t>
      </w:r>
    </w:p>
    <w:p>
      <w:pPr>
        <w:pStyle w:val="11"/>
        <w:numPr>
          <w:ilvl w:val="0"/>
          <w:numId w:val="203"/>
        </w:numPr>
        <w:tabs>
          <w:tab w:val="left" w:pos="1260"/>
        </w:tabs>
        <w:spacing w:before="0" w:after="0" w:line="240" w:lineRule="auto"/>
        <w:ind w:left="832" w:right="394" w:firstLine="0"/>
        <w:jc w:val="both"/>
        <w:rPr>
          <w:sz w:val="28"/>
        </w:rPr>
      </w:pPr>
      <w:r>
        <w:rPr>
          <w:i/>
          <w:sz w:val="28"/>
        </w:rPr>
        <w:t>свободная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 ценностей).</w:t>
      </w:r>
    </w:p>
    <w:p>
      <w:pPr>
        <w:pStyle w:val="2"/>
        <w:spacing w:before="1" w:line="321" w:lineRule="exact"/>
        <w:ind w:left="4140"/>
      </w:pPr>
      <w:r>
        <w:t>Социокультурные</w:t>
      </w:r>
      <w:r>
        <w:rPr>
          <w:spacing w:val="-6"/>
        </w:rPr>
        <w:t xml:space="preserve"> </w:t>
      </w:r>
      <w:r>
        <w:t>ценности</w:t>
      </w:r>
    </w:p>
    <w:p>
      <w:pPr>
        <w:spacing w:before="0"/>
        <w:ind w:left="832" w:right="394" w:firstLine="708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детерменирующие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человечность,</w:t>
      </w:r>
      <w:r>
        <w:rPr>
          <w:spacing w:val="6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6"/>
          <w:sz w:val="28"/>
        </w:rPr>
        <w:t xml:space="preserve"> </w:t>
      </w:r>
      <w:r>
        <w:rPr>
          <w:sz w:val="28"/>
        </w:rPr>
        <w:t>Безусловно,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института</w:t>
      </w:r>
    </w:p>
    <w:p>
      <w:pPr>
        <w:spacing w:after="0"/>
        <w:jc w:val="both"/>
        <w:rPr>
          <w:sz w:val="28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spacing w:before="69"/>
        <w:ind w:left="832" w:right="404" w:firstLine="0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tabs>
          <w:tab w:val="left" w:pos="4230"/>
          <w:tab w:val="left" w:pos="5788"/>
          <w:tab w:val="left" w:pos="7348"/>
          <w:tab w:val="left" w:pos="9586"/>
        </w:tabs>
        <w:spacing w:before="0"/>
        <w:ind w:left="832" w:right="395" w:firstLine="778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z w:val="28"/>
        </w:rPr>
        <w:tab/>
      </w:r>
      <w:r>
        <w:rPr>
          <w:sz w:val="28"/>
        </w:rPr>
        <w:t>ценности</w:t>
      </w:r>
      <w:r>
        <w:rPr>
          <w:sz w:val="28"/>
        </w:rPr>
        <w:tab/>
      </w:r>
      <w:r>
        <w:rPr>
          <w:sz w:val="28"/>
        </w:rPr>
        <w:t>являются</w:t>
      </w:r>
      <w:r>
        <w:rPr>
          <w:sz w:val="28"/>
        </w:rPr>
        <w:tab/>
      </w:r>
      <w:r>
        <w:rPr>
          <w:sz w:val="28"/>
        </w:rPr>
        <w:t>определяющей</w:t>
      </w:r>
      <w:r>
        <w:rPr>
          <w:sz w:val="28"/>
        </w:rPr>
        <w:tab/>
      </w:r>
      <w:r>
        <w:rPr>
          <w:sz w:val="28"/>
        </w:rPr>
        <w:t>структурно-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программы воспитания</w:t>
      </w:r>
    </w:p>
    <w:p>
      <w:pPr>
        <w:spacing w:before="0" w:line="242" w:lineRule="auto"/>
        <w:ind w:left="832" w:right="405" w:firstLine="708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 государственных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символов,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tabs>
          <w:tab w:val="left" w:pos="2972"/>
          <w:tab w:val="left" w:pos="4373"/>
          <w:tab w:val="left" w:pos="5417"/>
          <w:tab w:val="left" w:pos="6702"/>
          <w:tab w:val="left" w:pos="8849"/>
          <w:tab w:val="left" w:pos="9823"/>
          <w:tab w:val="left" w:pos="10223"/>
        </w:tabs>
        <w:spacing w:before="0" w:line="240" w:lineRule="auto"/>
        <w:ind w:left="832" w:right="400" w:firstLine="708"/>
        <w:jc w:val="left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</w:r>
      <w:r>
        <w:rPr>
          <w:sz w:val="28"/>
        </w:rPr>
        <w:t>человека,</w:t>
      </w:r>
      <w:r>
        <w:rPr>
          <w:sz w:val="28"/>
        </w:rPr>
        <w:tab/>
      </w:r>
      <w:r>
        <w:rPr>
          <w:sz w:val="28"/>
        </w:rPr>
        <w:t>семьи,</w:t>
      </w:r>
      <w:r>
        <w:rPr>
          <w:sz w:val="28"/>
        </w:rPr>
        <w:tab/>
      </w:r>
      <w:r>
        <w:rPr>
          <w:sz w:val="28"/>
        </w:rPr>
        <w:t>дружбы,</w:t>
      </w:r>
      <w:r>
        <w:rPr>
          <w:sz w:val="28"/>
        </w:rPr>
        <w:tab/>
      </w:r>
      <w:r>
        <w:rPr>
          <w:sz w:val="28"/>
        </w:rPr>
        <w:t>сотрудничества</w:t>
      </w:r>
      <w:r>
        <w:rPr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>
      <w:pPr>
        <w:spacing w:before="0" w:line="321" w:lineRule="exact"/>
        <w:ind w:left="1540" w:right="0" w:firstLine="0"/>
        <w:jc w:val="left"/>
        <w:rPr>
          <w:sz w:val="28"/>
        </w:rPr>
      </w:pP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>
      <w:pPr>
        <w:tabs>
          <w:tab w:val="left" w:pos="2941"/>
          <w:tab w:val="left" w:pos="4260"/>
          <w:tab w:val="left" w:pos="5248"/>
          <w:tab w:val="left" w:pos="5637"/>
          <w:tab w:val="left" w:pos="6704"/>
          <w:tab w:val="left" w:pos="8472"/>
          <w:tab w:val="left" w:pos="8880"/>
        </w:tabs>
        <w:spacing w:before="0"/>
        <w:ind w:left="832" w:right="403" w:firstLine="708"/>
        <w:jc w:val="left"/>
        <w:rPr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z w:val="28"/>
        </w:rPr>
        <w:tab/>
      </w:r>
      <w:r>
        <w:rPr>
          <w:sz w:val="28"/>
        </w:rPr>
        <w:t>лежит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основе</w:t>
      </w:r>
      <w:r>
        <w:rPr>
          <w:sz w:val="28"/>
        </w:rPr>
        <w:tab/>
      </w: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оздоровительного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spacing w:before="0" w:line="322" w:lineRule="exact"/>
        <w:ind w:left="1540" w:right="0" w:firstLine="0"/>
        <w:jc w:val="left"/>
        <w:rPr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>
      <w:pPr>
        <w:tabs>
          <w:tab w:val="left" w:pos="2986"/>
          <w:tab w:val="left" w:pos="4403"/>
          <w:tab w:val="left" w:pos="4837"/>
          <w:tab w:val="left" w:pos="6094"/>
          <w:tab w:val="left" w:pos="7080"/>
          <w:tab w:val="left" w:pos="7495"/>
          <w:tab w:val="left" w:pos="8588"/>
        </w:tabs>
        <w:spacing w:before="0"/>
        <w:ind w:left="832" w:right="395" w:firstLine="708"/>
        <w:jc w:val="left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красоты</w:t>
      </w:r>
      <w:r>
        <w:rPr>
          <w:sz w:val="28"/>
        </w:rPr>
        <w:tab/>
      </w:r>
      <w:r>
        <w:rPr>
          <w:sz w:val="28"/>
        </w:rPr>
        <w:t>лежат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основе</w:t>
      </w:r>
      <w:r>
        <w:rPr>
          <w:sz w:val="28"/>
        </w:rPr>
        <w:tab/>
      </w:r>
      <w:r>
        <w:rPr>
          <w:sz w:val="28"/>
        </w:rPr>
        <w:t>этико-эстетического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2"/>
        <w:spacing w:line="319" w:lineRule="exact"/>
        <w:ind w:left="1139"/>
        <w:jc w:val="center"/>
      </w:pPr>
      <w:r>
        <w:t>Социокультурный</w:t>
      </w:r>
      <w:r>
        <w:rPr>
          <w:spacing w:val="-8"/>
        </w:rPr>
        <w:t xml:space="preserve"> </w:t>
      </w:r>
      <w:r>
        <w:t>контекст</w:t>
      </w:r>
    </w:p>
    <w:p>
      <w:pPr>
        <w:tabs>
          <w:tab w:val="left" w:pos="3309"/>
          <w:tab w:val="left" w:pos="4995"/>
          <w:tab w:val="left" w:pos="7209"/>
          <w:tab w:val="left" w:pos="8869"/>
          <w:tab w:val="left" w:pos="10236"/>
        </w:tabs>
        <w:spacing w:before="0" w:line="319" w:lineRule="exact"/>
        <w:ind w:left="1135" w:right="0" w:firstLine="0"/>
        <w:jc w:val="center"/>
        <w:rPr>
          <w:sz w:val="28"/>
        </w:rPr>
      </w:pPr>
      <w:r>
        <w:rPr>
          <w:sz w:val="28"/>
        </w:rPr>
        <w:t>Муниципальное</w:t>
      </w:r>
      <w:r>
        <w:rPr>
          <w:sz w:val="28"/>
        </w:rPr>
        <w:tab/>
      </w:r>
      <w:r>
        <w:rPr>
          <w:sz w:val="28"/>
        </w:rPr>
        <w:t>дошкольное</w:t>
      </w:r>
      <w:r>
        <w:rPr>
          <w:sz w:val="28"/>
        </w:rPr>
        <w:tab/>
      </w:r>
      <w:r>
        <w:rPr>
          <w:sz w:val="28"/>
        </w:rPr>
        <w:t>образовательное</w:t>
      </w:r>
      <w:r>
        <w:rPr>
          <w:sz w:val="28"/>
        </w:rPr>
        <w:tab/>
      </w:r>
      <w:r>
        <w:rPr>
          <w:sz w:val="28"/>
        </w:rPr>
        <w:t>учреждение</w:t>
      </w:r>
      <w:r>
        <w:rPr>
          <w:sz w:val="28"/>
        </w:rPr>
        <w:tab/>
      </w:r>
      <w:r>
        <w:rPr>
          <w:sz w:val="28"/>
        </w:rPr>
        <w:t>«Детский</w:t>
      </w:r>
      <w:r>
        <w:rPr>
          <w:sz w:val="28"/>
        </w:rPr>
        <w:tab/>
      </w:r>
      <w:r>
        <w:rPr>
          <w:sz w:val="28"/>
        </w:rPr>
        <w:t>сад</w:t>
      </w:r>
    </w:p>
    <w:p>
      <w:pPr>
        <w:spacing w:before="0" w:line="240" w:lineRule="auto"/>
        <w:ind w:left="832" w:right="397" w:firstLine="0"/>
        <w:jc w:val="both"/>
        <w:rPr>
          <w:sz w:val="28"/>
        </w:rPr>
      </w:pPr>
      <w:r>
        <w:rPr>
          <w:sz w:val="28"/>
        </w:rPr>
        <w:t>№190» находится в типовом здании, по адресу г. Оренбург, ул. Центральная, 20а, в</w:t>
      </w:r>
      <w:r>
        <w:rPr>
          <w:spacing w:val="1"/>
          <w:sz w:val="28"/>
        </w:rPr>
        <w:t xml:space="preserve"> </w:t>
      </w:r>
      <w:r>
        <w:rPr>
          <w:sz w:val="28"/>
        </w:rPr>
        <w:t>жилом комплексе, имеются оборудованные тротуары для пешеходов, 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переходы.</w:t>
      </w:r>
    </w:p>
    <w:p>
      <w:pPr>
        <w:spacing w:before="1"/>
        <w:ind w:left="832" w:right="396" w:firstLine="708"/>
        <w:jc w:val="both"/>
        <w:rPr>
          <w:sz w:val="28"/>
        </w:rPr>
      </w:pPr>
      <w:r>
        <w:rPr>
          <w:sz w:val="28"/>
        </w:rPr>
        <w:t>Рядом с ДОУ находится «Детская школа искусств № 9 им. А.А. Алябьева»,</w:t>
      </w:r>
      <w:r>
        <w:rPr>
          <w:spacing w:val="1"/>
          <w:sz w:val="28"/>
        </w:rPr>
        <w:t xml:space="preserve"> </w:t>
      </w:r>
      <w:r>
        <w:rPr>
          <w:sz w:val="28"/>
        </w:rPr>
        <w:t>"Центр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юношества",</w:t>
      </w:r>
      <w:r>
        <w:rPr>
          <w:spacing w:val="5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10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6"/>
          <w:sz w:val="28"/>
        </w:rPr>
        <w:t xml:space="preserve"> </w:t>
      </w:r>
      <w:r>
        <w:rPr>
          <w:sz w:val="28"/>
        </w:rPr>
        <w:t>№8,</w:t>
      </w:r>
      <w:r>
        <w:rPr>
          <w:spacing w:val="4"/>
          <w:sz w:val="28"/>
        </w:rPr>
        <w:t xml:space="preserve"> </w:t>
      </w:r>
      <w:r>
        <w:rPr>
          <w:sz w:val="28"/>
        </w:rPr>
        <w:t>МОАУ</w:t>
      </w:r>
    </w:p>
    <w:p>
      <w:pPr>
        <w:spacing w:before="0" w:line="240" w:lineRule="auto"/>
        <w:ind w:left="832" w:right="395" w:firstLine="0"/>
        <w:jc w:val="both"/>
        <w:rPr>
          <w:sz w:val="28"/>
        </w:rPr>
      </w:pPr>
      <w:r>
        <w:rPr>
          <w:sz w:val="28"/>
        </w:rPr>
        <w:t>«Средняя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6»,</w:t>
      </w:r>
      <w:r>
        <w:rPr>
          <w:spacing w:val="1"/>
          <w:sz w:val="28"/>
        </w:rPr>
        <w:t xml:space="preserve"> </w:t>
      </w:r>
      <w:r>
        <w:rPr>
          <w:sz w:val="28"/>
        </w:rPr>
        <w:t>МДОАУ</w:t>
      </w:r>
      <w:r>
        <w:rPr>
          <w:spacing w:val="1"/>
          <w:sz w:val="28"/>
        </w:rPr>
        <w:t xml:space="preserve"> </w:t>
      </w:r>
      <w:r>
        <w:rPr>
          <w:sz w:val="28"/>
        </w:rPr>
        <w:t>№37,</w:t>
      </w:r>
      <w:r>
        <w:rPr>
          <w:spacing w:val="1"/>
          <w:sz w:val="28"/>
        </w:rPr>
        <w:t xml:space="preserve"> </w:t>
      </w:r>
      <w:r>
        <w:rPr>
          <w:sz w:val="28"/>
        </w:rPr>
        <w:t>МДОАУ</w:t>
      </w:r>
      <w:r>
        <w:rPr>
          <w:spacing w:val="1"/>
          <w:sz w:val="28"/>
        </w:rPr>
        <w:t xml:space="preserve"> </w:t>
      </w:r>
      <w:r>
        <w:rPr>
          <w:sz w:val="28"/>
        </w:rPr>
        <w:t>122.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акции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социального характера.</w:t>
      </w:r>
    </w:p>
    <w:p>
      <w:pPr>
        <w:pStyle w:val="2"/>
        <w:spacing w:before="5"/>
        <w:ind w:left="2397"/>
      </w:pPr>
      <w:r>
        <w:t>Сотрудничество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институтами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</w:p>
    <w:tbl>
      <w:tblPr>
        <w:tblStyle w:val="7"/>
        <w:tblW w:w="0" w:type="auto"/>
        <w:tblInd w:w="1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9"/>
        <w:gridCol w:w="1844"/>
        <w:gridCol w:w="3546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59" w:type="dxa"/>
          </w:tcPr>
          <w:p>
            <w:pPr>
              <w:pStyle w:val="12"/>
              <w:spacing w:line="27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844" w:type="dxa"/>
          </w:tcPr>
          <w:p>
            <w:pPr>
              <w:pStyle w:val="12"/>
              <w:spacing w:line="273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>
            <w:pPr>
              <w:pStyle w:val="12"/>
              <w:spacing w:line="259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3546" w:type="dxa"/>
          </w:tcPr>
          <w:p>
            <w:pPr>
              <w:pStyle w:val="12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684" w:type="dxa"/>
          </w:tcPr>
          <w:p>
            <w:pPr>
              <w:pStyle w:val="12"/>
              <w:spacing w:line="273" w:lineRule="exact"/>
              <w:ind w:left="441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>
            <w:pPr>
              <w:pStyle w:val="12"/>
              <w:spacing w:line="259" w:lineRule="exact"/>
              <w:ind w:left="441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459" w:type="dxa"/>
          </w:tcPr>
          <w:p>
            <w:pPr>
              <w:pStyle w:val="12"/>
              <w:ind w:left="503" w:right="19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ind w:left="249" w:right="238" w:hanging="3"/>
              <w:jc w:val="center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</w:p>
          <w:p>
            <w:pPr>
              <w:pStyle w:val="12"/>
              <w:spacing w:line="26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3546" w:type="dxa"/>
          </w:tcPr>
          <w:p>
            <w:pPr>
              <w:pStyle w:val="12"/>
              <w:ind w:left="107" w:right="307"/>
              <w:rPr>
                <w:sz w:val="24"/>
              </w:rPr>
            </w:pPr>
            <w:r>
              <w:rPr>
                <w:sz w:val="24"/>
              </w:rPr>
              <w:t>Оказание услуг медицинского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684" w:type="dxa"/>
          </w:tcPr>
          <w:p>
            <w:pPr>
              <w:pStyle w:val="12"/>
              <w:ind w:right="995" w:firstLine="33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медосмотры,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вакцинация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459" w:type="dxa"/>
          </w:tcPr>
          <w:p>
            <w:pPr>
              <w:pStyle w:val="12"/>
              <w:ind w:left="503" w:right="19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spacing w:line="26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МОАУ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  <w:p>
            <w:pPr>
              <w:pStyle w:val="12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546" w:type="dxa"/>
          </w:tcPr>
          <w:p>
            <w:pPr>
              <w:pStyle w:val="12"/>
              <w:ind w:left="107" w:right="616"/>
              <w:rPr>
                <w:sz w:val="24"/>
              </w:rPr>
            </w:pPr>
            <w:r>
              <w:rPr>
                <w:sz w:val="24"/>
              </w:rPr>
              <w:t>Преемственность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образовании,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684" w:type="dxa"/>
          </w:tcPr>
          <w:p>
            <w:pPr>
              <w:pStyle w:val="12"/>
              <w:ind w:right="653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Взаимопосещение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459" w:type="dxa"/>
          </w:tcPr>
          <w:p>
            <w:pPr>
              <w:pStyle w:val="12"/>
              <w:ind w:left="503" w:right="19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ind w:left="333" w:right="305" w:firstLine="18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3546" w:type="dxa"/>
          </w:tcPr>
          <w:p>
            <w:pPr>
              <w:pStyle w:val="12"/>
              <w:ind w:left="107" w:right="112"/>
              <w:rPr>
                <w:sz w:val="24"/>
              </w:rPr>
            </w:pPr>
            <w:r>
              <w:rPr>
                <w:sz w:val="24"/>
              </w:rPr>
              <w:t>Приобщение детей к чтению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684" w:type="dxa"/>
          </w:tcPr>
          <w:p>
            <w:pPr>
              <w:pStyle w:val="12"/>
              <w:ind w:right="239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родителями.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459" w:type="dxa"/>
          </w:tcPr>
          <w:p>
            <w:pPr>
              <w:pStyle w:val="12"/>
              <w:ind w:left="503" w:right="19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ind w:left="155" w:right="140" w:firstLine="182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«Пьеро»</w:t>
            </w:r>
          </w:p>
        </w:tc>
        <w:tc>
          <w:tcPr>
            <w:tcW w:w="3546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>
            <w:pPr>
              <w:pStyle w:val="12"/>
              <w:spacing w:line="270" w:lineRule="atLeast"/>
              <w:ind w:left="107" w:right="1297"/>
              <w:rPr>
                <w:sz w:val="24"/>
              </w:rPr>
            </w:pPr>
            <w:r>
              <w:rPr>
                <w:sz w:val="24"/>
              </w:rPr>
              <w:t>ребенка,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2684" w:type="dxa"/>
          </w:tcPr>
          <w:p>
            <w:pPr>
              <w:pStyle w:val="12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>
            <w:pPr>
              <w:pStyle w:val="12"/>
              <w:spacing w:line="270" w:lineRule="atLeast"/>
              <w:ind w:right="707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tbl>
      <w:tblPr>
        <w:tblStyle w:val="7"/>
        <w:tblW w:w="0" w:type="auto"/>
        <w:tblInd w:w="1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9"/>
        <w:gridCol w:w="1844"/>
        <w:gridCol w:w="3546"/>
        <w:gridCol w:w="2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459" w:type="dxa"/>
          </w:tcPr>
          <w:p>
            <w:pPr>
              <w:pStyle w:val="12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844" w:type="dxa"/>
          </w:tcPr>
          <w:p>
            <w:pPr>
              <w:pStyle w:val="12"/>
              <w:spacing w:line="264" w:lineRule="exact"/>
              <w:ind w:left="573"/>
              <w:rPr>
                <w:sz w:val="24"/>
              </w:rPr>
            </w:pPr>
            <w:r>
              <w:rPr>
                <w:sz w:val="24"/>
              </w:rPr>
              <w:t>ТМПК</w:t>
            </w:r>
          </w:p>
        </w:tc>
        <w:tc>
          <w:tcPr>
            <w:tcW w:w="3546" w:type="dxa"/>
          </w:tcPr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>
            <w:pPr>
              <w:pStyle w:val="12"/>
              <w:spacing w:line="270" w:lineRule="atLeast"/>
              <w:ind w:left="107" w:right="270"/>
              <w:rPr>
                <w:sz w:val="24"/>
              </w:rPr>
            </w:pPr>
            <w:r>
              <w:rPr>
                <w:sz w:val="24"/>
              </w:rPr>
              <w:t>работы с детьми по 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2684" w:type="dxa"/>
          </w:tcPr>
          <w:p>
            <w:pPr>
              <w:pStyle w:val="12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1459" w:type="dxa"/>
          </w:tcPr>
          <w:p>
            <w:pPr>
              <w:pStyle w:val="12"/>
              <w:ind w:left="503" w:right="19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ind w:left="124" w:right="118" w:firstLine="4"/>
              <w:jc w:val="center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Оренбурга</w:t>
            </w:r>
          </w:p>
        </w:tc>
        <w:tc>
          <w:tcPr>
            <w:tcW w:w="3546" w:type="dxa"/>
          </w:tcPr>
          <w:p>
            <w:pPr>
              <w:pStyle w:val="12"/>
              <w:ind w:left="107" w:right="172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документооборот,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помощь в подборе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</w:tc>
        <w:tc>
          <w:tcPr>
            <w:tcW w:w="2684" w:type="dxa"/>
          </w:tcPr>
          <w:p>
            <w:pPr>
              <w:pStyle w:val="12"/>
              <w:ind w:right="181" w:firstLine="33"/>
              <w:rPr>
                <w:sz w:val="24"/>
              </w:rPr>
            </w:pPr>
            <w:r>
              <w:rPr>
                <w:sz w:val="24"/>
              </w:rPr>
              <w:t>Совещания,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59" w:type="dxa"/>
          </w:tcPr>
          <w:p>
            <w:pPr>
              <w:pStyle w:val="12"/>
              <w:spacing w:line="264" w:lineRule="exact"/>
              <w:ind w:left="195" w:right="1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>
            <w:pPr>
              <w:pStyle w:val="12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spacing w:line="264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ДШИ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>
            <w:pPr>
              <w:pStyle w:val="12"/>
              <w:spacing w:line="268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Алябьева</w:t>
            </w:r>
          </w:p>
        </w:tc>
        <w:tc>
          <w:tcPr>
            <w:tcW w:w="3546" w:type="dxa"/>
          </w:tcPr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2684" w:type="dxa"/>
          </w:tcPr>
          <w:p>
            <w:pPr>
              <w:pStyle w:val="12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1459" w:type="dxa"/>
          </w:tcPr>
          <w:p>
            <w:pPr>
              <w:pStyle w:val="12"/>
              <w:ind w:left="503" w:right="19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>
            <w:pPr>
              <w:pStyle w:val="12"/>
              <w:spacing w:line="264" w:lineRule="exact"/>
              <w:ind w:left="532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  <w:p>
            <w:pPr>
              <w:pStyle w:val="12"/>
              <w:ind w:left="427"/>
              <w:rPr>
                <w:sz w:val="24"/>
              </w:rPr>
            </w:pPr>
            <w:r>
              <w:rPr>
                <w:sz w:val="24"/>
              </w:rPr>
              <w:t>Оренбург</w:t>
            </w:r>
          </w:p>
        </w:tc>
        <w:tc>
          <w:tcPr>
            <w:tcW w:w="3546" w:type="dxa"/>
          </w:tcPr>
          <w:p>
            <w:pPr>
              <w:pStyle w:val="12"/>
              <w:ind w:left="107" w:right="256"/>
              <w:rPr>
                <w:sz w:val="24"/>
              </w:rPr>
            </w:pPr>
            <w:r>
              <w:rPr>
                <w:sz w:val="24"/>
              </w:rPr>
              <w:t>Профилактика дорожно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происшествий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684" w:type="dxa"/>
          </w:tcPr>
          <w:p>
            <w:pPr>
              <w:pStyle w:val="12"/>
              <w:ind w:right="209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</w:tr>
    </w:tbl>
    <w:p>
      <w:pPr>
        <w:pStyle w:val="8"/>
        <w:spacing w:before="8"/>
        <w:ind w:left="0"/>
        <w:jc w:val="left"/>
        <w:rPr>
          <w:b/>
          <w:sz w:val="15"/>
        </w:rPr>
      </w:pPr>
    </w:p>
    <w:p>
      <w:pPr>
        <w:spacing w:before="89" w:line="319" w:lineRule="exact"/>
        <w:ind w:left="3576" w:right="0" w:firstLine="0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</w:p>
    <w:p>
      <w:pPr>
        <w:spacing w:before="0" w:line="240" w:lineRule="auto"/>
        <w:ind w:left="832" w:right="393" w:firstLine="566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опирающийся на базовые национальные ценности, содержащий традиции региона и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социокультурный контекст.</w:t>
      </w:r>
    </w:p>
    <w:p>
      <w:pPr>
        <w:spacing w:before="0"/>
        <w:ind w:left="832" w:right="406" w:firstLine="566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дневного,</w:t>
      </w:r>
      <w:r>
        <w:rPr>
          <w:spacing w:val="18"/>
          <w:sz w:val="28"/>
        </w:rPr>
        <w:t xml:space="preserve"> </w:t>
      </w:r>
      <w:r>
        <w:rPr>
          <w:sz w:val="28"/>
        </w:rPr>
        <w:t>недельного,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месячного,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ДОУ.</w:t>
      </w:r>
    </w:p>
    <w:p>
      <w:pPr>
        <w:spacing w:before="0" w:line="240" w:lineRule="auto"/>
        <w:ind w:left="832" w:right="399" w:firstLine="566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сотрудниками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ДОУ).</w:t>
      </w:r>
    </w:p>
    <w:p>
      <w:pPr>
        <w:spacing w:before="0"/>
        <w:ind w:left="832" w:right="403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 индивидуальные особенности, интересы, потребности воспитанников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>
      <w:pPr>
        <w:spacing w:before="0" w:line="242" w:lineRule="auto"/>
        <w:ind w:left="832" w:right="404" w:firstLine="566"/>
        <w:jc w:val="both"/>
        <w:rPr>
          <w:sz w:val="28"/>
        </w:rPr>
      </w:pPr>
      <w:r>
        <w:rPr>
          <w:sz w:val="28"/>
        </w:rPr>
        <w:t>Процесс воспитания в ДОО основывается на общепедагогических принципах,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(Раздел I,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 1.2.):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318" w:lineRule="exact"/>
        <w:ind w:left="995" w:right="0" w:hanging="164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детства;</w:t>
      </w:r>
    </w:p>
    <w:p>
      <w:pPr>
        <w:pStyle w:val="11"/>
        <w:numPr>
          <w:ilvl w:val="1"/>
          <w:numId w:val="36"/>
        </w:numPr>
        <w:tabs>
          <w:tab w:val="left" w:pos="1068"/>
        </w:tabs>
        <w:spacing w:before="0" w:after="0" w:line="240" w:lineRule="auto"/>
        <w:ind w:left="832" w:right="398" w:firstLine="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человека, самоценность детства - понимание (рассмотрение) детства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 жизни значимого самого по себе, без всяких условий,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с ребенком сейчас, а не тем, что этот период есть период 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</w:t>
      </w:r>
    </w:p>
    <w:p>
      <w:pPr>
        <w:pStyle w:val="11"/>
        <w:numPr>
          <w:ilvl w:val="1"/>
          <w:numId w:val="36"/>
        </w:numPr>
        <w:tabs>
          <w:tab w:val="left" w:pos="1063"/>
        </w:tabs>
        <w:spacing w:before="0" w:after="0" w:line="240" w:lineRule="auto"/>
        <w:ind w:left="832" w:right="403" w:firstLine="0"/>
        <w:jc w:val="both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 (законных представителей), педагогических и иных работников 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1"/>
          <w:numId w:val="36"/>
        </w:numPr>
        <w:tabs>
          <w:tab w:val="left" w:pos="996"/>
        </w:tabs>
        <w:spacing w:before="0" w:after="0" w:line="321" w:lineRule="exact"/>
        <w:ind w:left="995" w:right="0" w:hanging="164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>
      <w:pPr>
        <w:spacing w:before="0" w:line="240" w:lineRule="auto"/>
        <w:ind w:left="832" w:right="404" w:firstLine="566"/>
        <w:jc w:val="both"/>
        <w:rPr>
          <w:sz w:val="28"/>
        </w:rPr>
      </w:pPr>
      <w:r>
        <w:rPr>
          <w:sz w:val="28"/>
        </w:rPr>
        <w:t>Задачи воспитания реализуются в течение всего времени нахождения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саду: в процессе занятий, режимных моментов, совместной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>
      <w:pPr>
        <w:pStyle w:val="2"/>
        <w:spacing w:before="5"/>
        <w:ind w:left="3071"/>
      </w:pPr>
      <w:r>
        <w:t>Основные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МДОАУ</w:t>
      </w:r>
      <w:r>
        <w:rPr>
          <w:spacing w:val="-1"/>
        </w:rPr>
        <w:t xml:space="preserve"> </w:t>
      </w:r>
      <w:r>
        <w:t>№190</w:t>
      </w:r>
    </w:p>
    <w:p>
      <w:pPr>
        <w:spacing w:after="0"/>
        <w:sectPr>
          <w:pgSz w:w="11900" w:h="16850"/>
          <w:pgMar w:top="1280" w:right="440" w:bottom="1340" w:left="20" w:header="0" w:footer="1067" w:gutter="0"/>
          <w:cols w:space="720" w:num="1"/>
        </w:sectPr>
      </w:pPr>
    </w:p>
    <w:p>
      <w:pPr>
        <w:pStyle w:val="11"/>
        <w:numPr>
          <w:ilvl w:val="0"/>
          <w:numId w:val="204"/>
        </w:numPr>
        <w:tabs>
          <w:tab w:val="left" w:pos="1187"/>
        </w:tabs>
        <w:spacing w:before="69" w:after="0" w:line="240" w:lineRule="auto"/>
        <w:ind w:left="832" w:right="39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взаимовоспитанию.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самостоятельности.</w:t>
      </w:r>
    </w:p>
    <w:p>
      <w:pPr>
        <w:pStyle w:val="11"/>
        <w:numPr>
          <w:ilvl w:val="0"/>
          <w:numId w:val="204"/>
        </w:numPr>
        <w:tabs>
          <w:tab w:val="left" w:pos="1175"/>
        </w:tabs>
        <w:spacing w:before="0" w:after="0" w:line="240" w:lineRule="auto"/>
        <w:ind w:left="832" w:right="394" w:firstLine="0"/>
        <w:jc w:val="both"/>
        <w:rPr>
          <w:sz w:val="28"/>
        </w:rPr>
      </w:pPr>
      <w:r>
        <w:rPr>
          <w:sz w:val="28"/>
        </w:rPr>
        <w:t>Чтение детской художественной литературы и использование форм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национальными ценностными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установками.</w:t>
      </w:r>
    </w:p>
    <w:p>
      <w:pPr>
        <w:pStyle w:val="11"/>
        <w:numPr>
          <w:ilvl w:val="0"/>
          <w:numId w:val="204"/>
        </w:numPr>
        <w:tabs>
          <w:tab w:val="left" w:pos="1192"/>
        </w:tabs>
        <w:spacing w:before="0" w:after="0" w:line="240" w:lineRule="auto"/>
        <w:ind w:left="832" w:right="393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(«Новогодняя игрушка», «Праздничное украшение», «Подарки мамам и папам»),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(«Космическая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станция»,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 сообщества и др. Данные сообщества обеспечивают полноценный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1"/>
        <w:numPr>
          <w:ilvl w:val="0"/>
          <w:numId w:val="204"/>
        </w:numPr>
        <w:tabs>
          <w:tab w:val="left" w:pos="1182"/>
        </w:tabs>
        <w:spacing w:before="0" w:after="0" w:line="240" w:lineRule="auto"/>
        <w:ind w:left="832" w:right="399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 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 В</w:t>
      </w:r>
      <w:r>
        <w:rPr>
          <w:spacing w:val="1"/>
          <w:sz w:val="28"/>
        </w:rPr>
        <w:t xml:space="preserve"> </w:t>
      </w:r>
      <w:r>
        <w:rPr>
          <w:sz w:val="28"/>
        </w:rPr>
        <w:t>МДОАУ №190 существует практика создания творческих групп педагогов,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работает</w:t>
      </w:r>
    </w:p>
    <w:p>
      <w:pPr>
        <w:spacing w:before="0" w:line="322" w:lineRule="exact"/>
        <w:ind w:left="832" w:right="0" w:firstLine="0"/>
        <w:jc w:val="both"/>
        <w:rPr>
          <w:sz w:val="28"/>
        </w:rPr>
      </w:pPr>
      <w:r>
        <w:rPr>
          <w:sz w:val="28"/>
        </w:rPr>
        <w:t>«Школа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педагога».</w:t>
      </w:r>
    </w:p>
    <w:p>
      <w:pPr>
        <w:pStyle w:val="11"/>
        <w:numPr>
          <w:ilvl w:val="1"/>
          <w:numId w:val="195"/>
        </w:numPr>
        <w:tabs>
          <w:tab w:val="left" w:pos="1127"/>
        </w:tabs>
        <w:spacing w:before="0" w:after="0" w:line="240" w:lineRule="auto"/>
        <w:ind w:left="832" w:right="39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 с родителями образовательное пространство для обмена опытом, 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всеобучи).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общесадовское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«Год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МОАУ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№6.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используется «Интерактивная гостиная», где обсуждаются 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>
      <w:pPr>
        <w:pStyle w:val="11"/>
        <w:numPr>
          <w:ilvl w:val="1"/>
          <w:numId w:val="195"/>
        </w:numPr>
        <w:tabs>
          <w:tab w:val="left" w:pos="1137"/>
        </w:tabs>
        <w:spacing w:before="0" w:after="0" w:line="240" w:lineRule="auto"/>
        <w:ind w:left="832" w:right="397" w:firstLine="0"/>
        <w:jc w:val="both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культуре своей Отчизны и своего родного края является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 мероприятий, посвященных важным событиям 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значимостью.</w:t>
      </w:r>
    </w:p>
    <w:p>
      <w:pPr>
        <w:spacing w:before="1" w:line="240" w:lineRule="auto"/>
        <w:ind w:left="832" w:right="402" w:firstLine="56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МДОАУ</w:t>
      </w:r>
      <w:r>
        <w:rPr>
          <w:spacing w:val="1"/>
          <w:sz w:val="28"/>
        </w:rPr>
        <w:t xml:space="preserve"> </w:t>
      </w:r>
      <w:r>
        <w:rPr>
          <w:sz w:val="28"/>
        </w:rPr>
        <w:t>№190,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всех участников образовательного процесса руководствоваться едиными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принципами и регулярно воспроизводить наиболее ценные для нее 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spacing w:before="1"/>
        <w:ind w:left="832" w:right="394" w:firstLine="566"/>
        <w:jc w:val="both"/>
        <w:rPr>
          <w:sz w:val="28"/>
        </w:rPr>
      </w:pPr>
      <w:r>
        <w:rPr>
          <w:sz w:val="28"/>
        </w:rPr>
        <w:t>Уклад МДОАУ №190 направлен, прежде всего, на сплочение коллектива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 педагогов. Традиции помогают ребенку освоить ценности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выбирать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>
      <w:pPr>
        <w:spacing w:after="0"/>
        <w:jc w:val="both"/>
        <w:rPr>
          <w:sz w:val="28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spacing w:before="69"/>
        <w:ind w:left="832" w:right="395" w:firstLine="566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полезными делами, создают атмосферу радости общения, коллективного 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 и перспективам.</w:t>
      </w:r>
    </w:p>
    <w:p>
      <w:pPr>
        <w:tabs>
          <w:tab w:val="left" w:pos="5547"/>
          <w:tab w:val="left" w:pos="10261"/>
        </w:tabs>
        <w:spacing w:before="0" w:line="240" w:lineRule="auto"/>
        <w:ind w:left="832" w:right="394" w:firstLine="566"/>
        <w:jc w:val="both"/>
        <w:rPr>
          <w:sz w:val="28"/>
        </w:rPr>
      </w:pPr>
      <w:r>
        <w:rPr>
          <w:b/>
          <w:sz w:val="28"/>
        </w:rPr>
        <w:t>Еженедельные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понедельникам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девизом:</w:t>
      </w:r>
      <w:r>
        <w:rPr>
          <w:spacing w:val="1"/>
          <w:sz w:val="28"/>
        </w:rPr>
        <w:t xml:space="preserve"> </w:t>
      </w:r>
      <w:r>
        <w:rPr>
          <w:sz w:val="28"/>
        </w:rPr>
        <w:t>«Утро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встреч».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 с детьми. Рассказывает, как он провел выходные дни или о чем – то новом,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интересном.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71"/>
          <w:sz w:val="28"/>
        </w:rPr>
        <w:t xml:space="preserve"> </w:t>
      </w:r>
      <w:r>
        <w:rPr>
          <w:sz w:val="28"/>
        </w:rPr>
        <w:t>«Вечерним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кругом», где дети с педагогом обсуждают значимые события недели, достижения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(внесения)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понедельник.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церемонией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67"/>
          <w:sz w:val="28"/>
        </w:rPr>
        <w:t xml:space="preserve"> </w:t>
      </w:r>
      <w:r>
        <w:rPr>
          <w:sz w:val="28"/>
        </w:rPr>
        <w:t>(выноса) Государственного флага и церемония исполнения Государственного гимна.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 спортивной, творческой деятельности (победители 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z w:val="28"/>
        </w:rPr>
        <w:tab/>
      </w:r>
      <w:r>
        <w:rPr>
          <w:sz w:val="28"/>
        </w:rPr>
        <w:t>участники</w:t>
      </w:r>
      <w:r>
        <w:rPr>
          <w:sz w:val="28"/>
        </w:rPr>
        <w:tab/>
      </w:r>
      <w:r>
        <w:rPr>
          <w:spacing w:val="-1"/>
          <w:sz w:val="28"/>
        </w:rPr>
        <w:t>акций,</w:t>
      </w:r>
      <w:r>
        <w:rPr>
          <w:spacing w:val="-68"/>
          <w:sz w:val="28"/>
        </w:rPr>
        <w:t xml:space="preserve"> </w:t>
      </w:r>
      <w:r>
        <w:rPr>
          <w:sz w:val="28"/>
        </w:rPr>
        <w:t>фестивалей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spacing w:before="0"/>
        <w:ind w:left="832" w:right="402" w:firstLine="566"/>
        <w:jc w:val="both"/>
        <w:rPr>
          <w:sz w:val="28"/>
        </w:rPr>
      </w:pPr>
      <w:r>
        <w:rPr>
          <w:b/>
          <w:sz w:val="28"/>
        </w:rPr>
        <w:t>Ежемесячные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 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здоровья».</w:t>
      </w:r>
    </w:p>
    <w:p>
      <w:pPr>
        <w:pStyle w:val="2"/>
        <w:spacing w:before="6" w:line="320" w:lineRule="exact"/>
        <w:ind w:left="1398"/>
      </w:pPr>
      <w:r>
        <w:t>Ежегодные</w:t>
      </w:r>
      <w:r>
        <w:rPr>
          <w:spacing w:val="-3"/>
        </w:rPr>
        <w:t xml:space="preserve"> </w:t>
      </w:r>
      <w:r>
        <w:t>традиции:</w:t>
      </w:r>
    </w:p>
    <w:p>
      <w:pPr>
        <w:pStyle w:val="11"/>
        <w:numPr>
          <w:ilvl w:val="0"/>
          <w:numId w:val="205"/>
        </w:numPr>
        <w:tabs>
          <w:tab w:val="left" w:pos="1683"/>
        </w:tabs>
        <w:spacing w:before="0" w:after="0" w:line="319" w:lineRule="exact"/>
        <w:ind w:left="1682" w:right="0" w:hanging="285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развлечения   </w:t>
      </w:r>
      <w:r>
        <w:rPr>
          <w:spacing w:val="28"/>
          <w:sz w:val="28"/>
        </w:rPr>
        <w:t xml:space="preserve"> </w:t>
      </w:r>
      <w:r>
        <w:rPr>
          <w:sz w:val="28"/>
        </w:rPr>
        <w:t>«День</w:t>
      </w:r>
      <w:r>
        <w:rPr>
          <w:spacing w:val="117"/>
          <w:sz w:val="28"/>
        </w:rPr>
        <w:t xml:space="preserve"> </w:t>
      </w:r>
      <w:r>
        <w:rPr>
          <w:sz w:val="28"/>
        </w:rPr>
        <w:t>знаний»,</w:t>
      </w:r>
      <w:r>
        <w:rPr>
          <w:spacing w:val="117"/>
          <w:sz w:val="28"/>
        </w:rPr>
        <w:t xml:space="preserve"> </w:t>
      </w:r>
      <w:r>
        <w:rPr>
          <w:sz w:val="28"/>
        </w:rPr>
        <w:t>«День</w:t>
      </w:r>
      <w:r>
        <w:rPr>
          <w:spacing w:val="117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119"/>
          <w:sz w:val="28"/>
        </w:rPr>
        <w:t xml:space="preserve"> </w:t>
      </w:r>
      <w:r>
        <w:rPr>
          <w:sz w:val="28"/>
        </w:rPr>
        <w:t>человека»,</w:t>
      </w:r>
    </w:p>
    <w:p>
      <w:pPr>
        <w:spacing w:before="0" w:line="322" w:lineRule="exact"/>
        <w:ind w:left="832" w:right="0" w:firstLine="0"/>
        <w:jc w:val="both"/>
        <w:rPr>
          <w:sz w:val="28"/>
        </w:rPr>
      </w:pPr>
      <w:r>
        <w:rPr>
          <w:sz w:val="28"/>
        </w:rPr>
        <w:t>«Жаворонки</w:t>
      </w:r>
      <w:r>
        <w:rPr>
          <w:spacing w:val="-2"/>
          <w:sz w:val="28"/>
        </w:rPr>
        <w:t xml:space="preserve"> </w:t>
      </w:r>
      <w:r>
        <w:rPr>
          <w:sz w:val="28"/>
        </w:rPr>
        <w:t>кличут</w:t>
      </w:r>
      <w:r>
        <w:rPr>
          <w:spacing w:val="-3"/>
          <w:sz w:val="28"/>
        </w:rPr>
        <w:t xml:space="preserve"> </w:t>
      </w:r>
      <w:r>
        <w:rPr>
          <w:sz w:val="28"/>
        </w:rPr>
        <w:t>весну»,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др;</w:t>
      </w:r>
    </w:p>
    <w:p>
      <w:pPr>
        <w:pStyle w:val="11"/>
        <w:numPr>
          <w:ilvl w:val="0"/>
          <w:numId w:val="205"/>
        </w:numPr>
        <w:tabs>
          <w:tab w:val="left" w:pos="1627"/>
        </w:tabs>
        <w:spacing w:before="0" w:after="0" w:line="240" w:lineRule="auto"/>
        <w:ind w:left="832" w:right="400" w:firstLine="566"/>
        <w:jc w:val="both"/>
        <w:rPr>
          <w:sz w:val="28"/>
        </w:rPr>
      </w:pPr>
      <w:r>
        <w:rPr>
          <w:sz w:val="28"/>
        </w:rPr>
        <w:t>музыкальные праздники «Осенний праздник», «День Матери», новогодние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утренники, День защитника отечества, 8 марта, национальный фестиваль «Цветок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дружбы» (проводится раз в 2 года), «Фестиваль военной песни» (проводится раз в 2</w:t>
      </w:r>
      <w:r>
        <w:rPr>
          <w:spacing w:val="1"/>
          <w:sz w:val="28"/>
        </w:rPr>
        <w:t xml:space="preserve"> </w:t>
      </w:r>
      <w:r>
        <w:rPr>
          <w:sz w:val="28"/>
        </w:rPr>
        <w:t>года),</w:t>
      </w:r>
      <w:r>
        <w:rPr>
          <w:spacing w:val="68"/>
          <w:sz w:val="28"/>
        </w:rPr>
        <w:t xml:space="preserve"> </w:t>
      </w:r>
      <w:r>
        <w:rPr>
          <w:sz w:val="28"/>
        </w:rPr>
        <w:t>«До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свидания детский сад»;</w:t>
      </w:r>
    </w:p>
    <w:p>
      <w:pPr>
        <w:pStyle w:val="11"/>
        <w:numPr>
          <w:ilvl w:val="0"/>
          <w:numId w:val="205"/>
        </w:numPr>
        <w:tabs>
          <w:tab w:val="left" w:pos="1745"/>
        </w:tabs>
        <w:spacing w:before="0" w:after="0" w:line="240" w:lineRule="auto"/>
        <w:ind w:left="832" w:right="401" w:firstLine="56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энергосбережения»,</w:t>
      </w:r>
      <w:r>
        <w:rPr>
          <w:spacing w:val="-5"/>
          <w:sz w:val="28"/>
        </w:rPr>
        <w:t xml:space="preserve"> </w:t>
      </w:r>
      <w:r>
        <w:rPr>
          <w:sz w:val="28"/>
        </w:rPr>
        <w:t>викторина «Школа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вежливости»</w:t>
      </w:r>
    </w:p>
    <w:p>
      <w:pPr>
        <w:pStyle w:val="11"/>
        <w:numPr>
          <w:ilvl w:val="0"/>
          <w:numId w:val="205"/>
        </w:numPr>
        <w:tabs>
          <w:tab w:val="left" w:pos="1714"/>
        </w:tabs>
        <w:spacing w:before="0" w:after="0" w:line="321" w:lineRule="exact"/>
        <w:ind w:left="1713" w:right="0" w:hanging="316"/>
        <w:jc w:val="both"/>
        <w:rPr>
          <w:sz w:val="28"/>
        </w:rPr>
      </w:pPr>
      <w:r>
        <w:rPr>
          <w:sz w:val="28"/>
        </w:rPr>
        <w:t>физкультурные</w:t>
      </w:r>
      <w:r>
        <w:rPr>
          <w:spacing w:val="3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6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6"/>
          <w:sz w:val="28"/>
        </w:rPr>
        <w:t xml:space="preserve"> </w:t>
      </w:r>
      <w:r>
        <w:rPr>
          <w:sz w:val="28"/>
        </w:rPr>
        <w:t>отечества»,</w:t>
      </w:r>
      <w:r>
        <w:rPr>
          <w:spacing w:val="35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Победы»,</w:t>
      </w:r>
    </w:p>
    <w:p>
      <w:pPr>
        <w:spacing w:before="0"/>
        <w:ind w:left="832" w:right="0" w:firstLine="0"/>
        <w:jc w:val="both"/>
        <w:rPr>
          <w:sz w:val="28"/>
        </w:rPr>
      </w:pPr>
      <w:r>
        <w:rPr>
          <w:sz w:val="28"/>
        </w:rPr>
        <w:t>«Мама,</w:t>
      </w:r>
      <w:r>
        <w:rPr>
          <w:spacing w:val="-5"/>
          <w:sz w:val="28"/>
        </w:rPr>
        <w:t xml:space="preserve"> </w:t>
      </w:r>
      <w:r>
        <w:rPr>
          <w:sz w:val="28"/>
        </w:rPr>
        <w:t>папа,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-4"/>
          <w:sz w:val="28"/>
        </w:rPr>
        <w:t xml:space="preserve"> </w:t>
      </w:r>
      <w:r>
        <w:rPr>
          <w:sz w:val="28"/>
        </w:rPr>
        <w:t>«Олимпиада»,</w:t>
      </w:r>
      <w:r>
        <w:rPr>
          <w:spacing w:val="-3"/>
          <w:sz w:val="28"/>
        </w:rPr>
        <w:t xml:space="preserve"> </w:t>
      </w:r>
      <w:r>
        <w:rPr>
          <w:sz w:val="28"/>
        </w:rPr>
        <w:t>«Фитнес-фестиваль»;</w:t>
      </w:r>
    </w:p>
    <w:p>
      <w:pPr>
        <w:pStyle w:val="11"/>
        <w:numPr>
          <w:ilvl w:val="0"/>
          <w:numId w:val="205"/>
        </w:numPr>
        <w:tabs>
          <w:tab w:val="left" w:pos="1743"/>
        </w:tabs>
        <w:spacing w:before="0" w:after="0" w:line="322" w:lineRule="exact"/>
        <w:ind w:left="1742" w:right="0" w:hanging="345"/>
        <w:jc w:val="both"/>
        <w:rPr>
          <w:sz w:val="28"/>
        </w:rPr>
      </w:pPr>
      <w:r>
        <w:rPr>
          <w:sz w:val="28"/>
        </w:rPr>
        <w:t>акции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«Водитель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ты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тоже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родитель»,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«Покормите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птиц  </w:t>
      </w:r>
      <w:r>
        <w:rPr>
          <w:spacing w:val="38"/>
          <w:sz w:val="28"/>
        </w:rPr>
        <w:t xml:space="preserve"> </w:t>
      </w:r>
      <w:r>
        <w:rPr>
          <w:sz w:val="28"/>
        </w:rPr>
        <w:t>зимой»,</w:t>
      </w:r>
    </w:p>
    <w:p>
      <w:pPr>
        <w:spacing w:before="0"/>
        <w:ind w:left="832" w:right="0" w:firstLine="0"/>
        <w:jc w:val="both"/>
        <w:rPr>
          <w:sz w:val="28"/>
        </w:rPr>
      </w:pPr>
      <w:r>
        <w:rPr>
          <w:sz w:val="28"/>
        </w:rPr>
        <w:t>«Георгиевская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ленточка»</w:t>
      </w:r>
    </w:p>
    <w:p>
      <w:pPr>
        <w:spacing w:before="2"/>
        <w:ind w:left="832" w:right="403" w:firstLine="566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детей.</w:t>
      </w:r>
    </w:p>
    <w:p>
      <w:pPr>
        <w:spacing w:before="0" w:line="240" w:lineRule="auto"/>
        <w:ind w:left="832" w:right="397" w:firstLine="566"/>
        <w:jc w:val="both"/>
        <w:rPr>
          <w:sz w:val="28"/>
        </w:rPr>
      </w:pPr>
      <w:r>
        <w:rPr>
          <w:sz w:val="28"/>
        </w:rPr>
        <w:t>Ключевой фигурой воспитания в МДОАУ №190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воспитатель 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воспитатель является для ребенка фигурой очень значимой, именно 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ложится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2"/>
        <w:spacing w:before="4" w:after="3"/>
        <w:ind w:left="1398"/>
      </w:pPr>
      <w:r>
        <w:t>Модель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6"/>
        <w:gridCol w:w="1375"/>
        <w:gridCol w:w="1378"/>
        <w:gridCol w:w="1377"/>
        <w:gridCol w:w="1377"/>
        <w:gridCol w:w="1375"/>
        <w:gridCol w:w="1377"/>
        <w:gridCol w:w="13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136" w:type="dxa"/>
            <w:vMerge w:val="restart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Месяц</w:t>
            </w:r>
          </w:p>
        </w:tc>
        <w:tc>
          <w:tcPr>
            <w:tcW w:w="9636" w:type="dxa"/>
            <w:gridSpan w:val="7"/>
          </w:tcPr>
          <w:p>
            <w:pPr>
              <w:pStyle w:val="12"/>
              <w:spacing w:line="234" w:lineRule="exact"/>
              <w:ind w:left="3891" w:right="3884"/>
              <w:jc w:val="center"/>
              <w:rPr>
                <w:sz w:val="22"/>
              </w:rPr>
            </w:pPr>
            <w:r>
              <w:rPr>
                <w:sz w:val="22"/>
              </w:rPr>
              <w:t>Мероприятие,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тема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1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Праздники,</w:t>
            </w:r>
          </w:p>
        </w:tc>
        <w:tc>
          <w:tcPr>
            <w:tcW w:w="1378" w:type="dxa"/>
          </w:tcPr>
          <w:p>
            <w:pPr>
              <w:pStyle w:val="12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Тематическ</w:t>
            </w:r>
          </w:p>
        </w:tc>
        <w:tc>
          <w:tcPr>
            <w:tcW w:w="1377" w:type="dxa"/>
          </w:tcPr>
          <w:p>
            <w:pPr>
              <w:pStyle w:val="12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Традиции</w:t>
            </w:r>
          </w:p>
        </w:tc>
        <w:tc>
          <w:tcPr>
            <w:tcW w:w="1377" w:type="dxa"/>
          </w:tcPr>
          <w:p>
            <w:pPr>
              <w:pStyle w:val="12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Спортивны</w:t>
            </w:r>
          </w:p>
        </w:tc>
        <w:tc>
          <w:tcPr>
            <w:tcW w:w="1375" w:type="dxa"/>
          </w:tcPr>
          <w:p>
            <w:pPr>
              <w:pStyle w:val="12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Конкурсы</w:t>
            </w:r>
          </w:p>
        </w:tc>
        <w:tc>
          <w:tcPr>
            <w:tcW w:w="1377" w:type="dxa"/>
          </w:tcPr>
          <w:p>
            <w:pPr>
              <w:pStyle w:val="12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Выставки</w:t>
            </w:r>
          </w:p>
        </w:tc>
        <w:tc>
          <w:tcPr>
            <w:tcW w:w="1377" w:type="dxa"/>
          </w:tcPr>
          <w:p>
            <w:pPr>
              <w:pStyle w:val="12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Концерты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6"/>
        <w:gridCol w:w="1375"/>
        <w:gridCol w:w="1378"/>
        <w:gridCol w:w="1377"/>
        <w:gridCol w:w="1377"/>
        <w:gridCol w:w="1375"/>
        <w:gridCol w:w="1377"/>
        <w:gridCol w:w="13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136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развлечения</w:t>
            </w:r>
          </w:p>
          <w:p>
            <w:pPr>
              <w:pStyle w:val="12"/>
              <w:spacing w:line="253" w:lineRule="exact"/>
              <w:rPr>
                <w:sz w:val="22"/>
              </w:rPr>
            </w:pPr>
            <w:r>
              <w:rPr>
                <w:w w:val="100"/>
                <w:sz w:val="22"/>
              </w:rPr>
              <w:t>,</w:t>
            </w:r>
          </w:p>
          <w:p>
            <w:pPr>
              <w:pStyle w:val="12"/>
              <w:spacing w:line="252" w:lineRule="exact"/>
              <w:ind w:right="182"/>
              <w:rPr>
                <w:sz w:val="22"/>
              </w:rPr>
            </w:pPr>
            <w:r>
              <w:rPr>
                <w:sz w:val="22"/>
              </w:rPr>
              <w:t>тематическ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w="1378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недели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06" w:right="123"/>
              <w:rPr>
                <w:sz w:val="22"/>
              </w:rPr>
            </w:pPr>
            <w:r>
              <w:rPr>
                <w:sz w:val="22"/>
              </w:rPr>
              <w:t>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мероприяти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1136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375" w:type="dxa"/>
          </w:tcPr>
          <w:p>
            <w:pPr>
              <w:pStyle w:val="12"/>
              <w:ind w:right="98"/>
              <w:rPr>
                <w:sz w:val="22"/>
              </w:rPr>
            </w:pPr>
            <w:r>
              <w:rPr>
                <w:sz w:val="22"/>
              </w:rPr>
              <w:t>1.«День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знаний»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2.«Азбука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безопасност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и»</w:t>
            </w:r>
          </w:p>
        </w:tc>
        <w:tc>
          <w:tcPr>
            <w:tcW w:w="1378" w:type="dxa"/>
          </w:tcPr>
          <w:p>
            <w:pPr>
              <w:pStyle w:val="12"/>
              <w:ind w:left="107" w:right="99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безопасност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и»</w:t>
            </w:r>
          </w:p>
          <w:p>
            <w:pPr>
              <w:pStyle w:val="12"/>
              <w:tabs>
                <w:tab w:val="left" w:pos="1155"/>
              </w:tabs>
              <w:ind w:left="107" w:right="99"/>
              <w:rPr>
                <w:sz w:val="22"/>
              </w:rPr>
            </w:pPr>
            <w:r>
              <w:rPr>
                <w:sz w:val="22"/>
              </w:rPr>
              <w:t>«Детям</w:t>
            </w:r>
            <w:r>
              <w:rPr>
                <w:sz w:val="22"/>
              </w:rPr>
              <w:tab/>
            </w:r>
            <w:r>
              <w:rPr>
                <w:spacing w:val="-3"/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пожарной</w:t>
            </w:r>
          </w:p>
          <w:p>
            <w:pPr>
              <w:pStyle w:val="12"/>
              <w:spacing w:line="252" w:lineRule="exact"/>
              <w:ind w:left="107" w:right="99"/>
              <w:rPr>
                <w:sz w:val="22"/>
              </w:rPr>
            </w:pPr>
            <w:r>
              <w:rPr>
                <w:sz w:val="22"/>
              </w:rPr>
              <w:t>безопасност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и»</w:t>
            </w:r>
          </w:p>
        </w:tc>
        <w:tc>
          <w:tcPr>
            <w:tcW w:w="1377" w:type="dxa"/>
          </w:tcPr>
          <w:p>
            <w:pPr>
              <w:pStyle w:val="12"/>
              <w:tabs>
                <w:tab w:val="left" w:pos="599"/>
              </w:tabs>
              <w:ind w:left="107" w:right="94"/>
              <w:rPr>
                <w:sz w:val="22"/>
              </w:rPr>
            </w:pPr>
            <w:r>
              <w:rPr>
                <w:sz w:val="22"/>
              </w:rPr>
              <w:t>Экскурсия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линейку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МОАУ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СОШ №6</w:t>
            </w:r>
          </w:p>
        </w:tc>
        <w:tc>
          <w:tcPr>
            <w:tcW w:w="1377" w:type="dxa"/>
          </w:tcPr>
          <w:p>
            <w:pPr>
              <w:pStyle w:val="12"/>
              <w:ind w:left="106" w:right="169"/>
              <w:rPr>
                <w:sz w:val="22"/>
              </w:rPr>
            </w:pPr>
            <w:r>
              <w:rPr>
                <w:spacing w:val="-1"/>
                <w:sz w:val="22"/>
              </w:rPr>
              <w:t>«Олимпиад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а»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10" w:right="342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  <w:p>
            <w:pPr>
              <w:pStyle w:val="12"/>
              <w:ind w:left="110" w:right="123"/>
              <w:rPr>
                <w:sz w:val="22"/>
              </w:rPr>
            </w:pPr>
            <w:r>
              <w:rPr>
                <w:sz w:val="22"/>
              </w:rPr>
              <w:t>«Каким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мы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помним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лето»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4" w:hRule="atLeast"/>
        </w:trPr>
        <w:tc>
          <w:tcPr>
            <w:tcW w:w="1136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октябрь</w:t>
            </w:r>
          </w:p>
        </w:tc>
        <w:tc>
          <w:tcPr>
            <w:tcW w:w="1375" w:type="dxa"/>
          </w:tcPr>
          <w:p>
            <w:pPr>
              <w:pStyle w:val="12"/>
              <w:ind w:right="231"/>
              <w:rPr>
                <w:sz w:val="22"/>
              </w:rPr>
            </w:pPr>
            <w:r>
              <w:rPr>
                <w:spacing w:val="-1"/>
                <w:sz w:val="22"/>
              </w:rPr>
              <w:t>«Праздник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осени»</w:t>
            </w:r>
          </w:p>
        </w:tc>
        <w:tc>
          <w:tcPr>
            <w:tcW w:w="1378" w:type="dxa"/>
          </w:tcPr>
          <w:p>
            <w:pPr>
              <w:pStyle w:val="12"/>
              <w:ind w:left="107" w:right="406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06" w:right="406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10"/>
              <w:rPr>
                <w:sz w:val="22"/>
              </w:rPr>
            </w:pPr>
            <w:r>
              <w:rPr>
                <w:sz w:val="22"/>
              </w:rPr>
              <w:t>1.Выставка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поделок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природного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материала</w:t>
            </w:r>
          </w:p>
          <w:p>
            <w:pPr>
              <w:pStyle w:val="12"/>
              <w:ind w:left="110" w:right="177"/>
              <w:rPr>
                <w:sz w:val="22"/>
              </w:rPr>
            </w:pPr>
            <w:r>
              <w:rPr>
                <w:sz w:val="22"/>
              </w:rPr>
              <w:t>«Краски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осени»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2.Выставка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  <w:p>
            <w:pPr>
              <w:pStyle w:val="12"/>
              <w:ind w:left="110" w:right="90"/>
              <w:rPr>
                <w:sz w:val="22"/>
              </w:rPr>
            </w:pPr>
            <w:r>
              <w:rPr>
                <w:sz w:val="22"/>
              </w:rPr>
              <w:t>«Не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стареть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душою</w:t>
            </w:r>
          </w:p>
          <w:p>
            <w:pPr>
              <w:pStyle w:val="12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никогда»</w:t>
            </w:r>
          </w:p>
        </w:tc>
        <w:tc>
          <w:tcPr>
            <w:tcW w:w="1377" w:type="dxa"/>
          </w:tcPr>
          <w:p>
            <w:pPr>
              <w:pStyle w:val="12"/>
              <w:tabs>
                <w:tab w:val="left" w:pos="878"/>
              </w:tabs>
              <w:ind w:left="110" w:right="90"/>
              <w:rPr>
                <w:sz w:val="22"/>
              </w:rPr>
            </w:pPr>
            <w:r>
              <w:rPr>
                <w:sz w:val="22"/>
              </w:rPr>
              <w:t>Ко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дню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пожилого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1375" w:type="dxa"/>
          </w:tcPr>
          <w:p>
            <w:pPr>
              <w:pStyle w:val="12"/>
              <w:ind w:right="26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народного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единства</w:t>
            </w: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spacing w:line="242" w:lineRule="auto"/>
              <w:ind w:left="110" w:right="342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  <w:p>
            <w:pPr>
              <w:pStyle w:val="12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«Сила</w:t>
            </w:r>
          </w:p>
          <w:p>
            <w:pPr>
              <w:pStyle w:val="12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России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единстве»</w:t>
            </w:r>
          </w:p>
        </w:tc>
        <w:tc>
          <w:tcPr>
            <w:tcW w:w="1377" w:type="dxa"/>
          </w:tcPr>
          <w:p>
            <w:pPr>
              <w:pStyle w:val="12"/>
              <w:tabs>
                <w:tab w:val="left" w:pos="878"/>
              </w:tabs>
              <w:spacing w:line="242" w:lineRule="auto"/>
              <w:ind w:left="110" w:right="90"/>
              <w:rPr>
                <w:sz w:val="22"/>
              </w:rPr>
            </w:pPr>
            <w:r>
              <w:rPr>
                <w:sz w:val="22"/>
              </w:rPr>
              <w:t>Ко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дню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матери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1136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декабрь</w:t>
            </w:r>
          </w:p>
        </w:tc>
        <w:tc>
          <w:tcPr>
            <w:tcW w:w="1375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10" w:right="134"/>
              <w:rPr>
                <w:sz w:val="22"/>
              </w:rPr>
            </w:pPr>
            <w:r>
              <w:rPr>
                <w:sz w:val="22"/>
              </w:rPr>
              <w:t>«Новогодне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украшение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</w:p>
          <w:p>
            <w:pPr>
              <w:pStyle w:val="12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руками»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январь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12"/>
              <w:tabs>
                <w:tab w:val="left" w:pos="743"/>
              </w:tabs>
              <w:ind w:left="107" w:right="9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права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обязанност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52" w:lineRule="exact"/>
              <w:ind w:left="107" w:right="142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психологии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06" w:right="406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10" w:right="342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  <w:p>
            <w:pPr>
              <w:pStyle w:val="12"/>
              <w:ind w:left="110"/>
              <w:rPr>
                <w:sz w:val="22"/>
              </w:rPr>
            </w:pPr>
            <w:r>
              <w:rPr>
                <w:sz w:val="22"/>
              </w:rPr>
              <w:t>«Зимушка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красавица»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февраль</w:t>
            </w:r>
          </w:p>
        </w:tc>
        <w:tc>
          <w:tcPr>
            <w:tcW w:w="1375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«Масленица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w w:val="100"/>
                <w:sz w:val="22"/>
              </w:rPr>
              <w:t>»</w:t>
            </w: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06" w:right="330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защитник</w:t>
            </w:r>
          </w:p>
          <w:p>
            <w:pPr>
              <w:pStyle w:val="12"/>
              <w:spacing w:line="242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отечества»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w="1375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«Жаворонк</w:t>
            </w:r>
          </w:p>
          <w:p>
            <w:pPr>
              <w:pStyle w:val="12"/>
              <w:tabs>
                <w:tab w:val="left" w:pos="738"/>
              </w:tabs>
              <w:spacing w:line="252" w:lineRule="exact"/>
              <w:ind w:right="96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весну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кличут»</w:t>
            </w: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spacing w:line="242" w:lineRule="auto"/>
              <w:ind w:left="106" w:right="406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1375" w:type="dxa"/>
          </w:tcPr>
          <w:p>
            <w:pPr>
              <w:pStyle w:val="12"/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Наукоград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1136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апрель</w:t>
            </w:r>
          </w:p>
        </w:tc>
        <w:tc>
          <w:tcPr>
            <w:tcW w:w="1375" w:type="dxa"/>
          </w:tcPr>
          <w:p>
            <w:pPr>
              <w:pStyle w:val="12"/>
              <w:numPr>
                <w:ilvl w:val="0"/>
                <w:numId w:val="206"/>
              </w:numPr>
              <w:tabs>
                <w:tab w:val="left" w:pos="692"/>
                <w:tab w:val="left" w:pos="693"/>
              </w:tabs>
              <w:spacing w:before="0" w:after="0" w:line="240" w:lineRule="auto"/>
              <w:ind w:left="105" w:right="96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«День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космоса»</w:t>
            </w:r>
          </w:p>
          <w:p>
            <w:pPr>
              <w:pStyle w:val="12"/>
              <w:numPr>
                <w:ilvl w:val="0"/>
                <w:numId w:val="206"/>
              </w:numPr>
              <w:tabs>
                <w:tab w:val="left" w:pos="692"/>
                <w:tab w:val="left" w:pos="693"/>
              </w:tabs>
              <w:spacing w:before="0" w:after="0" w:line="240" w:lineRule="auto"/>
              <w:ind w:left="105" w:right="96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«День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Земли»</w:t>
            </w:r>
          </w:p>
        </w:tc>
        <w:tc>
          <w:tcPr>
            <w:tcW w:w="1378" w:type="dxa"/>
          </w:tcPr>
          <w:p>
            <w:pPr>
              <w:pStyle w:val="12"/>
              <w:tabs>
                <w:tab w:val="left" w:pos="1151"/>
              </w:tabs>
              <w:ind w:left="107" w:right="96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иммунизац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ии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и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вакцинации</w:t>
            </w:r>
          </w:p>
        </w:tc>
        <w:tc>
          <w:tcPr>
            <w:tcW w:w="1377" w:type="dxa"/>
          </w:tcPr>
          <w:p>
            <w:pPr>
              <w:pStyle w:val="12"/>
              <w:ind w:left="107" w:right="94"/>
              <w:rPr>
                <w:sz w:val="22"/>
              </w:rPr>
            </w:pPr>
            <w:r>
              <w:rPr>
                <w:sz w:val="22"/>
              </w:rPr>
              <w:t>Национальн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фестиваль</w:t>
            </w:r>
          </w:p>
          <w:p>
            <w:pPr>
              <w:pStyle w:val="12"/>
              <w:tabs>
                <w:tab w:val="left" w:pos="767"/>
                <w:tab w:val="left" w:pos="1160"/>
              </w:tabs>
              <w:ind w:left="107" w:right="94"/>
              <w:rPr>
                <w:sz w:val="22"/>
              </w:rPr>
            </w:pPr>
            <w:r>
              <w:rPr>
                <w:sz w:val="22"/>
              </w:rPr>
              <w:t>«Цветок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дружбы»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(раз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2</w:t>
            </w:r>
          </w:p>
          <w:p>
            <w:pPr>
              <w:pStyle w:val="12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года)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12"/>
              <w:tabs>
                <w:tab w:val="left" w:pos="826"/>
                <w:tab w:val="left" w:pos="1161"/>
              </w:tabs>
              <w:ind w:left="106" w:right="91"/>
              <w:rPr>
                <w:sz w:val="22"/>
              </w:rPr>
            </w:pPr>
            <w:r>
              <w:rPr>
                <w:sz w:val="22"/>
              </w:rPr>
              <w:t>«Мама,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папа,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я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спортивная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1377" w:type="dxa"/>
          </w:tcPr>
          <w:p>
            <w:pPr>
              <w:pStyle w:val="12"/>
              <w:ind w:left="110" w:right="140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космонавти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ки»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136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107" w:right="145"/>
              <w:rPr>
                <w:sz w:val="22"/>
              </w:rPr>
            </w:pPr>
            <w:r>
              <w:rPr>
                <w:spacing w:val="-1"/>
                <w:sz w:val="22"/>
              </w:rPr>
              <w:t>«Фестиваль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военной</w:t>
            </w:r>
          </w:p>
          <w:p>
            <w:pPr>
              <w:pStyle w:val="12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песни»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(раз</w:t>
            </w:r>
          </w:p>
        </w:tc>
        <w:tc>
          <w:tcPr>
            <w:tcW w:w="1377" w:type="dxa"/>
          </w:tcPr>
          <w:p>
            <w:pPr>
              <w:pStyle w:val="12"/>
              <w:ind w:left="106" w:right="277"/>
              <w:rPr>
                <w:sz w:val="22"/>
              </w:rPr>
            </w:pPr>
            <w:r>
              <w:rPr>
                <w:sz w:val="22"/>
              </w:rPr>
              <w:t>Фитнес-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фестиваль</w:t>
            </w:r>
          </w:p>
        </w:tc>
        <w:tc>
          <w:tcPr>
            <w:tcW w:w="1375" w:type="dxa"/>
          </w:tcPr>
          <w:p>
            <w:pPr>
              <w:pStyle w:val="12"/>
              <w:ind w:left="106" w:right="206"/>
              <w:rPr>
                <w:sz w:val="22"/>
              </w:rPr>
            </w:pPr>
            <w:r>
              <w:rPr>
                <w:sz w:val="22"/>
              </w:rPr>
              <w:t>«Правнуки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  <w:tc>
          <w:tcPr>
            <w:tcW w:w="1377" w:type="dxa"/>
          </w:tcPr>
          <w:p>
            <w:pPr>
              <w:pStyle w:val="12"/>
              <w:ind w:left="110" w:right="148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победители</w:t>
            </w:r>
          </w:p>
          <w:p>
            <w:pPr>
              <w:pStyle w:val="12"/>
              <w:spacing w:line="242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»</w:t>
            </w:r>
          </w:p>
        </w:tc>
        <w:tc>
          <w:tcPr>
            <w:tcW w:w="1377" w:type="dxa"/>
          </w:tcPr>
          <w:p>
            <w:pPr>
              <w:pStyle w:val="12"/>
              <w:ind w:left="110" w:right="416"/>
              <w:rPr>
                <w:sz w:val="22"/>
              </w:rPr>
            </w:pPr>
            <w:r>
              <w:rPr>
                <w:sz w:val="22"/>
              </w:rPr>
              <w:t>Концерт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детского</w:t>
            </w:r>
          </w:p>
          <w:p>
            <w:pPr>
              <w:pStyle w:val="12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творчества</w:t>
            </w:r>
          </w:p>
        </w:tc>
      </w:tr>
    </w:tbl>
    <w:p>
      <w:pPr>
        <w:spacing w:after="0" w:line="242" w:lineRule="exact"/>
        <w:rPr>
          <w:sz w:val="22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6"/>
        <w:gridCol w:w="1375"/>
        <w:gridCol w:w="1378"/>
        <w:gridCol w:w="1377"/>
        <w:gridCol w:w="1377"/>
        <w:gridCol w:w="1375"/>
        <w:gridCol w:w="1377"/>
        <w:gridCol w:w="13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136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77" w:type="dxa"/>
          </w:tcPr>
          <w:p>
            <w:pPr>
              <w:pStyle w:val="12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2 года)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77" w:type="dxa"/>
          </w:tcPr>
          <w:p>
            <w:pPr>
              <w:pStyle w:val="12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(доп.услуги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июнь</w:t>
            </w:r>
          </w:p>
        </w:tc>
        <w:tc>
          <w:tcPr>
            <w:tcW w:w="1375" w:type="dxa"/>
          </w:tcPr>
          <w:p>
            <w:pPr>
              <w:pStyle w:val="12"/>
              <w:ind w:right="93"/>
              <w:jc w:val="both"/>
              <w:rPr>
                <w:sz w:val="22"/>
              </w:rPr>
            </w:pPr>
            <w:r>
              <w:rPr>
                <w:sz w:val="22"/>
              </w:rPr>
              <w:t>День семьи,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любви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верности</w:t>
            </w: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tabs>
                <w:tab w:val="left" w:pos="1173"/>
              </w:tabs>
              <w:ind w:left="107" w:right="93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библиотеко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й</w:t>
            </w:r>
          </w:p>
        </w:tc>
        <w:tc>
          <w:tcPr>
            <w:tcW w:w="1377" w:type="dxa"/>
          </w:tcPr>
          <w:p>
            <w:pPr>
              <w:pStyle w:val="12"/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Квест</w:t>
            </w:r>
          </w:p>
          <w:p>
            <w:pPr>
              <w:pStyle w:val="12"/>
              <w:spacing w:before="1"/>
              <w:ind w:left="106" w:right="525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</w:p>
          <w:p>
            <w:pPr>
              <w:pStyle w:val="12"/>
              <w:spacing w:before="1" w:line="242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детей»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spacing w:line="242" w:lineRule="auto"/>
              <w:ind w:left="110" w:right="57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июль</w:t>
            </w:r>
          </w:p>
        </w:tc>
        <w:tc>
          <w:tcPr>
            <w:tcW w:w="1375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</w:p>
          <w:p>
            <w:pPr>
              <w:pStyle w:val="12"/>
              <w:spacing w:before="1" w:line="242" w:lineRule="exact"/>
              <w:rPr>
                <w:sz w:val="22"/>
              </w:rPr>
            </w:pPr>
            <w:r>
              <w:rPr>
                <w:sz w:val="22"/>
              </w:rPr>
              <w:t>Нептуна</w:t>
            </w:r>
          </w:p>
        </w:tc>
        <w:tc>
          <w:tcPr>
            <w:tcW w:w="1378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5" w:type="dxa"/>
          </w:tcPr>
          <w:p>
            <w:pPr>
              <w:pStyle w:val="12"/>
              <w:tabs>
                <w:tab w:val="left" w:pos="1063"/>
              </w:tabs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Чудеса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из</w:t>
            </w:r>
          </w:p>
          <w:p>
            <w:pPr>
              <w:pStyle w:val="12"/>
              <w:spacing w:before="1" w:line="242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песка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136" w:type="dxa"/>
          </w:tcPr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август</w:t>
            </w: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8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  <w:p>
            <w:pPr>
              <w:pStyle w:val="12"/>
              <w:spacing w:before="1"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урожая</w:t>
            </w:r>
          </w:p>
        </w:tc>
        <w:tc>
          <w:tcPr>
            <w:tcW w:w="1377" w:type="dxa"/>
          </w:tcPr>
          <w:p>
            <w:pPr>
              <w:pStyle w:val="12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флага</w:t>
            </w:r>
          </w:p>
          <w:p>
            <w:pPr>
              <w:pStyle w:val="12"/>
              <w:spacing w:before="1"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РФ</w:t>
            </w: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5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377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</w:tr>
    </w:tbl>
    <w:p>
      <w:pPr>
        <w:pStyle w:val="8"/>
        <w:spacing w:before="10"/>
        <w:ind w:left="0"/>
        <w:jc w:val="left"/>
        <w:rPr>
          <w:b/>
          <w:sz w:val="14"/>
        </w:rPr>
      </w:pPr>
    </w:p>
    <w:p>
      <w:pPr>
        <w:spacing w:before="88" w:after="2"/>
        <w:ind w:left="427" w:right="0" w:firstLine="0"/>
        <w:jc w:val="center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01"/>
        <w:gridCol w:w="74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301" w:type="dxa"/>
          </w:tcPr>
          <w:p>
            <w:pPr>
              <w:pStyle w:val="12"/>
              <w:spacing w:line="256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475" w:type="dxa"/>
          </w:tcPr>
          <w:p>
            <w:pPr>
              <w:pStyle w:val="12"/>
              <w:spacing w:line="256" w:lineRule="exact"/>
              <w:ind w:left="3014" w:right="3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301" w:type="dxa"/>
          </w:tcPr>
          <w:p>
            <w:pPr>
              <w:pStyle w:val="12"/>
              <w:ind w:left="1137" w:right="122" w:hanging="1007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</w:p>
        </w:tc>
        <w:tc>
          <w:tcPr>
            <w:tcW w:w="7475" w:type="dxa"/>
          </w:tcPr>
          <w:p>
            <w:pPr>
              <w:pStyle w:val="12"/>
              <w:tabs>
                <w:tab w:val="left" w:pos="4666"/>
              </w:tabs>
              <w:spacing w:line="237" w:lineRule="auto"/>
              <w:ind w:right="99" w:firstLine="1185"/>
              <w:rPr>
                <w:i/>
                <w:sz w:val="24"/>
              </w:rPr>
            </w:pPr>
            <w:r>
              <w:rPr>
                <w:b/>
                <w:sz w:val="24"/>
              </w:rPr>
              <w:t>Традиция: Тематическая неделя психологии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каждый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психологии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тематическую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направленность.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заканчивается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оформлением</w:t>
            </w:r>
          </w:p>
          <w:p>
            <w:pPr>
              <w:pStyle w:val="12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коллажа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«Психология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301" w:type="dxa"/>
          </w:tcPr>
          <w:p>
            <w:pPr>
              <w:pStyle w:val="12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7475" w:type="dxa"/>
          </w:tcPr>
          <w:p>
            <w:pPr>
              <w:pStyle w:val="12"/>
              <w:spacing w:line="270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вежливости»</w:t>
            </w:r>
          </w:p>
          <w:p>
            <w:pPr>
              <w:pStyle w:val="12"/>
              <w:spacing w:line="276" w:lineRule="exact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 викторине принимают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Победителям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вручаются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медали.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301" w:type="dxa"/>
          </w:tcPr>
          <w:p>
            <w:pPr>
              <w:pStyle w:val="1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актера»</w:t>
            </w:r>
          </w:p>
        </w:tc>
        <w:tc>
          <w:tcPr>
            <w:tcW w:w="7475" w:type="dxa"/>
          </w:tcPr>
          <w:p>
            <w:pPr>
              <w:pStyle w:val="12"/>
              <w:tabs>
                <w:tab w:val="left" w:pos="1901"/>
              </w:tabs>
              <w:spacing w:before="1" w:line="237" w:lineRule="auto"/>
              <w:ind w:right="104" w:firstLine="1142"/>
              <w:rPr>
                <w:i/>
                <w:sz w:val="24"/>
              </w:rPr>
            </w:pPr>
            <w:r>
              <w:rPr>
                <w:b/>
                <w:sz w:val="24"/>
              </w:rPr>
              <w:t>Традиция: Театрализованные 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утренник,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посвященный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марта,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театрализованное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театрализации</w:t>
            </w:r>
          </w:p>
          <w:p>
            <w:pPr>
              <w:pStyle w:val="12"/>
              <w:spacing w:before="1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301" w:type="dxa"/>
          </w:tcPr>
          <w:p>
            <w:pPr>
              <w:pStyle w:val="1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</w:tc>
        <w:tc>
          <w:tcPr>
            <w:tcW w:w="7475" w:type="dxa"/>
          </w:tcPr>
          <w:p>
            <w:pPr>
              <w:pStyle w:val="12"/>
              <w:spacing w:line="273" w:lineRule="exact"/>
              <w:ind w:left="2104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Фитнес-фестиваль</w:t>
            </w:r>
          </w:p>
          <w:p>
            <w:pPr>
              <w:pStyle w:val="12"/>
              <w:tabs>
                <w:tab w:val="left" w:pos="1889"/>
                <w:tab w:val="left" w:pos="2323"/>
                <w:tab w:val="left" w:pos="4036"/>
                <w:tab w:val="left" w:pos="5586"/>
                <w:tab w:val="left" w:pos="6761"/>
              </w:tabs>
              <w:spacing w:line="276" w:lineRule="exact"/>
              <w:ind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мероприятии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принимают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семьи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</w:p>
        </w:tc>
      </w:tr>
    </w:tbl>
    <w:p>
      <w:pPr>
        <w:pStyle w:val="2"/>
        <w:spacing w:line="316" w:lineRule="exact"/>
        <w:ind w:left="2519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>
      <w:pPr>
        <w:spacing w:before="0" w:line="240" w:lineRule="auto"/>
        <w:ind w:left="832" w:right="395" w:firstLine="566"/>
        <w:jc w:val="both"/>
        <w:rPr>
          <w:sz w:val="28"/>
        </w:rPr>
      </w:pPr>
      <w:r>
        <w:rPr>
          <w:sz w:val="28"/>
        </w:rPr>
        <w:t>Воспитывающая среда – это совокупность окружающих ребенка социально 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обстоятельств, влияющих на его личностное развитие и содействующих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его включению в современную культуру. Воспитывающая среда определяется,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характеристиками и структурированность. Воспитывающая среда строится по трем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линиям:</w:t>
      </w:r>
    </w:p>
    <w:p>
      <w:pPr>
        <w:pStyle w:val="11"/>
        <w:numPr>
          <w:ilvl w:val="0"/>
          <w:numId w:val="207"/>
        </w:numPr>
        <w:tabs>
          <w:tab w:val="left" w:pos="1779"/>
        </w:tabs>
        <w:spacing w:before="0" w:after="0" w:line="240" w:lineRule="auto"/>
        <w:ind w:left="832" w:right="400" w:firstLine="566"/>
        <w:jc w:val="both"/>
        <w:rPr>
          <w:sz w:val="28"/>
        </w:rPr>
      </w:pPr>
      <w:r>
        <w:rPr>
          <w:b/>
          <w:sz w:val="28"/>
        </w:rPr>
        <w:t>«от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>
      <w:pPr>
        <w:pStyle w:val="11"/>
        <w:numPr>
          <w:ilvl w:val="0"/>
          <w:numId w:val="207"/>
        </w:numPr>
        <w:tabs>
          <w:tab w:val="left" w:pos="1846"/>
        </w:tabs>
        <w:spacing w:before="0" w:after="0" w:line="240" w:lineRule="auto"/>
        <w:ind w:left="832" w:right="397" w:firstLine="566"/>
        <w:jc w:val="both"/>
        <w:rPr>
          <w:sz w:val="28"/>
        </w:rPr>
      </w:pPr>
      <w:r>
        <w:rPr>
          <w:b/>
          <w:sz w:val="28"/>
        </w:rPr>
        <w:t>«от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 на взаимодействие ребенка и взрослого, раскрывающего смыслы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1"/>
        <w:numPr>
          <w:ilvl w:val="0"/>
          <w:numId w:val="207"/>
        </w:numPr>
        <w:tabs>
          <w:tab w:val="left" w:pos="1707"/>
        </w:tabs>
        <w:spacing w:before="0" w:after="0" w:line="240" w:lineRule="auto"/>
        <w:ind w:left="832" w:right="403" w:firstLine="566"/>
        <w:jc w:val="both"/>
        <w:rPr>
          <w:sz w:val="28"/>
        </w:rPr>
      </w:pPr>
      <w:r>
        <w:rPr>
          <w:b/>
          <w:sz w:val="28"/>
        </w:rPr>
        <w:t>«от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взрослым.</w:t>
      </w:r>
    </w:p>
    <w:p>
      <w:pPr>
        <w:spacing w:before="0"/>
        <w:ind w:left="832" w:right="402" w:firstLine="566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структурированность.</w:t>
      </w:r>
    </w:p>
    <w:p>
      <w:pPr>
        <w:spacing w:before="0"/>
        <w:ind w:left="832" w:right="393" w:firstLine="566"/>
        <w:jc w:val="both"/>
        <w:rPr>
          <w:sz w:val="28"/>
        </w:rPr>
      </w:pPr>
      <w:r>
        <w:rPr>
          <w:sz w:val="28"/>
        </w:rPr>
        <w:t>Воспитательный процесс в ДОУ выстраивается с учетом концепции духовно 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развития и воспитания личности гражданина России, включающей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себя:</w:t>
      </w:r>
    </w:p>
    <w:p>
      <w:pPr>
        <w:spacing w:after="0"/>
        <w:jc w:val="both"/>
        <w:rPr>
          <w:sz w:val="28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p>
      <w:pPr>
        <w:pStyle w:val="11"/>
        <w:numPr>
          <w:ilvl w:val="0"/>
          <w:numId w:val="208"/>
        </w:numPr>
        <w:tabs>
          <w:tab w:val="left" w:pos="1728"/>
        </w:tabs>
        <w:spacing w:before="69" w:after="0" w:line="240" w:lineRule="auto"/>
        <w:ind w:left="832" w:right="395" w:firstLine="566"/>
        <w:jc w:val="both"/>
        <w:rPr>
          <w:sz w:val="28"/>
        </w:rPr>
      </w:pPr>
      <w:r>
        <w:rPr>
          <w:b/>
          <w:sz w:val="28"/>
        </w:rPr>
        <w:t>национальный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идеал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которого направлены усилия основных субъектов национальной 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>
      <w:pPr>
        <w:pStyle w:val="11"/>
        <w:numPr>
          <w:ilvl w:val="0"/>
          <w:numId w:val="208"/>
        </w:numPr>
        <w:tabs>
          <w:tab w:val="left" w:pos="1735"/>
        </w:tabs>
        <w:spacing w:before="0" w:after="0" w:line="240" w:lineRule="auto"/>
        <w:ind w:left="832" w:right="396" w:firstLine="566"/>
        <w:jc w:val="both"/>
        <w:rPr>
          <w:sz w:val="28"/>
        </w:rPr>
      </w:pP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национальные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 условиях:</w:t>
      </w:r>
    </w:p>
    <w:p>
      <w:pPr>
        <w:pStyle w:val="11"/>
        <w:numPr>
          <w:ilvl w:val="2"/>
          <w:numId w:val="195"/>
        </w:numPr>
        <w:tabs>
          <w:tab w:val="left" w:pos="1671"/>
        </w:tabs>
        <w:spacing w:before="0" w:after="0" w:line="240" w:lineRule="auto"/>
        <w:ind w:left="832" w:right="403" w:firstLine="566"/>
        <w:jc w:val="left"/>
        <w:rPr>
          <w:sz w:val="28"/>
        </w:rPr>
      </w:pP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служение</w:t>
      </w:r>
    </w:p>
    <w:p>
      <w:pPr>
        <w:pStyle w:val="11"/>
        <w:numPr>
          <w:ilvl w:val="2"/>
          <w:numId w:val="195"/>
        </w:numPr>
        <w:tabs>
          <w:tab w:val="left" w:pos="1606"/>
        </w:tabs>
        <w:spacing w:before="0" w:after="0" w:line="240" w:lineRule="auto"/>
        <w:ind w:left="832" w:right="402" w:firstLine="566"/>
        <w:jc w:val="left"/>
        <w:rPr>
          <w:sz w:val="28"/>
        </w:rPr>
      </w:pPr>
      <w:r>
        <w:rPr>
          <w:sz w:val="28"/>
        </w:rPr>
        <w:t>социальная</w:t>
      </w:r>
      <w:r>
        <w:rPr>
          <w:spacing w:val="4"/>
          <w:sz w:val="28"/>
        </w:rPr>
        <w:t xml:space="preserve"> </w:t>
      </w:r>
      <w:r>
        <w:rPr>
          <w:sz w:val="28"/>
        </w:rPr>
        <w:t>солидарность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4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национальная,</w:t>
      </w:r>
      <w:r>
        <w:rPr>
          <w:spacing w:val="4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институтам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милосердие,</w:t>
      </w:r>
    </w:p>
    <w:p>
      <w:pPr>
        <w:pStyle w:val="11"/>
        <w:numPr>
          <w:ilvl w:val="2"/>
          <w:numId w:val="195"/>
        </w:numPr>
        <w:tabs>
          <w:tab w:val="left" w:pos="1601"/>
        </w:tabs>
        <w:spacing w:before="0" w:after="0" w:line="240" w:lineRule="auto"/>
        <w:ind w:left="832" w:right="398" w:firstLine="566"/>
        <w:jc w:val="left"/>
        <w:rPr>
          <w:sz w:val="28"/>
        </w:rPr>
      </w:pPr>
      <w:r>
        <w:rPr>
          <w:sz w:val="28"/>
        </w:rPr>
        <w:t>гражданственность – служение Отечеству, правовое государство, гражданское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-4"/>
          <w:sz w:val="28"/>
        </w:rPr>
        <w:t xml:space="preserve"> </w:t>
      </w:r>
      <w:r>
        <w:rPr>
          <w:sz w:val="28"/>
        </w:rPr>
        <w:t>поликультурный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мир,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 и</w:t>
      </w:r>
    </w:p>
    <w:p>
      <w:pPr>
        <w:pStyle w:val="11"/>
        <w:numPr>
          <w:ilvl w:val="2"/>
          <w:numId w:val="195"/>
        </w:numPr>
        <w:tabs>
          <w:tab w:val="left" w:pos="1611"/>
        </w:tabs>
        <w:spacing w:before="0" w:after="0" w:line="240" w:lineRule="auto"/>
        <w:ind w:left="832" w:right="400" w:firstLine="566"/>
        <w:jc w:val="left"/>
        <w:rPr>
          <w:sz w:val="28"/>
        </w:rPr>
      </w:pPr>
      <w:r>
        <w:rPr>
          <w:sz w:val="28"/>
        </w:rPr>
        <w:t>семья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8"/>
          <w:sz w:val="28"/>
        </w:rPr>
        <w:t xml:space="preserve"> </w:t>
      </w:r>
      <w:r>
        <w:rPr>
          <w:sz w:val="28"/>
        </w:rPr>
        <w:t>достаток,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8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о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 младших,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 о продолжении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рода;</w:t>
      </w:r>
    </w:p>
    <w:p>
      <w:pPr>
        <w:pStyle w:val="11"/>
        <w:numPr>
          <w:ilvl w:val="2"/>
          <w:numId w:val="195"/>
        </w:numPr>
        <w:tabs>
          <w:tab w:val="left" w:pos="1541"/>
          <w:tab w:val="left" w:pos="2369"/>
          <w:tab w:val="left" w:pos="2805"/>
          <w:tab w:val="left" w:pos="4408"/>
          <w:tab w:val="left" w:pos="4836"/>
          <w:tab w:val="left" w:pos="6255"/>
          <w:tab w:val="left" w:pos="6675"/>
          <w:tab w:val="left" w:pos="7711"/>
          <w:tab w:val="left" w:pos="9316"/>
          <w:tab w:val="left" w:pos="9752"/>
        </w:tabs>
        <w:spacing w:before="0" w:after="0" w:line="240" w:lineRule="auto"/>
        <w:ind w:left="832" w:right="401" w:firstLine="566"/>
        <w:jc w:val="left"/>
        <w:rPr>
          <w:sz w:val="28"/>
        </w:rPr>
      </w:pPr>
      <w:r>
        <w:rPr>
          <w:sz w:val="28"/>
        </w:rPr>
        <w:t>труд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творчество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уважение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труду,</w:t>
      </w:r>
      <w:r>
        <w:rPr>
          <w:sz w:val="28"/>
        </w:rPr>
        <w:tab/>
      </w:r>
      <w:r>
        <w:rPr>
          <w:sz w:val="28"/>
        </w:rPr>
        <w:t>творчество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созидание,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целеустремлённость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настойчивость;</w:t>
      </w:r>
    </w:p>
    <w:p>
      <w:pPr>
        <w:pStyle w:val="11"/>
        <w:numPr>
          <w:ilvl w:val="2"/>
          <w:numId w:val="195"/>
        </w:numPr>
        <w:tabs>
          <w:tab w:val="left" w:pos="1541"/>
        </w:tabs>
        <w:spacing w:before="0" w:after="0" w:line="240" w:lineRule="auto"/>
        <w:ind w:left="832" w:right="402" w:firstLine="566"/>
        <w:jc w:val="both"/>
        <w:rPr>
          <w:sz w:val="28"/>
        </w:rPr>
      </w:pP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ценности религиозного мировоззрения, толерантности, формируемые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межконфессионального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</w:p>
    <w:p>
      <w:pPr>
        <w:pStyle w:val="11"/>
        <w:numPr>
          <w:ilvl w:val="2"/>
          <w:numId w:val="195"/>
        </w:numPr>
        <w:tabs>
          <w:tab w:val="left" w:pos="1541"/>
          <w:tab w:val="left" w:pos="2951"/>
          <w:tab w:val="left" w:pos="3317"/>
          <w:tab w:val="left" w:pos="4860"/>
          <w:tab w:val="left" w:pos="5217"/>
          <w:tab w:val="left" w:pos="6414"/>
          <w:tab w:val="left" w:pos="7824"/>
          <w:tab w:val="left" w:pos="9222"/>
          <w:tab w:val="left" w:pos="9905"/>
        </w:tabs>
        <w:spacing w:before="0" w:after="0" w:line="240" w:lineRule="auto"/>
        <w:ind w:left="832" w:right="399" w:firstLine="566"/>
        <w:jc w:val="left"/>
        <w:rPr>
          <w:sz w:val="28"/>
        </w:rPr>
      </w:pPr>
      <w:r>
        <w:rPr>
          <w:sz w:val="28"/>
        </w:rPr>
        <w:t>искусство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литература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красота,</w:t>
      </w:r>
      <w:r>
        <w:rPr>
          <w:sz w:val="28"/>
        </w:rPr>
        <w:tab/>
      </w:r>
      <w:r>
        <w:rPr>
          <w:sz w:val="28"/>
        </w:rPr>
        <w:t>гармония,</w:t>
      </w:r>
      <w:r>
        <w:rPr>
          <w:sz w:val="28"/>
        </w:rPr>
        <w:tab/>
      </w:r>
      <w:r>
        <w:rPr>
          <w:sz w:val="28"/>
        </w:rPr>
        <w:t>духовный</w:t>
      </w:r>
      <w:r>
        <w:rPr>
          <w:sz w:val="28"/>
        </w:rPr>
        <w:tab/>
      </w:r>
      <w:r>
        <w:rPr>
          <w:sz w:val="28"/>
        </w:rPr>
        <w:t>мир</w:t>
      </w:r>
      <w:r>
        <w:rPr>
          <w:sz w:val="28"/>
        </w:rPr>
        <w:tab/>
      </w:r>
      <w:r>
        <w:rPr>
          <w:spacing w:val="-1"/>
          <w:sz w:val="28"/>
        </w:rPr>
        <w:t>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этическое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>
      <w:pPr>
        <w:pStyle w:val="11"/>
        <w:numPr>
          <w:ilvl w:val="2"/>
          <w:numId w:val="195"/>
        </w:numPr>
        <w:tabs>
          <w:tab w:val="left" w:pos="1541"/>
        </w:tabs>
        <w:spacing w:before="0" w:after="0" w:line="240" w:lineRule="auto"/>
        <w:ind w:left="832" w:right="400" w:firstLine="566"/>
        <w:jc w:val="left"/>
        <w:rPr>
          <w:sz w:val="28"/>
        </w:rPr>
      </w:pPr>
      <w:r>
        <w:rPr>
          <w:sz w:val="28"/>
        </w:rPr>
        <w:t>природа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эволюция,</w:t>
      </w:r>
      <w:r>
        <w:rPr>
          <w:spacing w:val="39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40"/>
          <w:sz w:val="28"/>
        </w:rPr>
        <w:t xml:space="preserve"> </w:t>
      </w:r>
      <w:r>
        <w:rPr>
          <w:sz w:val="28"/>
        </w:rPr>
        <w:t>земля,</w:t>
      </w:r>
      <w:r>
        <w:rPr>
          <w:spacing w:val="37"/>
          <w:sz w:val="28"/>
        </w:rPr>
        <w:t xml:space="preserve"> </w:t>
      </w:r>
      <w:r>
        <w:rPr>
          <w:sz w:val="28"/>
        </w:rPr>
        <w:t>заповедная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39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37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сознание;</w:t>
      </w:r>
    </w:p>
    <w:p>
      <w:pPr>
        <w:pStyle w:val="11"/>
        <w:numPr>
          <w:ilvl w:val="2"/>
          <w:numId w:val="195"/>
        </w:numPr>
        <w:tabs>
          <w:tab w:val="left" w:pos="1541"/>
        </w:tabs>
        <w:spacing w:before="0" w:after="0" w:line="240" w:lineRule="auto"/>
        <w:ind w:left="832" w:right="401" w:firstLine="566"/>
        <w:jc w:val="left"/>
        <w:rPr>
          <w:sz w:val="28"/>
        </w:rPr>
      </w:pPr>
      <w:r>
        <w:rPr>
          <w:sz w:val="28"/>
        </w:rPr>
        <w:t>человечество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мир</w:t>
      </w:r>
      <w:r>
        <w:rPr>
          <w:spacing w:val="23"/>
          <w:sz w:val="28"/>
        </w:rPr>
        <w:t xml:space="preserve"> </w:t>
      </w:r>
      <w:r>
        <w:rPr>
          <w:sz w:val="28"/>
        </w:rPr>
        <w:t>во</w:t>
      </w:r>
      <w:r>
        <w:rPr>
          <w:spacing w:val="24"/>
          <w:sz w:val="28"/>
        </w:rPr>
        <w:t xml:space="preserve"> </w:t>
      </w:r>
      <w:r>
        <w:rPr>
          <w:sz w:val="28"/>
        </w:rPr>
        <w:t>всем</w:t>
      </w:r>
      <w:r>
        <w:rPr>
          <w:spacing w:val="24"/>
          <w:sz w:val="28"/>
        </w:rPr>
        <w:t xml:space="preserve"> </w:t>
      </w:r>
      <w:r>
        <w:rPr>
          <w:sz w:val="28"/>
        </w:rPr>
        <w:t>мире,</w:t>
      </w:r>
      <w:r>
        <w:rPr>
          <w:spacing w:val="23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международное сотрудничество;</w:t>
      </w:r>
    </w:p>
    <w:p>
      <w:pPr>
        <w:pStyle w:val="11"/>
        <w:numPr>
          <w:ilvl w:val="0"/>
          <w:numId w:val="208"/>
        </w:numPr>
        <w:tabs>
          <w:tab w:val="left" w:pos="1644"/>
        </w:tabs>
        <w:spacing w:before="0" w:after="0" w:line="240" w:lineRule="auto"/>
        <w:ind w:left="832" w:right="394" w:firstLine="566"/>
        <w:jc w:val="both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последовательное расширение и укрепление ценностно- 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>
      <w:pPr>
        <w:spacing w:before="0" w:line="240" w:lineRule="auto"/>
        <w:ind w:left="832" w:right="395" w:firstLine="566"/>
        <w:jc w:val="both"/>
        <w:rPr>
          <w:sz w:val="28"/>
        </w:rPr>
      </w:pPr>
      <w:r>
        <w:rPr>
          <w:b/>
          <w:sz w:val="28"/>
        </w:rPr>
        <w:t>-духовно-нравственное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национальных ценностей, имеющих иерархическую структуру и 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организацию.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культурно-территориальные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объединения, мировое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сообщество.</w:t>
      </w:r>
    </w:p>
    <w:p>
      <w:pPr>
        <w:pStyle w:val="2"/>
        <w:spacing w:before="1"/>
        <w:ind w:left="2462"/>
      </w:pP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>
      <w:pPr>
        <w:spacing w:after="0"/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spacing w:before="69"/>
        <w:ind w:left="832" w:right="404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общностей (сообществ):</w:t>
      </w:r>
    </w:p>
    <w:p>
      <w:pPr>
        <w:spacing w:before="0" w:line="240" w:lineRule="auto"/>
        <w:ind w:left="832" w:right="395" w:firstLine="566"/>
        <w:jc w:val="both"/>
        <w:rPr>
          <w:sz w:val="28"/>
        </w:rPr>
      </w:pPr>
      <w:r>
        <w:rPr>
          <w:b/>
          <w:sz w:val="28"/>
        </w:rPr>
        <w:t xml:space="preserve">Профессиональная общность </w:t>
      </w:r>
      <w:r>
        <w:rPr>
          <w:sz w:val="28"/>
        </w:rPr>
        <w:t>– это устойчивая система связей и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рефлексия 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spacing w:before="0" w:line="322" w:lineRule="exact"/>
        <w:ind w:left="1398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>
      <w:pPr>
        <w:pStyle w:val="11"/>
        <w:numPr>
          <w:ilvl w:val="0"/>
          <w:numId w:val="209"/>
        </w:numPr>
        <w:tabs>
          <w:tab w:val="left" w:pos="1563"/>
        </w:tabs>
        <w:spacing w:before="0" w:after="0" w:line="322" w:lineRule="exact"/>
        <w:ind w:left="1562" w:right="0" w:hanging="165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совет;</w:t>
      </w:r>
    </w:p>
    <w:p>
      <w:pPr>
        <w:pStyle w:val="11"/>
        <w:numPr>
          <w:ilvl w:val="0"/>
          <w:numId w:val="209"/>
        </w:numPr>
        <w:tabs>
          <w:tab w:val="left" w:pos="1563"/>
        </w:tabs>
        <w:spacing w:before="0" w:after="0" w:line="240" w:lineRule="auto"/>
        <w:ind w:left="1562" w:right="0" w:hanging="165"/>
        <w:jc w:val="both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>
      <w:pPr>
        <w:spacing w:before="0" w:line="322" w:lineRule="exact"/>
        <w:ind w:left="1398" w:right="0" w:firstLine="0"/>
        <w:jc w:val="both"/>
        <w:rPr>
          <w:sz w:val="28"/>
        </w:rPr>
      </w:pPr>
      <w:r>
        <w:rPr>
          <w:sz w:val="28"/>
        </w:rPr>
        <w:t>Педагоги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принципов:</w:t>
      </w:r>
    </w:p>
    <w:p>
      <w:pPr>
        <w:pStyle w:val="11"/>
        <w:numPr>
          <w:ilvl w:val="0"/>
          <w:numId w:val="209"/>
        </w:numPr>
        <w:tabs>
          <w:tab w:val="left" w:pos="1596"/>
        </w:tabs>
        <w:spacing w:before="0" w:after="0" w:line="242" w:lineRule="auto"/>
        <w:ind w:left="832" w:right="406" w:firstLine="566"/>
        <w:jc w:val="both"/>
        <w:rPr>
          <w:sz w:val="28"/>
        </w:rPr>
      </w:pPr>
      <w:r>
        <w:rPr>
          <w:sz w:val="28"/>
        </w:rPr>
        <w:t>быть примером в формировании полноценных сформированных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поведения;</w:t>
      </w:r>
    </w:p>
    <w:p>
      <w:pPr>
        <w:pStyle w:val="11"/>
        <w:numPr>
          <w:ilvl w:val="0"/>
          <w:numId w:val="209"/>
        </w:numPr>
        <w:tabs>
          <w:tab w:val="left" w:pos="1683"/>
        </w:tabs>
        <w:spacing w:before="0" w:after="0" w:line="240" w:lineRule="auto"/>
        <w:ind w:left="832" w:right="403" w:firstLine="566"/>
        <w:jc w:val="both"/>
        <w:rPr>
          <w:sz w:val="28"/>
        </w:rPr>
      </w:pP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 к 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взаимодействию;</w:t>
      </w:r>
    </w:p>
    <w:p>
      <w:pPr>
        <w:pStyle w:val="11"/>
        <w:numPr>
          <w:ilvl w:val="0"/>
          <w:numId w:val="209"/>
        </w:numPr>
        <w:tabs>
          <w:tab w:val="left" w:pos="1661"/>
        </w:tabs>
        <w:spacing w:before="0" w:after="0" w:line="240" w:lineRule="auto"/>
        <w:ind w:left="832" w:right="398" w:firstLine="566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направленность;</w:t>
      </w:r>
    </w:p>
    <w:p>
      <w:pPr>
        <w:pStyle w:val="11"/>
        <w:numPr>
          <w:ilvl w:val="0"/>
          <w:numId w:val="209"/>
        </w:numPr>
        <w:tabs>
          <w:tab w:val="left" w:pos="1637"/>
        </w:tabs>
        <w:spacing w:before="0" w:after="0" w:line="240" w:lineRule="auto"/>
        <w:ind w:left="832" w:right="404" w:firstLine="566"/>
        <w:jc w:val="both"/>
        <w:rPr>
          <w:sz w:val="28"/>
        </w:rPr>
      </w:pP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 доброжелательности;</w:t>
      </w:r>
    </w:p>
    <w:p>
      <w:pPr>
        <w:pStyle w:val="11"/>
        <w:numPr>
          <w:ilvl w:val="0"/>
          <w:numId w:val="209"/>
        </w:numPr>
        <w:tabs>
          <w:tab w:val="left" w:pos="1601"/>
        </w:tabs>
        <w:spacing w:before="0" w:after="0" w:line="240" w:lineRule="auto"/>
        <w:ind w:left="832" w:right="397" w:firstLine="566"/>
        <w:jc w:val="both"/>
        <w:rPr>
          <w:sz w:val="28"/>
        </w:rPr>
      </w:pPr>
      <w:r>
        <w:rPr>
          <w:sz w:val="28"/>
        </w:rPr>
        <w:t>содействовать проявлению детьми заботы об окружающих, учить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 к сверстникам, побуждать детей сопереживать, беспокоиться,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>
      <w:pPr>
        <w:pStyle w:val="11"/>
        <w:numPr>
          <w:ilvl w:val="0"/>
          <w:numId w:val="209"/>
        </w:numPr>
        <w:tabs>
          <w:tab w:val="left" w:pos="1608"/>
        </w:tabs>
        <w:spacing w:before="0" w:after="0" w:line="240" w:lineRule="auto"/>
        <w:ind w:left="832" w:right="404" w:firstLine="566"/>
        <w:jc w:val="both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>
      <w:pPr>
        <w:pStyle w:val="11"/>
        <w:numPr>
          <w:ilvl w:val="0"/>
          <w:numId w:val="209"/>
        </w:numPr>
        <w:tabs>
          <w:tab w:val="left" w:pos="1687"/>
        </w:tabs>
        <w:spacing w:before="0" w:after="0" w:line="242" w:lineRule="auto"/>
        <w:ind w:left="832" w:right="401" w:firstLine="566"/>
        <w:jc w:val="both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ребят;</w:t>
      </w:r>
    </w:p>
    <w:p>
      <w:pPr>
        <w:pStyle w:val="11"/>
        <w:numPr>
          <w:ilvl w:val="0"/>
          <w:numId w:val="209"/>
        </w:numPr>
        <w:tabs>
          <w:tab w:val="left" w:pos="1704"/>
        </w:tabs>
        <w:spacing w:before="0" w:after="0" w:line="240" w:lineRule="auto"/>
        <w:ind w:left="832" w:right="401" w:firstLine="566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поведение.</w:t>
      </w:r>
    </w:p>
    <w:p>
      <w:pPr>
        <w:spacing w:before="0"/>
        <w:ind w:left="832" w:right="397" w:firstLine="566"/>
        <w:jc w:val="both"/>
        <w:rPr>
          <w:sz w:val="28"/>
        </w:rPr>
      </w:pPr>
      <w:r>
        <w:rPr>
          <w:b/>
          <w:sz w:val="28"/>
        </w:rPr>
        <w:t>Профессионально-родительская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к другу.</w:t>
      </w:r>
    </w:p>
    <w:p>
      <w:pPr>
        <w:spacing w:before="0"/>
        <w:ind w:left="832" w:right="403" w:firstLine="566"/>
        <w:jc w:val="both"/>
        <w:rPr>
          <w:sz w:val="28"/>
        </w:rPr>
      </w:pPr>
      <w:r>
        <w:rPr>
          <w:sz w:val="28"/>
        </w:rPr>
        <w:t>Основная задача – объединение усилий по воспитанию ребенка в семье и 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>
      <w:pPr>
        <w:spacing w:before="0"/>
        <w:ind w:left="832" w:right="401" w:firstLine="566"/>
        <w:jc w:val="both"/>
        <w:rPr>
          <w:sz w:val="28"/>
        </w:rPr>
      </w:pP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7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 воспитывающими взрослыми особенностей выявление и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воспитания.</w:t>
      </w:r>
    </w:p>
    <w:p>
      <w:pPr>
        <w:spacing w:before="0" w:line="322" w:lineRule="exact"/>
        <w:ind w:left="1398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профессионально-родительским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>
      <w:pPr>
        <w:spacing w:before="0"/>
        <w:ind w:left="1398" w:right="0" w:firstLine="0"/>
        <w:jc w:val="both"/>
        <w:rPr>
          <w:sz w:val="28"/>
        </w:rPr>
      </w:pPr>
      <w:r>
        <w:rPr>
          <w:sz w:val="28"/>
        </w:rPr>
        <w:t>-родительские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>
      <w:pPr>
        <w:spacing w:before="0"/>
        <w:ind w:left="832" w:right="400" w:firstLine="566"/>
        <w:jc w:val="both"/>
        <w:rPr>
          <w:sz w:val="28"/>
        </w:rPr>
      </w:pPr>
      <w:r>
        <w:rPr>
          <w:b/>
          <w:sz w:val="28"/>
        </w:rPr>
        <w:t xml:space="preserve">Детско-взрослая общность. </w:t>
      </w:r>
      <w:r>
        <w:rPr>
          <w:sz w:val="28"/>
        </w:rPr>
        <w:t>Для общности характерно содействие друг 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8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ребенку как к полноправному человеку, наличие общих симпатий,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общности.</w:t>
      </w:r>
    </w:p>
    <w:p>
      <w:pPr>
        <w:spacing w:after="0"/>
        <w:jc w:val="both"/>
        <w:rPr>
          <w:sz w:val="28"/>
        </w:rPr>
        <w:sectPr>
          <w:pgSz w:w="11900" w:h="16850"/>
          <w:pgMar w:top="1200" w:right="440" w:bottom="1320" w:left="20" w:header="0" w:footer="1067" w:gutter="0"/>
          <w:cols w:space="720" w:num="1"/>
        </w:sectPr>
      </w:pPr>
    </w:p>
    <w:p>
      <w:pPr>
        <w:spacing w:before="69"/>
        <w:ind w:left="832" w:right="403" w:firstLine="566"/>
        <w:jc w:val="both"/>
        <w:rPr>
          <w:sz w:val="28"/>
        </w:rPr>
      </w:pP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>
      <w:pPr>
        <w:spacing w:before="0"/>
        <w:ind w:left="832" w:right="397" w:firstLine="566"/>
        <w:jc w:val="both"/>
        <w:rPr>
          <w:sz w:val="28"/>
        </w:rPr>
      </w:pPr>
      <w:r>
        <w:rPr>
          <w:sz w:val="28"/>
        </w:rPr>
        <w:t>Находясь в общности, ребенок сначала приобщается к тем правилам и 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вносят взрослые в общность, а затем эти нормы усваиваются ребенком 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собственными.</w:t>
      </w:r>
    </w:p>
    <w:p>
      <w:pPr>
        <w:spacing w:before="0" w:line="240" w:lineRule="auto"/>
        <w:ind w:left="832" w:right="402" w:firstLine="566"/>
        <w:jc w:val="both"/>
        <w:rPr>
          <w:sz w:val="28"/>
        </w:rPr>
      </w:pPr>
      <w:r>
        <w:rPr>
          <w:sz w:val="28"/>
        </w:rPr>
        <w:t>Общность строится и задается системой связей и отношений ее участников.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>
      <w:pPr>
        <w:spacing w:before="0" w:line="240" w:lineRule="auto"/>
        <w:ind w:left="832" w:right="400" w:firstLine="566"/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 дух доброжелательности развивать у детей стремление и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-5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усилиями достигать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 цели.</w:t>
      </w:r>
    </w:p>
    <w:p>
      <w:pPr>
        <w:spacing w:before="0"/>
        <w:ind w:left="832" w:right="401" w:firstLine="566"/>
        <w:jc w:val="both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общности.</w:t>
      </w:r>
    </w:p>
    <w:p>
      <w:pPr>
        <w:spacing w:before="0" w:line="240" w:lineRule="auto"/>
        <w:ind w:left="832" w:right="395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 помимо подражания и приобретения нового, рождает опыт послушания,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 общим для всех правилам, нормам поведения и традициям. Отношения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71"/>
          <w:sz w:val="28"/>
        </w:rPr>
        <w:t xml:space="preserve"> </w:t>
      </w:r>
      <w:r>
        <w:rPr>
          <w:sz w:val="28"/>
        </w:rPr>
        <w:t>утренниках,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наблюдениях.</w:t>
      </w:r>
    </w:p>
    <w:p>
      <w:pPr>
        <w:pStyle w:val="2"/>
        <w:spacing w:before="4" w:line="242" w:lineRule="auto"/>
        <w:ind w:left="4493" w:right="1346" w:hanging="2149"/>
      </w:pPr>
      <w:r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3"/>
        </w:rPr>
        <w:t xml:space="preserve"> </w:t>
      </w:r>
      <w:r>
        <w:t>уклада.</w:t>
      </w:r>
    </w:p>
    <w:p>
      <w:pPr>
        <w:spacing w:before="0" w:line="240" w:lineRule="auto"/>
        <w:ind w:left="832" w:right="393" w:firstLine="566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 среды как условия решения возрастных задач воспитания.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71"/>
          <w:sz w:val="28"/>
        </w:rPr>
        <w:t xml:space="preserve"> </w:t>
      </w:r>
      <w:r>
        <w:rPr>
          <w:sz w:val="28"/>
        </w:rPr>
        <w:t>спокойная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спешки,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разумная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 детей.</w:t>
      </w:r>
    </w:p>
    <w:p>
      <w:pPr>
        <w:spacing w:before="0" w:line="242" w:lineRule="auto"/>
        <w:ind w:left="832" w:right="402" w:firstLine="566"/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поведения:</w:t>
      </w:r>
    </w:p>
    <w:p>
      <w:pPr>
        <w:pStyle w:val="11"/>
        <w:numPr>
          <w:ilvl w:val="0"/>
          <w:numId w:val="207"/>
        </w:numPr>
        <w:tabs>
          <w:tab w:val="left" w:pos="1687"/>
        </w:tabs>
        <w:spacing w:before="0" w:after="0" w:line="240" w:lineRule="auto"/>
        <w:ind w:left="832" w:right="404" w:firstLine="566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6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61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6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6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343" w:lineRule="exact"/>
        <w:ind w:left="1624" w:right="0" w:hanging="22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приветствия;</w:t>
      </w:r>
    </w:p>
    <w:p>
      <w:pPr>
        <w:pStyle w:val="11"/>
        <w:numPr>
          <w:ilvl w:val="0"/>
          <w:numId w:val="207"/>
        </w:numPr>
        <w:tabs>
          <w:tab w:val="left" w:pos="1623"/>
        </w:tabs>
        <w:spacing w:before="0" w:after="0" w:line="240" w:lineRule="auto"/>
        <w:ind w:left="1622" w:right="0" w:hanging="22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даёт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>
      <w:pPr>
        <w:pStyle w:val="11"/>
        <w:numPr>
          <w:ilvl w:val="0"/>
          <w:numId w:val="207"/>
        </w:numPr>
        <w:tabs>
          <w:tab w:val="left" w:pos="1623"/>
        </w:tabs>
        <w:spacing w:before="0" w:after="0" w:line="240" w:lineRule="auto"/>
        <w:ind w:left="832" w:right="1143" w:firstLine="566"/>
        <w:jc w:val="left"/>
        <w:rPr>
          <w:sz w:val="28"/>
        </w:rPr>
      </w:pPr>
      <w:r>
        <w:rPr>
          <w:sz w:val="28"/>
        </w:rPr>
        <w:t>педагог не обвиняет родителей и не возлагает на них ответственность 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саду;</w:t>
      </w:r>
    </w:p>
    <w:p>
      <w:pPr>
        <w:pStyle w:val="11"/>
        <w:numPr>
          <w:ilvl w:val="0"/>
          <w:numId w:val="207"/>
        </w:numPr>
        <w:tabs>
          <w:tab w:val="left" w:pos="1623"/>
        </w:tabs>
        <w:spacing w:before="0" w:after="0" w:line="240" w:lineRule="auto"/>
        <w:ind w:left="1622" w:right="0" w:hanging="22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240" w:lineRule="auto"/>
        <w:ind w:left="1624" w:right="0" w:hanging="22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240" w:lineRule="auto"/>
        <w:ind w:left="1624" w:right="0" w:hanging="22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240" w:lineRule="auto"/>
        <w:ind w:left="1624" w:right="0" w:hanging="22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ему;</w:t>
      </w:r>
    </w:p>
    <w:p>
      <w:pPr>
        <w:spacing w:after="0" w:line="240" w:lineRule="auto"/>
        <w:jc w:val="left"/>
        <w:rPr>
          <w:sz w:val="28"/>
        </w:rPr>
        <w:sectPr>
          <w:pgSz w:w="11900" w:h="16850"/>
          <w:pgMar w:top="1200" w:right="440" w:bottom="1340" w:left="20" w:header="0" w:footer="1067" w:gutter="0"/>
          <w:cols w:space="720" w:num="1"/>
        </w:sectPr>
      </w:pPr>
    </w:p>
    <w:p>
      <w:pPr>
        <w:pStyle w:val="11"/>
        <w:numPr>
          <w:ilvl w:val="0"/>
          <w:numId w:val="207"/>
        </w:numPr>
        <w:tabs>
          <w:tab w:val="left" w:pos="1625"/>
        </w:tabs>
        <w:spacing w:before="88" w:after="0" w:line="240" w:lineRule="auto"/>
        <w:ind w:left="1624" w:right="0" w:hanging="227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240" w:lineRule="auto"/>
        <w:ind w:left="832" w:right="860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240" w:lineRule="auto"/>
        <w:ind w:left="832" w:right="1275" w:firstLine="566"/>
        <w:jc w:val="left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207"/>
        </w:numPr>
        <w:tabs>
          <w:tab w:val="left" w:pos="1625"/>
        </w:tabs>
        <w:spacing w:before="0" w:after="0" w:line="343" w:lineRule="exact"/>
        <w:ind w:left="1624" w:right="0" w:hanging="22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воспитанникам;</w:t>
      </w:r>
    </w:p>
    <w:p>
      <w:pPr>
        <w:pStyle w:val="11"/>
        <w:numPr>
          <w:ilvl w:val="0"/>
          <w:numId w:val="207"/>
        </w:numPr>
        <w:tabs>
          <w:tab w:val="left" w:pos="1623"/>
        </w:tabs>
        <w:spacing w:before="0" w:after="0" w:line="240" w:lineRule="auto"/>
        <w:ind w:left="1622" w:right="0" w:hanging="22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1"/>
        <w:numPr>
          <w:ilvl w:val="0"/>
          <w:numId w:val="207"/>
        </w:numPr>
        <w:tabs>
          <w:tab w:val="left" w:pos="1623"/>
        </w:tabs>
        <w:spacing w:before="1" w:after="0" w:line="240" w:lineRule="auto"/>
        <w:ind w:left="1622" w:right="0" w:hanging="225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сада.</w:t>
      </w:r>
    </w:p>
    <w:p>
      <w:pPr>
        <w:pStyle w:val="2"/>
        <w:spacing w:before="5" w:line="319" w:lineRule="exact"/>
        <w:ind w:left="1413"/>
      </w:pP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>
      <w:pPr>
        <w:spacing w:before="0" w:line="240" w:lineRule="auto"/>
        <w:ind w:left="832" w:right="401" w:firstLine="56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цели воспитания выступают следующие основные виды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практики:</w:t>
      </w:r>
    </w:p>
    <w:p>
      <w:pPr>
        <w:pStyle w:val="11"/>
        <w:numPr>
          <w:ilvl w:val="0"/>
          <w:numId w:val="209"/>
        </w:numPr>
        <w:tabs>
          <w:tab w:val="left" w:pos="1613"/>
        </w:tabs>
        <w:spacing w:before="0" w:after="0" w:line="240" w:lineRule="auto"/>
        <w:ind w:left="832" w:right="402" w:firstLine="566"/>
        <w:jc w:val="both"/>
        <w:rPr>
          <w:sz w:val="28"/>
        </w:rPr>
      </w:pPr>
      <w:r>
        <w:rPr>
          <w:sz w:val="28"/>
        </w:rPr>
        <w:t>предметно-целевая</w:t>
      </w:r>
      <w:r>
        <w:rPr>
          <w:spacing w:val="46"/>
          <w:sz w:val="28"/>
        </w:rPr>
        <w:t xml:space="preserve"> </w:t>
      </w:r>
      <w:r>
        <w:rPr>
          <w:sz w:val="28"/>
        </w:rPr>
        <w:t>(виды</w:t>
      </w:r>
      <w:r>
        <w:rPr>
          <w:spacing w:val="4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46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сверстниками);</w:t>
      </w:r>
    </w:p>
    <w:p>
      <w:pPr>
        <w:pStyle w:val="11"/>
        <w:numPr>
          <w:ilvl w:val="0"/>
          <w:numId w:val="209"/>
        </w:numPr>
        <w:tabs>
          <w:tab w:val="left" w:pos="1711"/>
        </w:tabs>
        <w:spacing w:before="0" w:after="0" w:line="240" w:lineRule="auto"/>
        <w:ind w:left="832" w:right="400" w:firstLine="566"/>
        <w:jc w:val="both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 содержаний, полученных от взрослого, и способов их 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опыт)</w:t>
      </w:r>
    </w:p>
    <w:p>
      <w:pPr>
        <w:pStyle w:val="11"/>
        <w:numPr>
          <w:ilvl w:val="1"/>
          <w:numId w:val="36"/>
        </w:numPr>
        <w:tabs>
          <w:tab w:val="left" w:pos="1024"/>
        </w:tabs>
        <w:spacing w:before="0" w:after="0" w:line="240" w:lineRule="auto"/>
        <w:ind w:left="832" w:right="400" w:firstLine="0"/>
        <w:jc w:val="both"/>
        <w:rPr>
          <w:sz w:val="28"/>
        </w:rPr>
      </w:pPr>
      <w:r>
        <w:rPr>
          <w:sz w:val="28"/>
        </w:rPr>
        <w:t>инициативная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2"/>
          <w:sz w:val="28"/>
        </w:rPr>
        <w:t xml:space="preserve"> </w:t>
      </w:r>
      <w:r>
        <w:rPr>
          <w:sz w:val="28"/>
        </w:rPr>
        <w:t>(его</w:t>
      </w:r>
      <w:r>
        <w:rPr>
          <w:spacing w:val="22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</w:p>
    <w:p>
      <w:pPr>
        <w:spacing w:before="0"/>
        <w:ind w:left="832" w:right="0" w:firstLine="0"/>
        <w:jc w:val="both"/>
        <w:rPr>
          <w:sz w:val="28"/>
        </w:rPr>
      </w:pP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>
      <w:pPr>
        <w:pStyle w:val="2"/>
        <w:spacing w:before="3"/>
        <w:ind w:left="4905" w:right="1154" w:hanging="3320"/>
      </w:pPr>
      <w:r>
        <w:t>1.3 Значимые для разработки и реализации Программы воспитания</w:t>
      </w:r>
      <w:r>
        <w:rPr>
          <w:spacing w:val="-68"/>
        </w:rPr>
        <w:t xml:space="preserve"> </w:t>
      </w:r>
      <w:r>
        <w:t>характеристики</w:t>
      </w:r>
    </w:p>
    <w:p>
      <w:pPr>
        <w:spacing w:before="0" w:line="240" w:lineRule="auto"/>
        <w:ind w:left="832" w:right="395" w:firstLine="0"/>
        <w:jc w:val="both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возрастного периода детей, социальной ситуации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детей</w:t>
      </w:r>
    </w:p>
    <w:p>
      <w:pPr>
        <w:spacing w:before="0"/>
        <w:ind w:left="832" w:right="0" w:firstLine="0"/>
        <w:jc w:val="both"/>
        <w:rPr>
          <w:sz w:val="28"/>
        </w:rPr>
      </w:pPr>
      <w:r>
        <w:rPr>
          <w:sz w:val="28"/>
        </w:rPr>
        <w:t>с ОВЗ.</w:t>
      </w:r>
    </w:p>
    <w:p>
      <w:pPr>
        <w:pStyle w:val="8"/>
        <w:spacing w:before="2"/>
        <w:ind w:left="0"/>
        <w:jc w:val="left"/>
        <w:rPr>
          <w:sz w:val="28"/>
        </w:r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4"/>
        <w:gridCol w:w="60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654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095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Ведущая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749" w:type="dxa"/>
            <w:gridSpan w:val="2"/>
          </w:tcPr>
          <w:p>
            <w:pPr>
              <w:pStyle w:val="12"/>
              <w:spacing w:line="268" w:lineRule="exact"/>
              <w:ind w:left="4361" w:right="43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00" w:h="16850"/>
          <w:pgMar w:top="1180" w:right="440" w:bottom="1340" w:left="20" w:header="0" w:footer="1067" w:gutter="0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4"/>
        <w:gridCol w:w="60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3654" w:type="dxa"/>
          </w:tcPr>
          <w:p>
            <w:pPr>
              <w:pStyle w:val="12"/>
              <w:ind w:left="107" w:right="97"/>
              <w:rPr>
                <w:sz w:val="24"/>
              </w:rPr>
            </w:pPr>
            <w:r>
              <w:rPr>
                <w:sz w:val="24"/>
              </w:rPr>
              <w:t>Ситуация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ребенка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на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раскрывается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 ребенок – предмет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</w:tc>
        <w:tc>
          <w:tcPr>
            <w:tcW w:w="6095" w:type="dxa"/>
          </w:tcPr>
          <w:p>
            <w:pPr>
              <w:pStyle w:val="1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этом возрасте ребенок всецело поглощен предметом.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факт, что за предметом всегда стоит взрослый.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потому что их физические свойства прямо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 социальная ситуация развития содержит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противоречие.</w:t>
            </w:r>
          </w:p>
          <w:p>
            <w:pPr>
              <w:pStyle w:val="1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 оно должно в соответствии с 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>
            <w:pPr>
              <w:pStyle w:val="1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</w:t>
            </w:r>
          </w:p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749" w:type="dxa"/>
            <w:gridSpan w:val="2"/>
          </w:tcPr>
          <w:p>
            <w:pPr>
              <w:pStyle w:val="12"/>
              <w:spacing w:line="256" w:lineRule="exact"/>
              <w:ind w:left="4360" w:right="43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3654" w:type="dxa"/>
          </w:tcPr>
          <w:p>
            <w:pPr>
              <w:pStyle w:val="12"/>
              <w:tabs>
                <w:tab w:val="left" w:pos="2161"/>
                <w:tab w:val="left" w:pos="2333"/>
                <w:tab w:val="left" w:pos="279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 открывает для себя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складывается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противоречие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потребностью быть как 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</w:p>
        </w:tc>
        <w:tc>
          <w:tcPr>
            <w:tcW w:w="6095" w:type="dxa"/>
          </w:tcPr>
          <w:p>
            <w:pPr>
              <w:pStyle w:val="1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Это период наиболее интенсивного освоения смыслов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человеческой деятельности, период 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говорит: «Я большой», то к 7 годам он начинает 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осознании своих возможностей и способностей.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 долго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>
            <w:pPr>
              <w:pStyle w:val="1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пойти в школу, выполнять более высоко оцениваемую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 и более значимую для него деятельность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игровую, трудовую, продуктивную, бытовую, общение;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являются,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одной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стороны,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овладение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моделированием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>
            <w:pPr>
              <w:pStyle w:val="12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центральной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умственной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способностью,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</w:tr>
    </w:tbl>
    <w:p>
      <w:pPr>
        <w:spacing w:after="0" w:line="268" w:lineRule="exact"/>
        <w:jc w:val="both"/>
        <w:rPr>
          <w:sz w:val="24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tbl>
      <w:tblPr>
        <w:tblStyle w:val="7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4"/>
        <w:gridCol w:w="60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365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>
            <w:pPr>
              <w:pStyle w:val="1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деятельности. Между 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всё более и более интеллектуализируются, осознаются,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схематический абрис детского мировоззрения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>
            <w:pPr>
              <w:pStyle w:val="1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 сфере развития личности возникают первые 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</w:p>
        </w:tc>
      </w:tr>
    </w:tbl>
    <w:p>
      <w:pPr>
        <w:pStyle w:val="8"/>
        <w:spacing w:before="1"/>
        <w:ind w:left="0"/>
        <w:jc w:val="left"/>
        <w:rPr>
          <w:sz w:val="19"/>
        </w:rPr>
      </w:pPr>
    </w:p>
    <w:p>
      <w:pPr>
        <w:spacing w:before="90"/>
        <w:ind w:left="832" w:right="0" w:firstLine="0"/>
        <w:jc w:val="left"/>
        <w:rPr>
          <w:sz w:val="24"/>
        </w:rPr>
      </w:pPr>
      <w:r>
        <w:rPr>
          <w:sz w:val="24"/>
        </w:rPr>
        <w:t>.</w:t>
      </w:r>
    </w:p>
    <w:p>
      <w:pPr>
        <w:pStyle w:val="2"/>
        <w:numPr>
          <w:ilvl w:val="1"/>
          <w:numId w:val="210"/>
        </w:numPr>
        <w:tabs>
          <w:tab w:val="left" w:pos="1351"/>
        </w:tabs>
        <w:spacing w:before="6" w:after="0" w:line="240" w:lineRule="auto"/>
        <w:ind w:left="1350" w:right="0" w:hanging="493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>
      <w:pPr>
        <w:pStyle w:val="8"/>
        <w:spacing w:before="5"/>
        <w:ind w:left="0"/>
        <w:jc w:val="left"/>
        <w:rPr>
          <w:b/>
          <w:sz w:val="27"/>
        </w:rPr>
      </w:pPr>
    </w:p>
    <w:p>
      <w:pPr>
        <w:spacing w:before="1" w:line="240" w:lineRule="auto"/>
        <w:ind w:left="832" w:right="397" w:firstLine="0"/>
        <w:jc w:val="both"/>
        <w:rPr>
          <w:sz w:val="28"/>
        </w:rPr>
      </w:pPr>
      <w:r>
        <w:rPr>
          <w:b/>
          <w:sz w:val="28"/>
        </w:rPr>
        <w:t xml:space="preserve">Планируемые      результаты      </w:t>
      </w:r>
      <w:r>
        <w:rPr>
          <w:sz w:val="28"/>
        </w:rPr>
        <w:t>воспитания      носят      отсроченный      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9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цели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в виде двух описательных моделей – «Портрета выпускника ДОО» и «Портрета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России».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280" w:right="440" w:bottom="1260" w:left="20" w:header="0" w:footer="1067" w:gutter="0"/>
          <w:cols w:space="720" w:num="1"/>
        </w:sectPr>
      </w:pPr>
    </w:p>
    <w:p>
      <w:pPr>
        <w:pStyle w:val="2"/>
        <w:numPr>
          <w:ilvl w:val="1"/>
          <w:numId w:val="210"/>
        </w:numPr>
        <w:tabs>
          <w:tab w:val="left" w:pos="706"/>
        </w:tabs>
        <w:spacing w:before="158" w:after="0" w:line="319" w:lineRule="exact"/>
        <w:ind w:left="705" w:right="0" w:hanging="494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</w:p>
    <w:p>
      <w:pPr>
        <w:spacing w:before="0" w:after="4" w:line="240" w:lineRule="auto"/>
        <w:ind w:left="212" w:right="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5"/>
          <w:sz w:val="28"/>
        </w:rPr>
        <w:t xml:space="preserve"> </w:t>
      </w:r>
      <w:r>
        <w:rPr>
          <w:sz w:val="28"/>
        </w:rPr>
        <w:t>(к</w:t>
      </w:r>
      <w:r>
        <w:rPr>
          <w:spacing w:val="15"/>
          <w:sz w:val="28"/>
        </w:rPr>
        <w:t xml:space="preserve"> </w:t>
      </w:r>
      <w:r>
        <w:rPr>
          <w:sz w:val="28"/>
        </w:rPr>
        <w:t>семи</w:t>
      </w:r>
      <w:r>
        <w:rPr>
          <w:spacing w:val="13"/>
          <w:sz w:val="28"/>
        </w:rPr>
        <w:t xml:space="preserve"> </w:t>
      </w:r>
      <w:r>
        <w:rPr>
          <w:sz w:val="28"/>
        </w:rPr>
        <w:t>годам)</w:t>
      </w:r>
      <w:r>
        <w:rPr>
          <w:spacing w:val="15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на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ориентирах:</w:t>
      </w: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512" w:type="dxa"/>
          </w:tcPr>
          <w:p>
            <w:pPr>
              <w:pStyle w:val="12"/>
              <w:ind w:left="131" w:right="117" w:firstLine="1162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>
            <w:pPr>
              <w:pStyle w:val="12"/>
              <w:spacing w:line="259" w:lineRule="exact"/>
              <w:ind w:left="453"/>
              <w:rPr>
                <w:i/>
                <w:sz w:val="24"/>
              </w:rPr>
            </w:pPr>
            <w:r>
              <w:rPr>
                <w:i/>
                <w:sz w:val="24"/>
              </w:rPr>
              <w:t>(общие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характеристики)</w:t>
            </w:r>
          </w:p>
        </w:tc>
        <w:tc>
          <w:tcPr>
            <w:tcW w:w="2552" w:type="dxa"/>
          </w:tcPr>
          <w:p>
            <w:pPr>
              <w:pStyle w:val="12"/>
              <w:ind w:left="635" w:right="257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971" w:type="dxa"/>
          </w:tcPr>
          <w:p>
            <w:pPr>
              <w:pStyle w:val="12"/>
              <w:spacing w:line="273" w:lineRule="exact"/>
              <w:ind w:left="502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  <w:p>
            <w:pPr>
              <w:pStyle w:val="12"/>
              <w:spacing w:line="274" w:lineRule="exact"/>
              <w:ind w:left="502" w:right="4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4962" w:type="dxa"/>
          </w:tcPr>
          <w:p>
            <w:pPr>
              <w:pStyle w:val="12"/>
              <w:spacing w:line="275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7" w:hRule="atLeast"/>
        </w:trPr>
        <w:tc>
          <w:tcPr>
            <w:tcW w:w="3512" w:type="dxa"/>
          </w:tcPr>
          <w:p>
            <w:pPr>
              <w:pStyle w:val="12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  <w:p>
            <w:pPr>
              <w:pStyle w:val="12"/>
              <w:ind w:left="107" w:right="215"/>
              <w:rPr>
                <w:sz w:val="24"/>
              </w:rPr>
            </w:pPr>
            <w:r>
              <w:rPr>
                <w:sz w:val="24"/>
              </w:rPr>
              <w:t>Хранящий верность идеалам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демократии,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Действующий в 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родной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Отечеству,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сопричастности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 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  <w:p>
            <w:pPr>
              <w:pStyle w:val="12"/>
              <w:ind w:left="107" w:right="126"/>
              <w:rPr>
                <w:sz w:val="24"/>
              </w:rPr>
            </w:pPr>
            <w:r>
              <w:rPr>
                <w:sz w:val="24"/>
              </w:rPr>
              <w:t>к традиционным религиям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Уважающий 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устремлённый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</w:p>
        </w:tc>
        <w:tc>
          <w:tcPr>
            <w:tcW w:w="2552" w:type="dxa"/>
          </w:tcPr>
          <w:p>
            <w:pPr>
              <w:pStyle w:val="12"/>
              <w:ind w:left="107" w:right="94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подвигам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1"/>
              </w:numPr>
              <w:tabs>
                <w:tab w:val="left" w:pos="528"/>
              </w:tabs>
              <w:spacing w:before="0" w:after="0" w:line="240" w:lineRule="auto"/>
              <w:ind w:left="107" w:right="1056" w:firstLine="0"/>
              <w:jc w:val="left"/>
              <w:rPr>
                <w:sz w:val="24"/>
              </w:rPr>
            </w:pPr>
            <w:r>
              <w:rPr>
                <w:sz w:val="24"/>
              </w:rPr>
              <w:t>Любящий свою семью,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>
            <w:pPr>
              <w:pStyle w:val="12"/>
              <w:numPr>
                <w:ilvl w:val="1"/>
                <w:numId w:val="211"/>
              </w:numPr>
              <w:tabs>
                <w:tab w:val="left" w:pos="528"/>
              </w:tabs>
              <w:spacing w:before="0" w:after="0" w:line="240" w:lineRule="auto"/>
              <w:ind w:left="107" w:right="135" w:firstLine="0"/>
              <w:jc w:val="lef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мире, испытывающий симпатии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  <w:p>
            <w:pPr>
              <w:pStyle w:val="12"/>
              <w:numPr>
                <w:ilvl w:val="1"/>
                <w:numId w:val="211"/>
              </w:numPr>
              <w:tabs>
                <w:tab w:val="left" w:pos="528"/>
              </w:tabs>
              <w:spacing w:before="0" w:after="0" w:line="240" w:lineRule="auto"/>
              <w:ind w:left="107" w:right="327" w:firstLine="0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 и уважительно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символы;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>
            <w:pPr>
              <w:pStyle w:val="12"/>
              <w:ind w:left="107" w:right="497"/>
              <w:rPr>
                <w:sz w:val="24"/>
              </w:rPr>
            </w:pPr>
            <w:r>
              <w:rPr>
                <w:sz w:val="24"/>
              </w:rPr>
              <w:t>к государственным 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живет.</w:t>
            </w:r>
          </w:p>
          <w:p>
            <w:pPr>
              <w:pStyle w:val="12"/>
              <w:numPr>
                <w:ilvl w:val="1"/>
                <w:numId w:val="211"/>
              </w:numPr>
              <w:tabs>
                <w:tab w:val="left" w:pos="528"/>
              </w:tabs>
              <w:spacing w:before="0" w:after="0" w:line="240" w:lineRule="auto"/>
              <w:ind w:left="107" w:right="21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Проявляющий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делах семьи,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своей малой Родины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села).</w:t>
            </w:r>
          </w:p>
        </w:tc>
        <w:tc>
          <w:tcPr>
            <w:tcW w:w="4962" w:type="dxa"/>
          </w:tcPr>
          <w:p>
            <w:pPr>
              <w:pStyle w:val="12"/>
              <w:ind w:left="106" w:right="200"/>
              <w:jc w:val="both"/>
              <w:rPr>
                <w:sz w:val="24"/>
              </w:rPr>
            </w:pPr>
            <w:r>
              <w:rPr>
                <w:sz w:val="24"/>
              </w:rPr>
              <w:t>имеет представления о семейных 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традициях, бережном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>
            <w:pPr>
              <w:pStyle w:val="12"/>
              <w:ind w:left="106" w:right="754"/>
              <w:rPr>
                <w:sz w:val="24"/>
              </w:rPr>
            </w:pPr>
            <w:r>
              <w:rPr>
                <w:sz w:val="24"/>
              </w:rPr>
              <w:t>проявляет нравственные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>
            <w:pPr>
              <w:pStyle w:val="12"/>
              <w:ind w:left="106" w:right="10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 и будущему – своему, своей семьи,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>
            <w:pPr>
              <w:pStyle w:val="12"/>
              <w:ind w:left="106" w:right="97"/>
              <w:rPr>
                <w:sz w:val="24"/>
              </w:rPr>
            </w:pPr>
            <w:r>
              <w:rPr>
                <w:sz w:val="24"/>
              </w:rPr>
              <w:t>проявляет 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 к старшим, заботливое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>
            <w:pPr>
              <w:pStyle w:val="12"/>
              <w:ind w:left="106" w:right="97"/>
              <w:rPr>
                <w:sz w:val="24"/>
              </w:rPr>
            </w:pPr>
            <w:r>
              <w:rPr>
                <w:sz w:val="24"/>
              </w:rPr>
              <w:t>имеет первичные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 ценностях, ценностях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 на национальных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поколений, уважении к героям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символы государства – Флаг, 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в которой живет;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высшие нравственные чувства: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 уважение к правам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>
            <w:pPr>
              <w:pStyle w:val="12"/>
              <w:ind w:left="106" w:right="395"/>
              <w:rPr>
                <w:sz w:val="24"/>
              </w:rPr>
            </w:pPr>
            <w:r>
              <w:rPr>
                <w:sz w:val="24"/>
              </w:rPr>
              <w:t>имеет начальные представления о правах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 человека, 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</w:p>
          <w:p>
            <w:pPr>
              <w:pStyle w:val="12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64" w:lineRule="exact"/>
        <w:rPr>
          <w:sz w:val="24"/>
        </w:rPr>
        <w:sectPr>
          <w:footerReference r:id="rId13" w:type="default"/>
          <w:pgSz w:w="16850" w:h="11900" w:orient="landscape"/>
          <w:pgMar w:top="110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51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>
            <w:pPr>
              <w:pStyle w:val="12"/>
              <w:spacing w:line="270" w:lineRule="atLeast"/>
              <w:ind w:left="106" w:right="412"/>
              <w:rPr>
                <w:sz w:val="24"/>
              </w:rPr>
            </w:pPr>
            <w:r>
              <w:rPr>
                <w:sz w:val="24"/>
              </w:rPr>
              <w:t>России и ее народов, к героям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интерес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5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12"/>
              <w:spacing w:before="7" w:line="237" w:lineRule="auto"/>
              <w:ind w:left="107" w:right="854"/>
              <w:rPr>
                <w:sz w:val="24"/>
              </w:rPr>
            </w:pPr>
            <w:r>
              <w:rPr>
                <w:b/>
                <w:sz w:val="24"/>
              </w:rPr>
              <w:t>правосознание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 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spacing w:before="2"/>
              <w:ind w:left="107" w:right="243"/>
              <w:rPr>
                <w:sz w:val="24"/>
              </w:rPr>
            </w:pPr>
            <w:r>
              <w:rPr>
                <w:sz w:val="24"/>
              </w:rPr>
              <w:t>достижении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развития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сферах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 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волонтёрских</w:t>
            </w:r>
          </w:p>
          <w:p>
            <w:pPr>
              <w:pStyle w:val="12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и благотворительных проектах.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учитывающий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>
            <w:pPr>
              <w:pStyle w:val="12"/>
              <w:ind w:left="107" w:right="6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неповторимость,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 других людей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развитого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259"/>
              <w:rPr>
                <w:sz w:val="24"/>
              </w:rPr>
            </w:pPr>
            <w:r>
              <w:rPr>
                <w:sz w:val="24"/>
              </w:rPr>
              <w:t>гражданственности;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0" w:after="0" w:line="26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этнокультурные,</w:t>
            </w:r>
          </w:p>
          <w:p>
            <w:pPr>
              <w:pStyle w:val="12"/>
              <w:ind w:left="107" w:right="414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(сверстников,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0" w:after="0" w:line="240" w:lineRule="auto"/>
              <w:ind w:left="107" w:right="709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Принимающий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0" w:after="0" w:line="240" w:lineRule="auto"/>
              <w:ind w:left="107" w:right="275" w:firstLine="0"/>
              <w:jc w:val="left"/>
              <w:rPr>
                <w:sz w:val="24"/>
              </w:rPr>
            </w:pPr>
            <w:r>
              <w:rPr>
                <w:sz w:val="24"/>
              </w:rPr>
              <w:t>Доброжелательный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другим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людей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отзывчивый,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понимание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 готовый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1" w:after="0" w:line="240" w:lineRule="auto"/>
              <w:ind w:left="107" w:right="386" w:firstLine="0"/>
              <w:jc w:val="left"/>
              <w:rPr>
                <w:sz w:val="24"/>
              </w:rPr>
            </w:pPr>
            <w:r>
              <w:rPr>
                <w:sz w:val="24"/>
              </w:rPr>
              <w:t>Знающий и 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правовых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 отношения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1" w:after="0" w:line="240" w:lineRule="auto"/>
              <w:ind w:left="107" w:right="371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Способный к оценке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 высказываний,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0" w:after="0" w:line="240" w:lineRule="auto"/>
              <w:ind w:left="107" w:right="202" w:firstLine="0"/>
              <w:jc w:val="left"/>
              <w:rPr>
                <w:sz w:val="24"/>
              </w:rPr>
            </w:pPr>
            <w:r>
              <w:rPr>
                <w:sz w:val="24"/>
              </w:rPr>
              <w:t>Осознающий и 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гендерной идентичности,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 и 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 пола,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>
            <w:pPr>
              <w:pStyle w:val="12"/>
              <w:numPr>
                <w:ilvl w:val="1"/>
                <w:numId w:val="212"/>
              </w:numPr>
              <w:tabs>
                <w:tab w:val="left" w:pos="528"/>
              </w:tabs>
              <w:spacing w:before="0" w:after="0" w:line="27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Проявляющих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</w:p>
          <w:p>
            <w:pPr>
              <w:pStyle w:val="12"/>
              <w:ind w:left="106" w:right="587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этносов, носителями разных убеждений,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различных культур;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>
            <w:pPr>
              <w:pStyle w:val="12"/>
              <w:ind w:left="106" w:right="183"/>
              <w:rPr>
                <w:sz w:val="24"/>
              </w:rPr>
            </w:pPr>
            <w:r>
              <w:rPr>
                <w:sz w:val="24"/>
              </w:rPr>
              <w:t>о многонациональности России, фольклоре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этнокультурных традициях народов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понимает, что все люди имеют равные 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 выступать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>
            <w:pPr>
              <w:pStyle w:val="12"/>
              <w:spacing w:before="1"/>
              <w:ind w:left="106" w:right="22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самоуважении.</w:t>
            </w:r>
          </w:p>
        </w:tc>
      </w:tr>
    </w:tbl>
    <w:p>
      <w:pPr>
        <w:spacing w:after="0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51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  <w:p>
            <w:pPr>
              <w:pStyle w:val="12"/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себе, чувства собственных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ценить свои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интересы.</w:t>
            </w:r>
          </w:p>
        </w:tc>
        <w:tc>
          <w:tcPr>
            <w:tcW w:w="496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5" w:hRule="atLeast"/>
        </w:trPr>
        <w:tc>
          <w:tcPr>
            <w:tcW w:w="3512" w:type="dxa"/>
          </w:tcPr>
          <w:p>
            <w:pPr>
              <w:pStyle w:val="12"/>
              <w:ind w:left="107" w:right="322"/>
              <w:rPr>
                <w:sz w:val="24"/>
              </w:rPr>
            </w:pPr>
            <w:r>
              <w:rPr>
                <w:b/>
                <w:sz w:val="24"/>
              </w:rPr>
              <w:t>3. Социальная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 и зрелость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 активность, честность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принципиальность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нетерпимость к 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непрофессионализма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</w:p>
          <w:p>
            <w:pPr>
              <w:pStyle w:val="12"/>
              <w:ind w:left="107" w:right="157"/>
              <w:rPr>
                <w:sz w:val="24"/>
              </w:rPr>
            </w:pPr>
            <w:r>
              <w:rPr>
                <w:sz w:val="24"/>
              </w:rPr>
              <w:t>ценности каждой 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 сочувствие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 сострадание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людям. Сознательно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 проектирующий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жизненный 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и достижения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259"/>
              <w:rPr>
                <w:sz w:val="24"/>
              </w:rPr>
            </w:pPr>
            <w:r>
              <w:rPr>
                <w:sz w:val="24"/>
              </w:rPr>
              <w:t>уважения к человеку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3"/>
              </w:numPr>
              <w:tabs>
                <w:tab w:val="left" w:pos="528"/>
              </w:tabs>
              <w:spacing w:before="0" w:after="0" w:line="26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</w:p>
          <w:p>
            <w:pPr>
              <w:pStyle w:val="12"/>
              <w:ind w:left="107" w:right="179"/>
              <w:rPr>
                <w:sz w:val="24"/>
              </w:rPr>
            </w:pPr>
            <w:r>
              <w:rPr>
                <w:sz w:val="24"/>
              </w:rPr>
              <w:t>представления о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в отношении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предметного окружения и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  <w:p>
            <w:pPr>
              <w:pStyle w:val="12"/>
              <w:numPr>
                <w:ilvl w:val="1"/>
                <w:numId w:val="213"/>
              </w:numPr>
              <w:tabs>
                <w:tab w:val="left" w:pos="528"/>
              </w:tabs>
              <w:spacing w:before="0" w:after="0" w:line="240" w:lineRule="auto"/>
              <w:ind w:left="107" w:right="291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Проявляющий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 предметному миру,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 себе (гордость,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удовлетворённость, стыд,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>
            <w:pPr>
              <w:pStyle w:val="12"/>
              <w:numPr>
                <w:ilvl w:val="1"/>
                <w:numId w:val="213"/>
              </w:numPr>
              <w:tabs>
                <w:tab w:val="left" w:pos="528"/>
              </w:tabs>
              <w:spacing w:before="1" w:after="0" w:line="240" w:lineRule="auto"/>
              <w:ind w:left="107" w:right="373" w:firstLine="0"/>
              <w:jc w:val="left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семейными, национальными,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нравственными ценностями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>
            <w:pPr>
              <w:pStyle w:val="12"/>
              <w:numPr>
                <w:ilvl w:val="1"/>
                <w:numId w:val="213"/>
              </w:numPr>
              <w:tabs>
                <w:tab w:val="left" w:pos="528"/>
              </w:tabs>
              <w:spacing w:before="1" w:after="0" w:line="240" w:lineRule="auto"/>
              <w:ind w:left="107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добра и зла, 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уважает ценности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заботе,</w:t>
            </w:r>
          </w:p>
          <w:p>
            <w:pPr>
              <w:pStyle w:val="12"/>
              <w:ind w:left="107" w:right="286"/>
              <w:rPr>
                <w:sz w:val="24"/>
              </w:rPr>
            </w:pPr>
            <w:r>
              <w:rPr>
                <w:sz w:val="24"/>
              </w:rPr>
              <w:t>к нравственному 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поведение.</w:t>
            </w:r>
          </w:p>
        </w:tc>
        <w:tc>
          <w:tcPr>
            <w:tcW w:w="4962" w:type="dxa"/>
          </w:tcPr>
          <w:p>
            <w:pPr>
              <w:pStyle w:val="12"/>
              <w:tabs>
                <w:tab w:val="left" w:pos="1469"/>
                <w:tab w:val="left" w:pos="3347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представления</w:t>
            </w:r>
          </w:p>
          <w:p>
            <w:pPr>
              <w:pStyle w:val="12"/>
              <w:tabs>
                <w:tab w:val="left" w:pos="444"/>
                <w:tab w:val="left" w:pos="1819"/>
                <w:tab w:val="left" w:pos="1860"/>
                <w:tab w:val="left" w:pos="2099"/>
                <w:tab w:val="left" w:pos="3273"/>
                <w:tab w:val="left" w:pos="3370"/>
                <w:tab w:val="left" w:pos="3701"/>
                <w:tab w:val="left" w:pos="3836"/>
                <w:tab w:val="left" w:pos="4002"/>
                <w:tab w:val="left" w:pos="473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сверстников,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 мира и себя в этом 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>
            <w:pPr>
              <w:pStyle w:val="12"/>
              <w:tabs>
                <w:tab w:val="left" w:pos="1214"/>
                <w:tab w:val="left" w:pos="2205"/>
                <w:tab w:val="left" w:pos="2378"/>
                <w:tab w:val="left" w:pos="2576"/>
                <w:tab w:val="left" w:pos="2761"/>
                <w:tab w:val="left" w:pos="3605"/>
                <w:tab w:val="left" w:pos="3868"/>
                <w:tab w:val="left" w:pos="4260"/>
                <w:tab w:val="left" w:pos="4401"/>
                <w:tab w:val="left" w:pos="472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гордости,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стыда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поступков, действий и 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обосновывать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>
            <w:pPr>
              <w:pStyle w:val="12"/>
              <w:tabs>
                <w:tab w:val="left" w:pos="1406"/>
                <w:tab w:val="left" w:pos="1538"/>
                <w:tab w:val="left" w:pos="1955"/>
                <w:tab w:val="left" w:pos="2196"/>
                <w:tab w:val="left" w:pos="2783"/>
                <w:tab w:val="left" w:pos="3022"/>
                <w:tab w:val="left" w:pos="3209"/>
                <w:tab w:val="left" w:pos="3403"/>
                <w:tab w:val="left" w:pos="3536"/>
                <w:tab w:val="left" w:pos="3759"/>
                <w:tab w:val="left" w:pos="3958"/>
                <w:tab w:val="left" w:pos="4737"/>
              </w:tabs>
              <w:spacing w:before="1"/>
              <w:ind w:left="106" w:right="9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выразить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нравственными ценностями;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>
            <w:pPr>
              <w:pStyle w:val="12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преобразует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взрослыми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>
            <w:pPr>
              <w:pStyle w:val="12"/>
              <w:spacing w:line="276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способен к творческому поведению в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6" w:hRule="atLeast"/>
        </w:trPr>
        <w:tc>
          <w:tcPr>
            <w:tcW w:w="351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>
            <w:pPr>
              <w:pStyle w:val="12"/>
              <w:tabs>
                <w:tab w:val="left" w:pos="1740"/>
                <w:tab w:val="left" w:pos="4049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отношениям, поведению людей,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осмысливать, оценивать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ценностями;</w:t>
            </w:r>
          </w:p>
          <w:p>
            <w:pPr>
              <w:pStyle w:val="12"/>
              <w:tabs>
                <w:tab w:val="left" w:pos="2008"/>
                <w:tab w:val="left" w:pos="2238"/>
                <w:tab w:val="left" w:pos="2607"/>
                <w:tab w:val="left" w:pos="3458"/>
                <w:tab w:val="left" w:pos="3995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задает вопросы взрослым и 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сфере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>
            <w:pPr>
              <w:pStyle w:val="12"/>
              <w:tabs>
                <w:tab w:val="left" w:pos="1231"/>
                <w:tab w:val="left" w:pos="1305"/>
                <w:tab w:val="left" w:pos="1835"/>
                <w:tab w:val="left" w:pos="3181"/>
                <w:tab w:val="left" w:pos="3604"/>
                <w:tab w:val="left" w:pos="4737"/>
              </w:tabs>
              <w:spacing w:before="1"/>
              <w:ind w:left="106" w:right="9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действовать,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затруднений обращаться за помощью;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сложившейся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>
            <w:pPr>
              <w:pStyle w:val="12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 высказаться);</w:t>
            </w:r>
          </w:p>
          <w:p>
            <w:pPr>
              <w:pStyle w:val="12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>
            <w:pPr>
              <w:pStyle w:val="12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несовпадающих интересах и мнениях,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компромисс и совместно прийти к решению,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>
            <w:pPr>
              <w:pStyle w:val="12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пытается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соотнести       свое      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 общества;</w:t>
            </w:r>
          </w:p>
          <w:p>
            <w:pPr>
              <w:pStyle w:val="12"/>
              <w:tabs>
                <w:tab w:val="left" w:pos="891"/>
                <w:tab w:val="left" w:pos="1310"/>
                <w:tab w:val="left" w:pos="1368"/>
                <w:tab w:val="left" w:pos="2027"/>
                <w:tab w:val="left" w:pos="2087"/>
                <w:tab w:val="left" w:pos="2495"/>
                <w:tab w:val="left" w:pos="3162"/>
                <w:tab w:val="left" w:pos="3490"/>
                <w:tab w:val="left" w:pos="4027"/>
                <w:tab w:val="left" w:pos="4116"/>
                <w:tab w:val="left" w:pos="4521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осознает свое эмоциональное состояние;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 свое мнение, может его обосновать;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существует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 на свое окружение, достижения чего-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приобретению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</w:t>
            </w:r>
          </w:p>
        </w:tc>
      </w:tr>
    </w:tbl>
    <w:p>
      <w:pPr>
        <w:spacing w:after="0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60" w:hRule="atLeast"/>
        </w:trPr>
        <w:tc>
          <w:tcPr>
            <w:tcW w:w="351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>
            <w:pPr>
              <w:pStyle w:val="12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неловкости,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 где его поведение неблаговидно;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 основном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плохих</w:t>
            </w:r>
          </w:p>
          <w:p>
            <w:pPr>
              <w:pStyle w:val="12"/>
              <w:spacing w:before="1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поступках.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5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Интеллектуальная</w:t>
            </w:r>
          </w:p>
          <w:p>
            <w:pPr>
              <w:pStyle w:val="12"/>
              <w:spacing w:before="5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</w:p>
          <w:p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</w:t>
            </w:r>
          </w:p>
          <w:p>
            <w:pPr>
              <w:pStyle w:val="12"/>
              <w:ind w:left="107" w:right="552"/>
              <w:rPr>
                <w:sz w:val="24"/>
              </w:rPr>
            </w:pPr>
            <w:r>
              <w:rPr>
                <w:sz w:val="24"/>
              </w:rPr>
              <w:t>и критически мыслящий,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познающий 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самореализующийся</w:t>
            </w:r>
          </w:p>
          <w:p>
            <w:pPr>
              <w:pStyle w:val="12"/>
              <w:ind w:left="107" w:right="354"/>
              <w:rPr>
                <w:sz w:val="24"/>
              </w:rPr>
            </w:pPr>
            <w:r>
              <w:rPr>
                <w:sz w:val="24"/>
              </w:rPr>
              <w:t>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147"/>
              <w:rPr>
                <w:sz w:val="24"/>
              </w:rPr>
            </w:pPr>
            <w:r>
              <w:rPr>
                <w:sz w:val="24"/>
              </w:rPr>
              <w:t>уважения к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 уважения;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4"/>
              </w:numPr>
              <w:tabs>
                <w:tab w:val="left" w:pos="528"/>
              </w:tabs>
              <w:spacing w:before="0" w:after="0" w:line="26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>
            <w:pPr>
              <w:pStyle w:val="12"/>
              <w:ind w:left="107" w:right="253"/>
              <w:rPr>
                <w:sz w:val="24"/>
              </w:rPr>
            </w:pPr>
            <w:r>
              <w:rPr>
                <w:sz w:val="24"/>
              </w:rPr>
              <w:t>в разных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 трудовой, учебной и пр.)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нравственными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нормами.</w:t>
            </w:r>
          </w:p>
          <w:p>
            <w:pPr>
              <w:pStyle w:val="12"/>
              <w:numPr>
                <w:ilvl w:val="1"/>
                <w:numId w:val="214"/>
              </w:numPr>
              <w:tabs>
                <w:tab w:val="left" w:pos="528"/>
              </w:tabs>
              <w:spacing w:before="0" w:after="0" w:line="240" w:lineRule="auto"/>
              <w:ind w:left="107" w:right="197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Проявляющий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 активной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инициативный,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самостоятельный, креативный,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любознательный, 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  <w:p>
            <w:pPr>
              <w:pStyle w:val="12"/>
              <w:ind w:left="107" w:right="7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>
            <w:pPr>
              <w:pStyle w:val="12"/>
              <w:numPr>
                <w:ilvl w:val="1"/>
                <w:numId w:val="214"/>
              </w:numPr>
              <w:tabs>
                <w:tab w:val="left" w:pos="528"/>
              </w:tabs>
              <w:spacing w:before="1" w:after="0" w:line="240" w:lineRule="auto"/>
              <w:ind w:left="107" w:right="449" w:firstLine="0"/>
              <w:jc w:val="left"/>
              <w:rPr>
                <w:sz w:val="24"/>
              </w:rPr>
            </w:pPr>
            <w:r>
              <w:rPr>
                <w:sz w:val="24"/>
              </w:rPr>
              <w:t>Активный,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>
            <w:pPr>
              <w:pStyle w:val="12"/>
              <w:ind w:left="107" w:right="255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>
            <w:pPr>
              <w:pStyle w:val="12"/>
              <w:numPr>
                <w:ilvl w:val="1"/>
                <w:numId w:val="214"/>
              </w:numPr>
              <w:tabs>
                <w:tab w:val="left" w:pos="528"/>
              </w:tabs>
              <w:spacing w:before="0" w:after="0" w:line="240" w:lineRule="auto"/>
              <w:ind w:left="107" w:right="194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Способный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</w:p>
          <w:p>
            <w:pPr>
              <w:pStyle w:val="12"/>
              <w:spacing w:before="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2"/>
              <w:ind w:left="106" w:right="313"/>
              <w:rPr>
                <w:sz w:val="24"/>
              </w:rPr>
            </w:pPr>
            <w:r>
              <w:rPr>
                <w:sz w:val="24"/>
              </w:rPr>
              <w:t>поиску и открытию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 осознанию и обретению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места в обществе (коллективе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детском саду 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взрослых);</w:t>
            </w:r>
          </w:p>
          <w:p>
            <w:pPr>
              <w:pStyle w:val="12"/>
              <w:ind w:left="106" w:right="125"/>
              <w:rPr>
                <w:sz w:val="24"/>
              </w:rPr>
            </w:pPr>
            <w:r>
              <w:rPr>
                <w:sz w:val="24"/>
              </w:rPr>
              <w:t>проявляет инициативу в 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несложных практических проблем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реализации собственных идей и замыслов;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инициативу в получении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 практического 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желание сотрудничать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 взрослыми в решении посильных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задач.</w:t>
            </w:r>
          </w:p>
        </w:tc>
      </w:tr>
    </w:tbl>
    <w:p>
      <w:pPr>
        <w:spacing w:after="0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8" w:hRule="atLeast"/>
        </w:trPr>
        <w:tc>
          <w:tcPr>
            <w:tcW w:w="351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>
            <w:pPr>
              <w:pStyle w:val="12"/>
              <w:ind w:left="107" w:right="128"/>
              <w:rPr>
                <w:sz w:val="24"/>
              </w:rPr>
            </w:pPr>
            <w:r>
              <w:rPr>
                <w:sz w:val="24"/>
              </w:rPr>
              <w:t>деятельности,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вкуса. 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душевной</w:t>
            </w:r>
          </w:p>
          <w:p>
            <w:pPr>
              <w:pStyle w:val="12"/>
              <w:ind w:left="107" w:right="295"/>
              <w:rPr>
                <w:sz w:val="24"/>
              </w:rPr>
            </w:pPr>
            <w:r>
              <w:rPr>
                <w:sz w:val="24"/>
              </w:rPr>
              <w:t>и физической красоте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>
            <w:pPr>
              <w:pStyle w:val="12"/>
              <w:numPr>
                <w:ilvl w:val="1"/>
                <w:numId w:val="215"/>
              </w:numPr>
              <w:tabs>
                <w:tab w:val="left" w:pos="528"/>
              </w:tabs>
              <w:spacing w:before="0" w:after="0" w:line="240" w:lineRule="auto"/>
              <w:ind w:left="107" w:right="129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Способный к 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>
            <w:pPr>
              <w:pStyle w:val="12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>
            <w:pPr>
              <w:pStyle w:val="12"/>
              <w:numPr>
                <w:ilvl w:val="1"/>
                <w:numId w:val="215"/>
              </w:numPr>
              <w:tabs>
                <w:tab w:val="left" w:pos="528"/>
              </w:tabs>
              <w:spacing w:before="0" w:after="0" w:line="240" w:lineRule="auto"/>
              <w:ind w:left="107" w:right="227" w:firstLine="0"/>
              <w:jc w:val="left"/>
              <w:rPr>
                <w:sz w:val="24"/>
              </w:rPr>
            </w:pPr>
            <w:r>
              <w:rPr>
                <w:sz w:val="24"/>
              </w:rPr>
              <w:t>Мотивированный к 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и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 открытиям,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любопытство</w:t>
            </w:r>
          </w:p>
          <w:p>
            <w:pPr>
              <w:pStyle w:val="12"/>
              <w:ind w:left="107" w:right="341"/>
              <w:rPr>
                <w:sz w:val="24"/>
              </w:rPr>
            </w:pPr>
            <w:r>
              <w:rPr>
                <w:sz w:val="24"/>
              </w:rPr>
              <w:t>и стремление к 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>
            <w:pPr>
              <w:pStyle w:val="12"/>
              <w:numPr>
                <w:ilvl w:val="1"/>
                <w:numId w:val="215"/>
              </w:numPr>
              <w:tabs>
                <w:tab w:val="left" w:pos="528"/>
              </w:tabs>
              <w:spacing w:before="0" w:after="0" w:line="240" w:lineRule="auto"/>
              <w:ind w:left="107" w:right="599" w:firstLine="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</w:p>
          <w:p>
            <w:pPr>
              <w:pStyle w:val="12"/>
              <w:spacing w:line="270" w:lineRule="atLeast"/>
              <w:ind w:left="107" w:right="174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496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3512" w:type="dxa"/>
          </w:tcPr>
          <w:p>
            <w:pPr>
              <w:pStyle w:val="12"/>
              <w:ind w:left="107" w:right="317"/>
              <w:rPr>
                <w:sz w:val="24"/>
              </w:rPr>
            </w:pPr>
            <w:r>
              <w:rPr>
                <w:b/>
                <w:sz w:val="24"/>
              </w:rPr>
              <w:t>5. Зрелое сетевое поведение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 и 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осуществляющий сетевую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сетевой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 этики, 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репутацией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</w:p>
          <w:p>
            <w:pPr>
              <w:pStyle w:val="12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«здоровый»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135"/>
              <w:rPr>
                <w:sz w:val="24"/>
              </w:rPr>
            </w:pPr>
            <w:r>
              <w:rPr>
                <w:sz w:val="24"/>
              </w:rPr>
              <w:t>уважения к 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 уважения;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6"/>
              </w:numPr>
              <w:tabs>
                <w:tab w:val="left" w:pos="528"/>
              </w:tabs>
              <w:spacing w:before="0" w:after="0" w:line="26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</w:p>
          <w:p>
            <w:pPr>
              <w:pStyle w:val="12"/>
              <w:ind w:left="107" w:right="970"/>
              <w:rPr>
                <w:sz w:val="24"/>
              </w:rPr>
            </w:pPr>
            <w:r>
              <w:rPr>
                <w:sz w:val="24"/>
              </w:rPr>
              <w:t>мир от воображаемого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специфике.</w:t>
            </w:r>
          </w:p>
          <w:p>
            <w:pPr>
              <w:pStyle w:val="12"/>
              <w:numPr>
                <w:ilvl w:val="1"/>
                <w:numId w:val="216"/>
              </w:numPr>
              <w:tabs>
                <w:tab w:val="left" w:pos="528"/>
              </w:tabs>
              <w:spacing w:before="0" w:after="0" w:line="240" w:lineRule="auto"/>
              <w:ind w:left="107" w:right="461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Способный общаться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 взрослыми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  <w:p>
            <w:pPr>
              <w:pStyle w:val="12"/>
              <w:numPr>
                <w:ilvl w:val="1"/>
                <w:numId w:val="216"/>
              </w:numPr>
              <w:tabs>
                <w:tab w:val="left" w:pos="528"/>
              </w:tabs>
              <w:spacing w:before="0" w:after="0" w:line="276" w:lineRule="exact"/>
              <w:ind w:left="107" w:right="339" w:firstLine="0"/>
              <w:jc w:val="left"/>
              <w:rPr>
                <w:sz w:val="24"/>
              </w:rPr>
            </w:pPr>
            <w:r>
              <w:rPr>
                <w:sz w:val="24"/>
              </w:rPr>
              <w:t>Понимающий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>
            <w:pPr>
              <w:pStyle w:val="12"/>
              <w:ind w:left="106" w:right="203"/>
              <w:rPr>
                <w:sz w:val="24"/>
              </w:rPr>
            </w:pPr>
            <w:r>
              <w:rPr>
                <w:sz w:val="24"/>
              </w:rPr>
              <w:t>здоровьесбережения и техники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использования разных средств 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>
            <w:pPr>
              <w:pStyle w:val="12"/>
              <w:ind w:left="106" w:right="729"/>
              <w:rPr>
                <w:sz w:val="24"/>
              </w:rPr>
            </w:pPr>
            <w:r>
              <w:rPr>
                <w:sz w:val="24"/>
              </w:rPr>
              <w:t>использует простые средства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для 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>
            <w:pPr>
              <w:pStyle w:val="12"/>
              <w:ind w:left="106" w:right="953"/>
              <w:rPr>
                <w:sz w:val="24"/>
              </w:rPr>
            </w:pPr>
            <w:r>
              <w:rPr>
                <w:sz w:val="24"/>
              </w:rPr>
              <w:t>понимает прагматическое назначение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</w:p>
          <w:p>
            <w:pPr>
              <w:pStyle w:val="12"/>
              <w:spacing w:before="1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51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2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физического и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(собственного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подчиняется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 времени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устройствами.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5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  <w:p>
            <w:pPr>
              <w:pStyle w:val="12"/>
              <w:ind w:left="107" w:right="600"/>
              <w:rPr>
                <w:sz w:val="24"/>
              </w:rPr>
            </w:pPr>
            <w:r>
              <w:rPr>
                <w:sz w:val="24"/>
              </w:rPr>
              <w:t>Проявляющий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созидательному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достигающий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за счёт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эффективного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рынке труда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2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инновационной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275"/>
              <w:rPr>
                <w:sz w:val="24"/>
              </w:rPr>
            </w:pPr>
            <w:r>
              <w:rPr>
                <w:sz w:val="24"/>
              </w:rPr>
              <w:t>гражданственности;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человеку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7"/>
              </w:numPr>
              <w:tabs>
                <w:tab w:val="left" w:pos="528"/>
              </w:tabs>
              <w:spacing w:before="0" w:after="0" w:line="26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Ценящий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ind w:left="107" w:right="528"/>
              <w:rPr>
                <w:sz w:val="24"/>
              </w:rPr>
            </w:pP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их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трудолюбие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  <w:p>
            <w:pPr>
              <w:pStyle w:val="12"/>
              <w:ind w:left="107" w:right="240"/>
              <w:rPr>
                <w:sz w:val="24"/>
              </w:rPr>
            </w:pPr>
            <w:r>
              <w:rPr>
                <w:sz w:val="24"/>
              </w:rPr>
              <w:t>и в самостоятельной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результатам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2"/>
              <w:numPr>
                <w:ilvl w:val="1"/>
                <w:numId w:val="217"/>
              </w:numPr>
              <w:tabs>
                <w:tab w:val="left" w:pos="528"/>
              </w:tabs>
              <w:spacing w:before="1" w:after="0" w:line="240" w:lineRule="auto"/>
              <w:ind w:left="107" w:right="876" w:firstLine="0"/>
              <w:jc w:val="both"/>
              <w:rPr>
                <w:sz w:val="24"/>
              </w:rPr>
            </w:pPr>
            <w:r>
              <w:rPr>
                <w:sz w:val="24"/>
              </w:rPr>
              <w:t>Имеющий 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>
            <w:pPr>
              <w:pStyle w:val="12"/>
              <w:ind w:left="107" w:right="1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о роли знаний, 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производства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  <w:p>
            <w:pPr>
              <w:pStyle w:val="12"/>
              <w:numPr>
                <w:ilvl w:val="1"/>
                <w:numId w:val="217"/>
              </w:numPr>
              <w:tabs>
                <w:tab w:val="left" w:pos="528"/>
              </w:tabs>
              <w:spacing w:before="0" w:after="0" w:line="240" w:lineRule="auto"/>
              <w:ind w:left="107" w:right="41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  <w:p>
            <w:pPr>
              <w:pStyle w:val="12"/>
              <w:numPr>
                <w:ilvl w:val="1"/>
                <w:numId w:val="217"/>
              </w:numPr>
              <w:tabs>
                <w:tab w:val="left" w:pos="528"/>
              </w:tabs>
              <w:spacing w:before="1" w:after="0" w:line="240" w:lineRule="auto"/>
              <w:ind w:left="107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Стремящийся к сотрудничеству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 сверстниками и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2"/>
              <w:numPr>
                <w:ilvl w:val="1"/>
                <w:numId w:val="217"/>
              </w:numPr>
              <w:tabs>
                <w:tab w:val="left" w:pos="528"/>
              </w:tabs>
              <w:spacing w:before="0" w:after="0" w:line="270" w:lineRule="atLeast"/>
              <w:ind w:left="107" w:right="90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>
            <w:pPr>
              <w:pStyle w:val="12"/>
              <w:ind w:left="106" w:right="21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>
            <w:pPr>
              <w:pStyle w:val="12"/>
              <w:ind w:left="106" w:right="878"/>
              <w:rPr>
                <w:sz w:val="24"/>
              </w:rPr>
            </w:pPr>
            <w:r>
              <w:rPr>
                <w:sz w:val="24"/>
              </w:rPr>
              <w:t>проявляет навыки сотрудничества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512" w:type="dxa"/>
          </w:tcPr>
          <w:p>
            <w:pPr>
              <w:pStyle w:val="12"/>
              <w:spacing w:line="237" w:lineRule="auto"/>
              <w:ind w:left="107" w:right="14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7. Коммуникация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сотрудничество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Доброжелательно,</w:t>
            </w:r>
          </w:p>
          <w:p>
            <w:pPr>
              <w:pStyle w:val="12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247"/>
              <w:rPr>
                <w:sz w:val="24"/>
              </w:rPr>
            </w:pPr>
            <w:r>
              <w:rPr>
                <w:sz w:val="24"/>
              </w:rPr>
              <w:t>взаимного уважения;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</w:p>
          <w:p>
            <w:pPr>
              <w:pStyle w:val="12"/>
              <w:spacing w:line="276" w:lineRule="exact"/>
              <w:ind w:left="107" w:right="460"/>
              <w:rPr>
                <w:sz w:val="24"/>
              </w:rPr>
            </w:pPr>
            <w:r>
              <w:rPr>
                <w:sz w:val="24"/>
              </w:rPr>
              <w:t>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>
            <w:pPr>
              <w:pStyle w:val="12"/>
              <w:ind w:left="106" w:right="894"/>
              <w:rPr>
                <w:sz w:val="24"/>
              </w:rPr>
            </w:pPr>
            <w:r>
              <w:rPr>
                <w:sz w:val="24"/>
              </w:rPr>
              <w:t>отреагировать на него (эмоционально,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вербально);</w:t>
            </w:r>
          </w:p>
          <w:p>
            <w:pPr>
              <w:pStyle w:val="12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8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>
            <w:pPr>
              <w:pStyle w:val="12"/>
              <w:ind w:left="107" w:right="108"/>
              <w:rPr>
                <w:sz w:val="24"/>
              </w:rPr>
            </w:pPr>
            <w:r>
              <w:rPr>
                <w:sz w:val="24"/>
              </w:rPr>
              <w:t>людьми –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культур, возрастов,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 составе команды);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 выражающий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 различными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  <w:p>
            <w:pPr>
              <w:pStyle w:val="12"/>
              <w:ind w:left="107" w:right="253"/>
              <w:rPr>
                <w:sz w:val="24"/>
              </w:rPr>
            </w:pP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ind w:left="107" w:right="640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  <w:p>
            <w:pPr>
              <w:pStyle w:val="12"/>
              <w:numPr>
                <w:ilvl w:val="1"/>
                <w:numId w:val="218"/>
              </w:numPr>
              <w:tabs>
                <w:tab w:val="left" w:pos="528"/>
              </w:tabs>
              <w:spacing w:before="0" w:after="0" w:line="240" w:lineRule="auto"/>
              <w:ind w:left="107" w:right="634" w:firstLine="0"/>
              <w:jc w:val="left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 нормам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поведения,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 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  <w:p>
            <w:pPr>
              <w:pStyle w:val="12"/>
              <w:numPr>
                <w:ilvl w:val="1"/>
                <w:numId w:val="218"/>
              </w:numPr>
              <w:tabs>
                <w:tab w:val="left" w:pos="528"/>
              </w:tabs>
              <w:spacing w:before="1" w:after="0" w:line="240" w:lineRule="auto"/>
              <w:ind w:left="107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Ориентирующийся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 (городской,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сельской), следует принятым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нормам и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  <w:p>
            <w:pPr>
              <w:pStyle w:val="12"/>
              <w:numPr>
                <w:ilvl w:val="1"/>
                <w:numId w:val="218"/>
              </w:numPr>
              <w:tabs>
                <w:tab w:val="left" w:pos="528"/>
              </w:tabs>
              <w:spacing w:before="0" w:after="0" w:line="240" w:lineRule="auto"/>
              <w:ind w:left="107" w:right="839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Владеющий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 и невербального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>
            <w:pPr>
              <w:pStyle w:val="12"/>
              <w:numPr>
                <w:ilvl w:val="1"/>
                <w:numId w:val="218"/>
              </w:numPr>
              <w:tabs>
                <w:tab w:val="left" w:pos="528"/>
              </w:tabs>
              <w:spacing w:before="0" w:after="0" w:line="240" w:lineRule="auto"/>
              <w:ind w:left="107" w:right="191" w:firstLine="0"/>
              <w:jc w:val="left"/>
              <w:rPr>
                <w:sz w:val="24"/>
              </w:rPr>
            </w:pPr>
            <w:r>
              <w:rPr>
                <w:sz w:val="24"/>
              </w:rPr>
              <w:t>Демонстрирующий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свободам.</w:t>
            </w:r>
          </w:p>
          <w:p>
            <w:pPr>
              <w:pStyle w:val="12"/>
              <w:numPr>
                <w:ilvl w:val="1"/>
                <w:numId w:val="218"/>
              </w:numPr>
              <w:tabs>
                <w:tab w:val="left" w:pos="528"/>
              </w:tabs>
              <w:spacing w:before="0" w:after="0" w:line="270" w:lineRule="atLeast"/>
              <w:ind w:left="107" w:right="42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Принимающий запрет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и 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>
            <w:pPr>
              <w:pStyle w:val="12"/>
              <w:ind w:left="106" w:right="1401"/>
              <w:rPr>
                <w:sz w:val="24"/>
              </w:rPr>
            </w:pPr>
            <w:r>
              <w:rPr>
                <w:sz w:val="24"/>
              </w:rPr>
              <w:t>(сверстника, взрослого);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ind w:left="106" w:right="225"/>
              <w:rPr>
                <w:sz w:val="24"/>
              </w:rPr>
            </w:pPr>
            <w:r>
              <w:rPr>
                <w:sz w:val="24"/>
              </w:rPr>
              <w:t>манипуляции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людей);</w:t>
            </w:r>
          </w:p>
          <w:p>
            <w:pPr>
              <w:pStyle w:val="12"/>
              <w:ind w:left="106" w:right="885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обличить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несправедливость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встать на защиту несправедливо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обиженного;</w:t>
            </w:r>
          </w:p>
          <w:p>
            <w:pPr>
              <w:pStyle w:val="12"/>
              <w:ind w:left="106" w:right="232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просьб, связанных с гармонизацией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>
            <w:pPr>
              <w:pStyle w:val="12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</w:p>
          <w:p>
            <w:pPr>
              <w:pStyle w:val="12"/>
              <w:ind w:left="106" w:right="192"/>
              <w:rPr>
                <w:sz w:val="24"/>
              </w:rPr>
            </w:pPr>
            <w:r>
              <w:rPr>
                <w:sz w:val="24"/>
              </w:rPr>
              <w:t>и в роли исполнителя в деловом, игровом,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 взаимодействии;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(сверстникам и взрослым) по их просьбе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  <w:p>
            <w:pPr>
              <w:pStyle w:val="12"/>
              <w:ind w:left="107" w:right="221"/>
              <w:rPr>
                <w:sz w:val="24"/>
              </w:rPr>
            </w:pPr>
            <w:r>
              <w:rPr>
                <w:sz w:val="24"/>
              </w:rPr>
              <w:t>Стремящийся к гармоничному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развитию,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выполняющий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и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целесообразного 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поведения, безопасного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>
            <w:pPr>
              <w:pStyle w:val="12"/>
              <w:ind w:left="107" w:right="472"/>
              <w:rPr>
                <w:sz w:val="24"/>
              </w:rPr>
            </w:pPr>
            <w:r>
              <w:rPr>
                <w:sz w:val="24"/>
              </w:rPr>
              <w:t>и окружающей среды (в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сетевой),</w:t>
            </w:r>
          </w:p>
          <w:p>
            <w:pPr>
              <w:pStyle w:val="12"/>
              <w:spacing w:before="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>
            <w:pPr>
              <w:pStyle w:val="12"/>
              <w:ind w:left="107" w:right="135"/>
              <w:rPr>
                <w:sz w:val="24"/>
              </w:rPr>
            </w:pPr>
            <w:r>
              <w:rPr>
                <w:sz w:val="24"/>
              </w:rPr>
              <w:t>уважения к 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 уважения;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19"/>
              </w:numPr>
              <w:tabs>
                <w:tab w:val="left" w:pos="528"/>
              </w:tabs>
              <w:spacing w:before="0" w:after="0" w:line="261" w:lineRule="exact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жизнестойкостью</w:t>
            </w:r>
          </w:p>
          <w:p>
            <w:pPr>
              <w:pStyle w:val="12"/>
              <w:ind w:left="107" w:right="310"/>
              <w:rPr>
                <w:sz w:val="24"/>
              </w:rPr>
            </w:pPr>
            <w:r>
              <w:rPr>
                <w:sz w:val="24"/>
              </w:rPr>
              <w:t>и оптимизмом,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 стремится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>
            <w:pPr>
              <w:pStyle w:val="12"/>
              <w:numPr>
                <w:ilvl w:val="1"/>
                <w:numId w:val="219"/>
              </w:numPr>
              <w:tabs>
                <w:tab w:val="left" w:pos="528"/>
              </w:tabs>
              <w:spacing w:before="0" w:after="0" w:line="240" w:lineRule="auto"/>
              <w:ind w:left="107" w:right="316" w:firstLine="0"/>
              <w:jc w:val="both"/>
              <w:rPr>
                <w:sz w:val="24"/>
              </w:rPr>
            </w:pPr>
            <w:r>
              <w:rPr>
                <w:sz w:val="24"/>
              </w:rPr>
              <w:t>Обладающий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>
            <w:pPr>
              <w:pStyle w:val="12"/>
              <w:numPr>
                <w:ilvl w:val="1"/>
                <w:numId w:val="219"/>
              </w:numPr>
              <w:tabs>
                <w:tab w:val="left" w:pos="528"/>
              </w:tabs>
              <w:spacing w:before="0" w:after="0" w:line="276" w:lineRule="exact"/>
              <w:ind w:left="107" w:right="384" w:firstLine="0"/>
              <w:jc w:val="both"/>
              <w:rPr>
                <w:sz w:val="24"/>
              </w:rPr>
            </w:pPr>
            <w:r>
              <w:rPr>
                <w:sz w:val="24"/>
              </w:rPr>
              <w:t>Обладающий элементарными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  <w:p>
            <w:pPr>
              <w:pStyle w:val="12"/>
              <w:ind w:left="106" w:right="1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импульсы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>
            <w:pPr>
              <w:pStyle w:val="12"/>
              <w:ind w:left="106" w:right="1144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>
            <w:pPr>
              <w:pStyle w:val="12"/>
              <w:ind w:left="106" w:righ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 поликлиника, магазин, 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>
            <w:pPr>
              <w:pStyle w:val="12"/>
              <w:spacing w:line="276" w:lineRule="exact"/>
              <w:ind w:left="106" w:right="19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3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>
            <w:pPr>
              <w:pStyle w:val="12"/>
              <w:ind w:left="107" w:right="351"/>
              <w:rPr>
                <w:sz w:val="24"/>
              </w:rPr>
            </w:pPr>
            <w:r>
              <w:rPr>
                <w:sz w:val="24"/>
              </w:rPr>
              <w:t>чувством меры, рачительно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 относящийся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 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ограничивающий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потребности.</w:t>
            </w: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>
            <w:pPr>
              <w:pStyle w:val="12"/>
              <w:numPr>
                <w:ilvl w:val="1"/>
                <w:numId w:val="220"/>
              </w:numPr>
              <w:tabs>
                <w:tab w:val="left" w:pos="528"/>
              </w:tabs>
              <w:spacing w:before="0" w:after="0" w:line="240" w:lineRule="auto"/>
              <w:ind w:left="107" w:right="611" w:firstLine="0"/>
              <w:jc w:val="left"/>
              <w:rPr>
                <w:sz w:val="24"/>
              </w:rPr>
            </w:pPr>
            <w:r>
              <w:rPr>
                <w:sz w:val="24"/>
              </w:rPr>
              <w:t>Соблюдающий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здорового,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целесообразного образа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поведения, безопасного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>
            <w:pPr>
              <w:pStyle w:val="12"/>
              <w:numPr>
                <w:ilvl w:val="1"/>
                <w:numId w:val="220"/>
              </w:numPr>
              <w:tabs>
                <w:tab w:val="left" w:pos="528"/>
              </w:tabs>
              <w:spacing w:before="0" w:after="0" w:line="240" w:lineRule="auto"/>
              <w:ind w:left="107" w:right="209" w:firstLine="0"/>
              <w:jc w:val="left"/>
              <w:rPr>
                <w:sz w:val="24"/>
              </w:rPr>
            </w:pPr>
            <w:r>
              <w:rPr>
                <w:sz w:val="24"/>
              </w:rPr>
              <w:t>Чутко и гуманно 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 всем объектам живой и неживой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2"/>
              <w:numPr>
                <w:ilvl w:val="1"/>
                <w:numId w:val="220"/>
              </w:numPr>
              <w:tabs>
                <w:tab w:val="left" w:pos="528"/>
              </w:tabs>
              <w:spacing w:before="1" w:after="0" w:line="240" w:lineRule="auto"/>
              <w:ind w:left="107" w:right="944" w:firstLine="0"/>
              <w:jc w:val="left"/>
              <w:rPr>
                <w:sz w:val="24"/>
              </w:rPr>
            </w:pPr>
            <w:r>
              <w:rPr>
                <w:sz w:val="24"/>
              </w:rPr>
              <w:t>Понимающий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 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>
            <w:pPr>
              <w:pStyle w:val="12"/>
              <w:ind w:left="106" w:right="143"/>
              <w:rPr>
                <w:sz w:val="24"/>
              </w:rPr>
            </w:pPr>
            <w:r>
              <w:rPr>
                <w:sz w:val="24"/>
              </w:rPr>
              <w:t>(возрастных, психологических, физических);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 реагирует на непривычное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осуждения;</w:t>
            </w:r>
          </w:p>
          <w:p>
            <w:pPr>
              <w:pStyle w:val="12"/>
              <w:ind w:left="106" w:right="463"/>
              <w:rPr>
                <w:sz w:val="24"/>
              </w:rPr>
            </w:pPr>
            <w:r>
              <w:rPr>
                <w:sz w:val="24"/>
              </w:rPr>
              <w:t>не применяет физического насилия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>
            <w:pPr>
              <w:pStyle w:val="12"/>
              <w:ind w:left="106" w:right="373"/>
              <w:rPr>
                <w:sz w:val="24"/>
              </w:rPr>
            </w:pPr>
            <w:r>
              <w:rPr>
                <w:sz w:val="24"/>
              </w:rPr>
              <w:t>отстаивает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сверстников и взрослых;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менее защищенным и слабым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 отстаивать их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достоинство;</w:t>
            </w:r>
          </w:p>
          <w:p>
            <w:pPr>
              <w:pStyle w:val="12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>
            <w:pPr>
              <w:pStyle w:val="12"/>
              <w:ind w:left="106" w:right="257"/>
              <w:rPr>
                <w:sz w:val="24"/>
              </w:rPr>
            </w:pPr>
            <w:r>
              <w:rPr>
                <w:sz w:val="24"/>
              </w:rPr>
              <w:t>об экологических ценностях, основанных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заботе о живой и неживой природе,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 бережном отношении к 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  <w:p>
            <w:pPr>
              <w:pStyle w:val="12"/>
              <w:ind w:left="106" w:right="944"/>
              <w:rPr>
                <w:sz w:val="24"/>
              </w:rPr>
            </w:pPr>
            <w:r>
              <w:rPr>
                <w:sz w:val="24"/>
              </w:rPr>
              <w:t>в экологических проектах,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>
            <w:pPr>
              <w:pStyle w:val="12"/>
              <w:ind w:left="106" w:right="73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эмоционально-ценностное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>
            <w:pPr>
              <w:pStyle w:val="12"/>
              <w:spacing w:line="276" w:lineRule="exact"/>
              <w:ind w:left="106" w:right="993"/>
              <w:rPr>
                <w:sz w:val="24"/>
              </w:rPr>
            </w:pPr>
            <w:r>
              <w:rPr>
                <w:sz w:val="24"/>
              </w:rPr>
              <w:t>имеет начальные знания о 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в культуре России, 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3512" w:type="dxa"/>
          </w:tcPr>
          <w:p>
            <w:pPr>
              <w:pStyle w:val="12"/>
              <w:spacing w:line="237" w:lineRule="auto"/>
              <w:ind w:left="107" w:right="519"/>
              <w:rPr>
                <w:sz w:val="24"/>
              </w:rPr>
            </w:pPr>
            <w:r>
              <w:rPr>
                <w:b/>
                <w:sz w:val="24"/>
              </w:rPr>
              <w:t>9. Мобильность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Сохраняющий внутреннюю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</w:p>
          <w:p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меняющихся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</w:tcPr>
          <w:p>
            <w:pPr>
              <w:pStyle w:val="12"/>
              <w:ind w:left="107" w:right="267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971" w:type="dxa"/>
          </w:tcPr>
          <w:p>
            <w:pPr>
              <w:pStyle w:val="12"/>
              <w:numPr>
                <w:ilvl w:val="1"/>
                <w:numId w:val="221"/>
              </w:numPr>
              <w:tabs>
                <w:tab w:val="left" w:pos="528"/>
              </w:tabs>
              <w:spacing w:before="0" w:after="0" w:line="240" w:lineRule="auto"/>
              <w:ind w:left="107" w:right="41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  <w:p>
            <w:pPr>
              <w:pStyle w:val="12"/>
              <w:numPr>
                <w:ilvl w:val="1"/>
                <w:numId w:val="221"/>
              </w:numPr>
              <w:tabs>
                <w:tab w:val="left" w:pos="528"/>
              </w:tabs>
              <w:spacing w:before="0" w:after="0" w:line="276" w:lineRule="exact"/>
              <w:ind w:left="107" w:right="10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</w:tc>
        <w:tc>
          <w:tcPr>
            <w:tcW w:w="4962" w:type="dxa"/>
          </w:tcPr>
          <w:p>
            <w:pPr>
              <w:pStyle w:val="12"/>
              <w:ind w:left="106" w:right="985"/>
              <w:rPr>
                <w:sz w:val="24"/>
              </w:rPr>
            </w:pPr>
            <w:r>
              <w:rPr>
                <w:sz w:val="24"/>
              </w:rPr>
              <w:t>участвует в посильных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>
            <w:pPr>
              <w:pStyle w:val="12"/>
              <w:ind w:left="106" w:right="282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>
            <w:pPr>
              <w:pStyle w:val="12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tbl>
      <w:tblPr>
        <w:tblStyle w:val="7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2552"/>
        <w:gridCol w:w="3971"/>
        <w:gridCol w:w="49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351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непредсказуемых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</w:p>
          <w:p>
            <w:pPr>
              <w:pStyle w:val="12"/>
              <w:ind w:left="107" w:right="584"/>
              <w:rPr>
                <w:sz w:val="24"/>
              </w:rPr>
            </w:pPr>
            <w:r>
              <w:rPr>
                <w:sz w:val="24"/>
              </w:rPr>
              <w:t>гибко адаптирующийся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>
            <w:pPr>
              <w:pStyle w:val="12"/>
              <w:ind w:left="107" w:right="1431"/>
              <w:rPr>
                <w:sz w:val="24"/>
              </w:rPr>
            </w:pPr>
            <w:r>
              <w:rPr>
                <w:spacing w:val="-1"/>
                <w:sz w:val="24"/>
              </w:rPr>
              <w:t>и 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мобильность,</w:t>
            </w:r>
          </w:p>
          <w:p>
            <w:pPr>
              <w:pStyle w:val="12"/>
              <w:ind w:left="107" w:right="108"/>
              <w:rPr>
                <w:sz w:val="24"/>
              </w:rPr>
            </w:pPr>
            <w:r>
              <w:rPr>
                <w:sz w:val="24"/>
              </w:rPr>
              <w:t>в том числе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самообразования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самосовершенствования.</w:t>
            </w:r>
          </w:p>
        </w:tc>
        <w:tc>
          <w:tcPr>
            <w:tcW w:w="2552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знаниям;</w:t>
            </w:r>
          </w:p>
          <w:p>
            <w:pPr>
              <w:pStyle w:val="12"/>
              <w:ind w:left="107" w:right="7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3971" w:type="dxa"/>
          </w:tcPr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>
            <w:pPr>
              <w:pStyle w:val="12"/>
              <w:numPr>
                <w:ilvl w:val="1"/>
                <w:numId w:val="222"/>
              </w:numPr>
              <w:tabs>
                <w:tab w:val="left" w:pos="528"/>
              </w:tabs>
              <w:spacing w:before="0" w:after="0" w:line="240" w:lineRule="auto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>
            <w:pPr>
              <w:pStyle w:val="12"/>
              <w:ind w:left="107" w:right="34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качества: целеустремленность,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 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усидчивость; осуществляющий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 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>
            <w:pPr>
              <w:pStyle w:val="12"/>
              <w:numPr>
                <w:ilvl w:val="1"/>
                <w:numId w:val="222"/>
              </w:numPr>
              <w:tabs>
                <w:tab w:val="left" w:pos="528"/>
              </w:tabs>
              <w:spacing w:before="0" w:after="0" w:line="270" w:lineRule="atLeast"/>
              <w:ind w:left="107" w:right="331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Способный к переключению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4962" w:type="dxa"/>
          </w:tcPr>
          <w:p>
            <w:pPr>
              <w:pStyle w:val="12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>
            <w:pPr>
              <w:pStyle w:val="12"/>
              <w:ind w:left="106" w:right="1017"/>
              <w:rPr>
                <w:sz w:val="24"/>
              </w:rPr>
            </w:pPr>
            <w:r>
              <w:rPr>
                <w:sz w:val="24"/>
              </w:rPr>
              <w:t>самостоятельно преодолеть в ее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>
            <w:pPr>
              <w:pStyle w:val="12"/>
              <w:ind w:left="106" w:right="874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стремится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совершенствованию;</w:t>
            </w:r>
          </w:p>
          <w:p>
            <w:pPr>
              <w:pStyle w:val="12"/>
              <w:ind w:left="106" w:right="161"/>
              <w:rPr>
                <w:sz w:val="24"/>
              </w:rPr>
            </w:pPr>
            <w:r>
              <w:rPr>
                <w:sz w:val="24"/>
              </w:rPr>
              <w:t>проявляет основы способности действовать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многозадачности.</w:t>
            </w:r>
          </w:p>
        </w:tc>
      </w:tr>
    </w:tbl>
    <w:p>
      <w:pPr>
        <w:spacing w:after="0"/>
        <w:rPr>
          <w:sz w:val="24"/>
        </w:rPr>
        <w:sectPr>
          <w:pgSz w:w="16850" w:h="11900" w:orient="landscape"/>
          <w:pgMar w:top="1020" w:right="700" w:bottom="1260" w:left="920" w:header="0" w:footer="1065" w:gutter="0"/>
          <w:cols w:space="720" w:num="1"/>
        </w:sectPr>
      </w:pPr>
    </w:p>
    <w:p>
      <w:pPr>
        <w:pStyle w:val="2"/>
        <w:spacing w:before="76"/>
        <w:ind w:left="1748"/>
        <w:jc w:val="left"/>
      </w:pPr>
      <w:r>
        <w:t>1.6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>
      <w:pPr>
        <w:pStyle w:val="8"/>
        <w:spacing w:before="6"/>
        <w:ind w:left="0"/>
        <w:jc w:val="left"/>
        <w:rPr>
          <w:b/>
          <w:sz w:val="27"/>
        </w:rPr>
      </w:pPr>
    </w:p>
    <w:p>
      <w:pPr>
        <w:tabs>
          <w:tab w:val="left" w:pos="3628"/>
          <w:tab w:val="left" w:pos="4187"/>
          <w:tab w:val="left" w:pos="6029"/>
          <w:tab w:val="left" w:pos="7548"/>
          <w:tab w:val="left" w:pos="9325"/>
        </w:tabs>
        <w:spacing w:before="0"/>
        <w:ind w:left="1117" w:right="339" w:firstLine="0"/>
        <w:jc w:val="left"/>
        <w:rPr>
          <w:sz w:val="28"/>
        </w:rPr>
      </w:pPr>
      <w:r>
        <w:rPr>
          <w:sz w:val="28"/>
        </w:rPr>
        <w:t>Преемственность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результатах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программы</w:t>
      </w:r>
      <w:r>
        <w:rPr>
          <w:sz w:val="28"/>
        </w:rPr>
        <w:tab/>
      </w:r>
      <w:r>
        <w:rPr>
          <w:spacing w:val="-1"/>
          <w:sz w:val="28"/>
        </w:rPr>
        <w:t>обеспечивается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планированием результатов воспитания по основным направлениям: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</w:t>
      </w:r>
    </w:p>
    <w:p>
      <w:pPr>
        <w:spacing w:before="0" w:line="242" w:lineRule="auto"/>
        <w:ind w:left="1117" w:right="6951" w:firstLine="0"/>
        <w:jc w:val="left"/>
        <w:rPr>
          <w:sz w:val="28"/>
        </w:rPr>
      </w:pPr>
      <w:r>
        <w:rPr>
          <w:sz w:val="28"/>
        </w:rPr>
        <w:t>социальное 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</w:p>
    <w:p>
      <w:pPr>
        <w:spacing w:before="0" w:line="240" w:lineRule="auto"/>
        <w:ind w:left="1117" w:right="5110" w:firstLine="0"/>
        <w:jc w:val="left"/>
        <w:rPr>
          <w:sz w:val="28"/>
        </w:rPr>
      </w:pPr>
      <w:r>
        <w:rPr>
          <w:sz w:val="28"/>
        </w:rPr>
        <w:t>физическое и оздоровительное направление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</w:t>
      </w:r>
    </w:p>
    <w:p>
      <w:pPr>
        <w:spacing w:before="0" w:line="321" w:lineRule="exact"/>
        <w:ind w:left="1117" w:right="0" w:firstLine="0"/>
        <w:jc w:val="left"/>
        <w:rPr>
          <w:sz w:val="28"/>
        </w:rPr>
      </w:pPr>
      <w:r>
        <w:rPr>
          <w:sz w:val="28"/>
        </w:rPr>
        <w:t>этико-эстетическое</w:t>
      </w:r>
    </w:p>
    <w:p>
      <w:pPr>
        <w:pStyle w:val="8"/>
        <w:spacing w:before="1"/>
        <w:ind w:left="0"/>
        <w:jc w:val="left"/>
        <w:rPr>
          <w:sz w:val="28"/>
        </w:rPr>
      </w:pPr>
    </w:p>
    <w:tbl>
      <w:tblPr>
        <w:tblStyle w:val="7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4537"/>
        <w:gridCol w:w="42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988" w:type="dxa"/>
          </w:tcPr>
          <w:p>
            <w:pPr>
              <w:pStyle w:val="12"/>
              <w:spacing w:before="125"/>
              <w:ind w:left="407" w:right="292" w:hanging="94"/>
              <w:rPr>
                <w:b/>
                <w:sz w:val="22"/>
              </w:rPr>
            </w:pPr>
            <w:r>
              <w:rPr>
                <w:b/>
                <w:sz w:val="22"/>
              </w:rPr>
              <w:t>Направления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воспитания</w:t>
            </w:r>
          </w:p>
        </w:tc>
        <w:tc>
          <w:tcPr>
            <w:tcW w:w="4537" w:type="dxa"/>
          </w:tcPr>
          <w:p>
            <w:pPr>
              <w:pStyle w:val="12"/>
              <w:ind w:left="1732" w:right="178" w:hanging="1539"/>
              <w:rPr>
                <w:b/>
                <w:sz w:val="22"/>
              </w:rPr>
            </w:pPr>
            <w:r>
              <w:rPr>
                <w:b/>
                <w:sz w:val="22"/>
              </w:rPr>
              <w:t>Планируемые результаты воспитания на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уровне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ДО</w:t>
            </w:r>
          </w:p>
        </w:tc>
        <w:tc>
          <w:tcPr>
            <w:tcW w:w="4251" w:type="dxa"/>
          </w:tcPr>
          <w:p>
            <w:pPr>
              <w:pStyle w:val="12"/>
              <w:spacing w:before="125"/>
              <w:ind w:left="1351" w:right="179" w:hanging="1153"/>
              <w:rPr>
                <w:b/>
                <w:sz w:val="22"/>
              </w:rPr>
            </w:pPr>
            <w:r>
              <w:rPr>
                <w:b/>
                <w:sz w:val="22"/>
              </w:rPr>
              <w:t>Планируемые результаты воспитания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на уровне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НОО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7" w:hRule="atLeast"/>
        </w:trPr>
        <w:tc>
          <w:tcPr>
            <w:tcW w:w="1988" w:type="dxa"/>
          </w:tcPr>
          <w:p>
            <w:pPr>
              <w:pStyle w:val="12"/>
              <w:ind w:left="107" w:right="367"/>
              <w:rPr>
                <w:sz w:val="22"/>
              </w:rPr>
            </w:pPr>
            <w:r>
              <w:rPr>
                <w:sz w:val="22"/>
              </w:rPr>
              <w:t>патриотическое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направление</w:t>
            </w:r>
          </w:p>
        </w:tc>
        <w:tc>
          <w:tcPr>
            <w:tcW w:w="4537" w:type="dxa"/>
          </w:tcPr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имеет представления о семейных ценностях,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семейных традициях, бережное отношение 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ним;</w:t>
            </w:r>
          </w:p>
          <w:p>
            <w:pPr>
              <w:pStyle w:val="12"/>
              <w:tabs>
                <w:tab w:val="left" w:pos="1698"/>
                <w:tab w:val="left" w:pos="3651"/>
              </w:tabs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нравственные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чувства,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эмоционально-ценностное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семье;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уважительное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родителям,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старшим,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заботливое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 младшим;</w:t>
            </w:r>
          </w:p>
          <w:p>
            <w:pPr>
              <w:pStyle w:val="12"/>
              <w:tabs>
                <w:tab w:val="left" w:pos="1076"/>
                <w:tab w:val="left" w:pos="1121"/>
                <w:tab w:val="left" w:pos="1539"/>
                <w:tab w:val="left" w:pos="2263"/>
                <w:tab w:val="left" w:pos="2516"/>
                <w:tab w:val="left" w:pos="2630"/>
                <w:tab w:val="left" w:pos="2962"/>
                <w:tab w:val="left" w:pos="3328"/>
                <w:tab w:val="left" w:pos="3540"/>
                <w:tab w:val="left" w:pos="4317"/>
              </w:tabs>
              <w:ind w:left="104" w:right="96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первичные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представления</w:t>
            </w:r>
            <w:r>
              <w:rPr>
                <w:sz w:val="22"/>
              </w:rPr>
              <w:tab/>
            </w:r>
            <w:r>
              <w:rPr>
                <w:spacing w:val="-3"/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гражданских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ценностях,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ценностях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истории,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основанных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национальных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традициях,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связи поколений, уважении к героям России;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символах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государства: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Флаг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Герб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Российской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Федерации и символику субъекта Российской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Федерации,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котором проживает;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высшие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нравственные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патриотизм,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уважение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правам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обязанностям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человека;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имеет начальные представления о правах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обязанностях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гражданина,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семьянина,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товарища;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познавательный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важнейшим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событиям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истории России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народов,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героям России;</w:t>
            </w:r>
          </w:p>
          <w:p>
            <w:pPr>
              <w:pStyle w:val="12"/>
              <w:tabs>
                <w:tab w:val="left" w:pos="3532"/>
              </w:tabs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уважение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защитникам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Родины;</w:t>
            </w:r>
          </w:p>
          <w:p>
            <w:pPr>
              <w:pStyle w:val="12"/>
              <w:tabs>
                <w:tab w:val="left" w:pos="3690"/>
              </w:tabs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интерес</w:t>
            </w:r>
          </w:p>
          <w:p>
            <w:pPr>
              <w:pStyle w:val="12"/>
              <w:tabs>
                <w:tab w:val="left" w:pos="2235"/>
                <w:tab w:val="left" w:pos="3348"/>
              </w:tabs>
              <w:ind w:left="104" w:right="98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государственным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праздникам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4"/>
                <w:sz w:val="22"/>
              </w:rPr>
              <w:t xml:space="preserve"> </w:t>
            </w:r>
            <w:r>
              <w:rPr>
                <w:sz w:val="22"/>
              </w:rPr>
              <w:t>желания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участвовать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праздниках</w:t>
            </w:r>
          </w:p>
          <w:p>
            <w:pPr>
              <w:pStyle w:val="12"/>
              <w:tabs>
                <w:tab w:val="left" w:pos="1619"/>
                <w:tab w:val="left" w:pos="3244"/>
              </w:tabs>
              <w:spacing w:line="252" w:lineRule="exact"/>
              <w:ind w:left="104" w:right="9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их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организации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образовательной организации</w:t>
            </w:r>
          </w:p>
        </w:tc>
        <w:tc>
          <w:tcPr>
            <w:tcW w:w="4251" w:type="dxa"/>
          </w:tcPr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</w:p>
          <w:p>
            <w:pPr>
              <w:pStyle w:val="12"/>
              <w:ind w:right="185"/>
              <w:rPr>
                <w:sz w:val="22"/>
              </w:rPr>
            </w:pPr>
            <w:r>
              <w:rPr>
                <w:sz w:val="22"/>
              </w:rPr>
              <w:t>о государственном устройстве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Российского государства, его институтах,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 роли в жизни общества, о 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важнейших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законах;</w:t>
            </w:r>
          </w:p>
          <w:p>
            <w:pPr>
              <w:pStyle w:val="12"/>
              <w:ind w:right="298"/>
              <w:rPr>
                <w:sz w:val="22"/>
              </w:rPr>
            </w:pPr>
            <w:r>
              <w:rPr>
                <w:sz w:val="22"/>
              </w:rPr>
              <w:t>знает символы государства: Флаг и Герб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Российской Федерации и символику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субъекта Российской Федерации,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котором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проживает;</w:t>
            </w:r>
          </w:p>
          <w:p>
            <w:pPr>
              <w:pStyle w:val="12"/>
              <w:spacing w:before="1"/>
              <w:ind w:right="227"/>
              <w:rPr>
                <w:sz w:val="22"/>
              </w:rPr>
            </w:pPr>
            <w:r>
              <w:rPr>
                <w:sz w:val="22"/>
              </w:rPr>
              <w:t>имеет представления о правах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обязанностях гражданина России, правах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ребенка;</w:t>
            </w:r>
          </w:p>
          <w:p>
            <w:pPr>
              <w:pStyle w:val="12"/>
              <w:ind w:right="450"/>
              <w:rPr>
                <w:sz w:val="22"/>
              </w:rPr>
            </w:pPr>
            <w:r>
              <w:rPr>
                <w:sz w:val="22"/>
              </w:rPr>
              <w:t>проявляет интерес к общественным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явлениям, осознает важность активной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человека в обществе;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знает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национальных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героев</w:t>
            </w:r>
          </w:p>
          <w:p>
            <w:pPr>
              <w:pStyle w:val="12"/>
              <w:ind w:right="321"/>
              <w:rPr>
                <w:sz w:val="22"/>
              </w:rPr>
            </w:pPr>
            <w:r>
              <w:rPr>
                <w:sz w:val="22"/>
              </w:rPr>
              <w:t>и важнейшие события истории России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народов.</w:t>
            </w:r>
          </w:p>
          <w:p>
            <w:pPr>
              <w:pStyle w:val="12"/>
              <w:ind w:right="866"/>
              <w:rPr>
                <w:sz w:val="22"/>
              </w:rPr>
            </w:pPr>
            <w:r>
              <w:rPr>
                <w:sz w:val="22"/>
              </w:rPr>
              <w:t>знает государственные праздники,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принимает участие в важнейших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событиях жизни России, субъекта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Российской Федерации, а котором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проживает;</w:t>
            </w:r>
          </w:p>
          <w:p>
            <w:pPr>
              <w:pStyle w:val="12"/>
              <w:ind w:right="1903"/>
              <w:rPr>
                <w:sz w:val="22"/>
              </w:rPr>
            </w:pPr>
            <w:r>
              <w:rPr>
                <w:sz w:val="22"/>
              </w:rPr>
              <w:t>уважительно относится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защитникам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Родины;</w:t>
            </w:r>
          </w:p>
          <w:p>
            <w:pPr>
              <w:pStyle w:val="12"/>
              <w:tabs>
                <w:tab w:val="left" w:pos="3195"/>
              </w:tabs>
              <w:spacing w:before="1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уважительно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относится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 русскому языку как государственному,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языку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межнационального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общения.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1988" w:type="dxa"/>
          </w:tcPr>
          <w:p>
            <w:pPr>
              <w:pStyle w:val="12"/>
              <w:spacing w:line="242" w:lineRule="auto"/>
              <w:ind w:left="107" w:right="665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направление</w:t>
            </w:r>
          </w:p>
        </w:tc>
        <w:tc>
          <w:tcPr>
            <w:tcW w:w="4537" w:type="dxa"/>
          </w:tcPr>
          <w:p>
            <w:pPr>
              <w:pStyle w:val="12"/>
              <w:tabs>
                <w:tab w:val="left" w:pos="2840"/>
              </w:tabs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взаимодействует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взрослыми,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участвует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играх;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способен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договариваться,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учитывать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интересы</w:t>
            </w:r>
            <w:r>
              <w:rPr>
                <w:spacing w:val="9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чувства</w:t>
            </w:r>
            <w:r>
              <w:rPr>
                <w:spacing w:val="93"/>
                <w:sz w:val="22"/>
              </w:rPr>
              <w:t xml:space="preserve"> </w:t>
            </w:r>
            <w:r>
              <w:rPr>
                <w:sz w:val="22"/>
              </w:rPr>
              <w:t>других,</w:t>
            </w:r>
            <w:r>
              <w:rPr>
                <w:spacing w:val="91"/>
                <w:sz w:val="22"/>
              </w:rPr>
              <w:t xml:space="preserve"> </w:t>
            </w:r>
            <w:r>
              <w:rPr>
                <w:sz w:val="22"/>
              </w:rPr>
              <w:t>сопереживать</w:t>
            </w:r>
          </w:p>
          <w:p>
            <w:pPr>
              <w:pStyle w:val="12"/>
              <w:spacing w:line="238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 xml:space="preserve">неудачам  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 xml:space="preserve">и  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 xml:space="preserve">радоваться  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 xml:space="preserve">успехам  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других,</w:t>
            </w:r>
          </w:p>
        </w:tc>
        <w:tc>
          <w:tcPr>
            <w:tcW w:w="4251" w:type="dxa"/>
          </w:tcPr>
          <w:p>
            <w:pPr>
              <w:pStyle w:val="12"/>
              <w:tabs>
                <w:tab w:val="left" w:pos="3109"/>
              </w:tabs>
              <w:spacing w:line="247" w:lineRule="exact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готовность</w:t>
            </w:r>
          </w:p>
          <w:p>
            <w:pPr>
              <w:pStyle w:val="12"/>
              <w:tabs>
                <w:tab w:val="left" w:pos="3124"/>
              </w:tabs>
              <w:spacing w:before="1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саморазвитию,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сформированность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мотивации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обучению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познанию,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ценностно-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смысловые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установки;</w:t>
            </w:r>
          </w:p>
          <w:p>
            <w:pPr>
              <w:pStyle w:val="12"/>
              <w:spacing w:before="1" w:line="238" w:lineRule="exact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проявляет     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 xml:space="preserve">установки,      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z w:val="22"/>
              </w:rPr>
              <w:t>отражающие</w:t>
            </w:r>
          </w:p>
        </w:tc>
      </w:tr>
    </w:tbl>
    <w:p>
      <w:pPr>
        <w:spacing w:after="0" w:line="238" w:lineRule="exact"/>
        <w:jc w:val="both"/>
        <w:rPr>
          <w:sz w:val="22"/>
        </w:rPr>
        <w:sectPr>
          <w:footerReference r:id="rId14" w:type="default"/>
          <w:pgSz w:w="11900" w:h="16850"/>
          <w:pgMar w:top="120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4537"/>
        <w:gridCol w:w="42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71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537" w:type="dxa"/>
          </w:tcPr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адекватно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себя,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старается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разрешать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конфликты.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понимает, что все люди имеют равные права;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спокойно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реагирует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непривычное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 других людей, стремится обсудить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взрослыми;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применяет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физического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насилия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вербальной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агрессии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людьми;</w:t>
            </w:r>
          </w:p>
          <w:p>
            <w:pPr>
              <w:pStyle w:val="12"/>
              <w:tabs>
                <w:tab w:val="left" w:pos="1172"/>
                <w:tab w:val="left" w:pos="1928"/>
                <w:tab w:val="left" w:pos="3396"/>
                <w:tab w:val="left" w:pos="3719"/>
              </w:tabs>
              <w:ind w:left="104" w:right="97"/>
              <w:rPr>
                <w:sz w:val="22"/>
              </w:rPr>
            </w:pPr>
            <w:r>
              <w:rPr>
                <w:sz w:val="22"/>
              </w:rPr>
              <w:t>способен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отстаивать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достоинство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права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обществе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сверстников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взрослых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помощью рациональной аргументации.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менее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защищенным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слабым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сверстникам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отстаивать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права 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достоинство.</w:t>
            </w:r>
          </w:p>
          <w:p>
            <w:pPr>
              <w:pStyle w:val="12"/>
              <w:tabs>
                <w:tab w:val="left" w:pos="1077"/>
                <w:tab w:val="left" w:pos="1662"/>
                <w:tab w:val="left" w:pos="1698"/>
                <w:tab w:val="left" w:pos="2516"/>
                <w:tab w:val="left" w:pos="2975"/>
                <w:tab w:val="left" w:pos="3370"/>
                <w:tab w:val="left" w:pos="3493"/>
                <w:tab w:val="left" w:pos="3651"/>
                <w:tab w:val="left" w:pos="4316"/>
              </w:tabs>
              <w:ind w:left="104" w:right="97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первичные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представления</w:t>
            </w:r>
            <w:r>
              <w:rPr>
                <w:sz w:val="22"/>
              </w:rPr>
              <w:tab/>
            </w:r>
            <w:r>
              <w:rPr>
                <w:spacing w:val="-3"/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нравственных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ценностях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отношении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общества,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сверстников,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взрослых,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предметного мира и себя в этом мире;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нравственные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чувства,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эмоционально-ценностного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отношения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окружающим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людям,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предметному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миру,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себе;</w:t>
            </w:r>
          </w:p>
          <w:p>
            <w:pPr>
              <w:pStyle w:val="12"/>
              <w:tabs>
                <w:tab w:val="left" w:pos="1311"/>
                <w:tab w:val="left" w:pos="2017"/>
                <w:tab w:val="left" w:pos="2363"/>
                <w:tab w:val="left" w:pos="2662"/>
                <w:tab w:val="left" w:pos="3298"/>
                <w:tab w:val="left" w:pos="3524"/>
                <w:tab w:val="left" w:pos="3886"/>
                <w:tab w:val="left" w:pos="4309"/>
              </w:tabs>
              <w:ind w:left="104" w:right="97"/>
              <w:rPr>
                <w:sz w:val="22"/>
              </w:rPr>
            </w:pPr>
            <w:r>
              <w:rPr>
                <w:sz w:val="22"/>
              </w:rPr>
              <w:t>испытывает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чувства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гордости,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удовлетворенности,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стыда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своих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поступков, действий и поведения;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доброжелателен,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умеет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слушать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слышать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собеседника, обосновывать свое мнение;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демонстрирует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способность</w:t>
            </w:r>
            <w:r>
              <w:rPr>
                <w:spacing w:val="35"/>
                <w:sz w:val="22"/>
              </w:rPr>
              <w:t xml:space="preserve"> </w:t>
            </w:r>
            <w:r>
              <w:rPr>
                <w:sz w:val="22"/>
              </w:rPr>
              <w:t>выразить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игровой,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досуговой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деятельности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поведении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соответствии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нравственными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ценностями;</w:t>
            </w:r>
          </w:p>
          <w:p>
            <w:pPr>
              <w:pStyle w:val="12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применяет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усвоенные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правила, владеет нормами, конструктивными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способами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(умение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договариваться,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 в игровых отношениях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рамках игровых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правил 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т.д.);</w:t>
            </w:r>
          </w:p>
          <w:p>
            <w:pPr>
              <w:pStyle w:val="12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преобразует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изменяет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взрослыми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зависимости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ситуации;</w:t>
            </w:r>
          </w:p>
          <w:p>
            <w:pPr>
              <w:pStyle w:val="12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способен к творческому поведению в новых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ситуациях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принятой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системой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ценностей;</w:t>
            </w:r>
          </w:p>
          <w:p>
            <w:pPr>
              <w:pStyle w:val="12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выражает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познавательный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отношениям, поведению людей, стремление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их осмысливать, оценивать в соответствии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усвоенными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нравственными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нормами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ценностями;</w:t>
            </w:r>
          </w:p>
          <w:p>
            <w:pPr>
              <w:pStyle w:val="12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экспериментирует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сфере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установления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отношений,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собственном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поведении;</w:t>
            </w:r>
          </w:p>
          <w:p>
            <w:pPr>
              <w:pStyle w:val="12"/>
              <w:spacing w:line="252" w:lineRule="exact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способен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самостоятельно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действовать,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случае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затруднений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обращаться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помощью;</w:t>
            </w:r>
          </w:p>
        </w:tc>
        <w:tc>
          <w:tcPr>
            <w:tcW w:w="4251" w:type="dxa"/>
          </w:tcPr>
          <w:p>
            <w:pPr>
              <w:pStyle w:val="12"/>
              <w:tabs>
                <w:tab w:val="left" w:pos="863"/>
                <w:tab w:val="left" w:pos="1398"/>
                <w:tab w:val="left" w:pos="1475"/>
                <w:tab w:val="left" w:pos="1895"/>
                <w:tab w:val="left" w:pos="2298"/>
                <w:tab w:val="left" w:pos="2946"/>
                <w:tab w:val="left" w:pos="3018"/>
                <w:tab w:val="left" w:pos="3253"/>
                <w:tab w:val="left" w:pos="3600"/>
              </w:tabs>
              <w:ind w:right="95"/>
              <w:rPr>
                <w:sz w:val="22"/>
              </w:rPr>
            </w:pPr>
            <w:r>
              <w:rPr>
                <w:sz w:val="22"/>
              </w:rPr>
              <w:t>индивидуально-личностную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позицию,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социальные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компетенции,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личностные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качества,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сформированность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основ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Российской гражданской идентичности;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различает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хорошие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плохие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поступки,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отвечать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свои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собственные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поступки;</w:t>
            </w:r>
          </w:p>
          <w:p>
            <w:pPr>
              <w:pStyle w:val="1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соблюдает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образовательном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учреждении,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дома,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улице,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общественных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местах,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природе;</w:t>
            </w:r>
          </w:p>
          <w:p>
            <w:pPr>
              <w:pStyle w:val="12"/>
              <w:tabs>
                <w:tab w:val="left" w:pos="1340"/>
                <w:tab w:val="left" w:pos="1882"/>
                <w:tab w:val="left" w:pos="1993"/>
                <w:tab w:val="left" w:pos="2425"/>
                <w:tab w:val="left" w:pos="2568"/>
                <w:tab w:val="left" w:pos="2961"/>
                <w:tab w:val="left" w:pos="3445"/>
                <w:tab w:val="left" w:pos="4024"/>
              </w:tabs>
              <w:ind w:right="94"/>
              <w:rPr>
                <w:sz w:val="22"/>
              </w:rPr>
            </w:pPr>
            <w:r>
              <w:rPr>
                <w:sz w:val="22"/>
              </w:rPr>
              <w:t>негативно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относится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нарушениям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порядка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группе,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дома,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улице,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невыполнению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человеком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любого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возраста и статуса своих обязанностей;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уважительное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доброжелательное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отношение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родителям,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другим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старшим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младшим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людям;</w:t>
            </w:r>
          </w:p>
          <w:p>
            <w:pPr>
              <w:pStyle w:val="12"/>
              <w:ind w:right="185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этики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культуры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речи;</w:t>
            </w:r>
          </w:p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избегает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плохих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признаться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плохом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поступке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проанализировать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его;</w:t>
            </w:r>
          </w:p>
          <w:p>
            <w:pPr>
              <w:pStyle w:val="12"/>
              <w:tabs>
                <w:tab w:val="left" w:pos="1645"/>
                <w:tab w:val="left" w:pos="3769"/>
              </w:tabs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понимает возможное негативное влияние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морально-психологическое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состояние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компьютерных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игр,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видеопродукции, телевизионных передач,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рекламы.</w:t>
            </w:r>
          </w:p>
          <w:p>
            <w:pPr>
              <w:pStyle w:val="12"/>
              <w:tabs>
                <w:tab w:val="left" w:pos="1322"/>
                <w:tab w:val="left" w:pos="2372"/>
                <w:tab w:val="left" w:pos="2708"/>
                <w:tab w:val="left" w:pos="3029"/>
                <w:tab w:val="left" w:pos="4032"/>
              </w:tabs>
              <w:ind w:right="94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ценностное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отношение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своему национальному языку и культуре;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способен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установлению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дружеских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взаимоотношений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коллективе,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основанных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взаимопомощи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взаимной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поддержке;</w:t>
            </w:r>
          </w:p>
        </w:tc>
      </w:tr>
    </w:tbl>
    <w:p>
      <w:pPr>
        <w:spacing w:after="0"/>
        <w:rPr>
          <w:sz w:val="22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4537"/>
        <w:gridCol w:w="42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5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537" w:type="dxa"/>
          </w:tcPr>
          <w:p>
            <w:pPr>
              <w:pStyle w:val="12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осознает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преимущества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совместного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поиска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выхода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сложившейся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проблемной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ситуации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или принятия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решений;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принятые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обществе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коммуникации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(спокойно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сидеть,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слушать,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возможность высказаться);</w:t>
            </w:r>
          </w:p>
          <w:p>
            <w:pPr>
              <w:pStyle w:val="12"/>
              <w:tabs>
                <w:tab w:val="left" w:pos="1299"/>
                <w:tab w:val="left" w:pos="2199"/>
                <w:tab w:val="left" w:pos="2529"/>
                <w:tab w:val="left" w:pos="3683"/>
              </w:tabs>
              <w:ind w:left="104" w:right="96"/>
              <w:rPr>
                <w:sz w:val="22"/>
              </w:rPr>
            </w:pPr>
            <w:r>
              <w:rPr>
                <w:sz w:val="22"/>
              </w:rPr>
              <w:t>слушает и уважает мнения других людей;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идет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навстречу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другому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>несовпадающих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интересах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мнениях,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найти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компромисс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совместно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прийти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решению,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которое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поможет достигнуть баланса интересов;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соотносит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свое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поведение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правилами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нормами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общества.</w:t>
            </w:r>
          </w:p>
          <w:p>
            <w:pPr>
              <w:pStyle w:val="12"/>
              <w:tabs>
                <w:tab w:val="left" w:pos="1691"/>
                <w:tab w:val="left" w:pos="2905"/>
              </w:tabs>
              <w:ind w:left="104" w:right="97"/>
              <w:rPr>
                <w:sz w:val="22"/>
              </w:rPr>
            </w:pPr>
            <w:r>
              <w:rPr>
                <w:sz w:val="22"/>
              </w:rPr>
              <w:t>управляет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своим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эмоциональным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состоянием;</w:t>
            </w:r>
          </w:p>
          <w:p>
            <w:pPr>
              <w:pStyle w:val="12"/>
              <w:tabs>
                <w:tab w:val="left" w:pos="1277"/>
                <w:tab w:val="left" w:pos="2580"/>
                <w:tab w:val="left" w:pos="3573"/>
                <w:tab w:val="left" w:pos="4017"/>
              </w:tabs>
              <w:ind w:left="104" w:right="99"/>
              <w:rPr>
                <w:sz w:val="22"/>
              </w:rPr>
            </w:pPr>
            <w:r>
              <w:rPr>
                <w:sz w:val="22"/>
              </w:rPr>
              <w:t>имеет свое мнение, может его обосновать;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оказывает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позитивное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влияние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свое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окружение;</w:t>
            </w:r>
          </w:p>
          <w:p>
            <w:pPr>
              <w:pStyle w:val="12"/>
              <w:ind w:left="104"/>
              <w:rPr>
                <w:sz w:val="22"/>
              </w:rPr>
            </w:pPr>
            <w:r>
              <w:rPr>
                <w:sz w:val="22"/>
              </w:rPr>
              <w:t>осознанно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принимает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решения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несет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за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них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ответственность;</w:t>
            </w:r>
          </w:p>
          <w:p>
            <w:pPr>
              <w:pStyle w:val="12"/>
              <w:tabs>
                <w:tab w:val="left" w:pos="1225"/>
                <w:tab w:val="left" w:pos="2429"/>
                <w:tab w:val="left" w:pos="3257"/>
              </w:tabs>
              <w:ind w:left="104" w:right="98"/>
              <w:rPr>
                <w:sz w:val="22"/>
              </w:rPr>
            </w:pPr>
            <w:r>
              <w:rPr>
                <w:sz w:val="22"/>
              </w:rPr>
              <w:t>способен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управлять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своим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поведением,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планировать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свои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действия;</w:t>
            </w:r>
          </w:p>
          <w:p>
            <w:pPr>
              <w:pStyle w:val="12"/>
              <w:ind w:left="104" w:right="90"/>
              <w:rPr>
                <w:sz w:val="22"/>
              </w:rPr>
            </w:pPr>
            <w:r>
              <w:rPr>
                <w:sz w:val="22"/>
              </w:rPr>
              <w:t>старается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нарушать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поведения,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испытывает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чувство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неловкости,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стыда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ситуациях, где его поведение неблаговидно;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проявляет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поведение,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которое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основном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определяется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представлениями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хороших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плохих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поступках</w:t>
            </w:r>
          </w:p>
        </w:tc>
        <w:tc>
          <w:tcPr>
            <w:tcW w:w="4251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5" w:hRule="atLeast"/>
        </w:trPr>
        <w:tc>
          <w:tcPr>
            <w:tcW w:w="1988" w:type="dxa"/>
          </w:tcPr>
          <w:p>
            <w:pPr>
              <w:pStyle w:val="12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Познавательное</w:t>
            </w:r>
          </w:p>
          <w:p>
            <w:pPr>
              <w:pStyle w:val="12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направление</w:t>
            </w:r>
          </w:p>
        </w:tc>
        <w:tc>
          <w:tcPr>
            <w:tcW w:w="453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демонстрирует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поиску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открытию</w:t>
            </w:r>
          </w:p>
          <w:p>
            <w:pPr>
              <w:pStyle w:val="12"/>
              <w:spacing w:before="1"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информации;</w:t>
            </w:r>
          </w:p>
          <w:p>
            <w:pPr>
              <w:pStyle w:val="12"/>
              <w:ind w:left="104" w:right="1001"/>
              <w:rPr>
                <w:sz w:val="22"/>
              </w:rPr>
            </w:pPr>
            <w:r>
              <w:rPr>
                <w:sz w:val="22"/>
              </w:rPr>
              <w:t>проявляет инициативу в реализации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собственных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замыслов;</w:t>
            </w:r>
          </w:p>
          <w:p>
            <w:pPr>
              <w:pStyle w:val="12"/>
              <w:ind w:left="104" w:right="116"/>
              <w:rPr>
                <w:sz w:val="22"/>
              </w:rPr>
            </w:pPr>
            <w:r>
              <w:rPr>
                <w:sz w:val="22"/>
              </w:rPr>
              <w:t>инициативен в получении новой информации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практического опыта, мотивируя 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потребностью в саморазвитии и желанием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помогать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другим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людям,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взаимодействовать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 ними в решении посильных, но серьезных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общественных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задач;</w:t>
            </w:r>
          </w:p>
          <w:p>
            <w:pPr>
              <w:pStyle w:val="12"/>
              <w:ind w:left="104" w:right="110"/>
              <w:rPr>
                <w:sz w:val="22"/>
              </w:rPr>
            </w:pPr>
            <w:r>
              <w:rPr>
                <w:sz w:val="22"/>
              </w:rPr>
              <w:t>владеет основами управления своим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поведением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эмоциями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обществе,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способен сдерживать негативные импульсы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состояния;</w:t>
            </w:r>
          </w:p>
          <w:p>
            <w:pPr>
              <w:pStyle w:val="12"/>
              <w:ind w:left="104" w:right="233"/>
              <w:rPr>
                <w:sz w:val="22"/>
              </w:rPr>
            </w:pPr>
            <w:r>
              <w:rPr>
                <w:sz w:val="22"/>
              </w:rPr>
              <w:t>знает и выполняет нормы и правила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поведения в общественных местах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соответствии с их спецификой (детский сад,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транспорт, поликлиника, магазин, музей,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театр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пр.);</w:t>
            </w:r>
          </w:p>
          <w:p>
            <w:pPr>
              <w:pStyle w:val="12"/>
              <w:tabs>
                <w:tab w:val="left" w:pos="1076"/>
                <w:tab w:val="left" w:pos="1151"/>
                <w:tab w:val="left" w:pos="2015"/>
                <w:tab w:val="left" w:pos="2269"/>
                <w:tab w:val="left" w:pos="2516"/>
                <w:tab w:val="left" w:pos="2840"/>
                <w:tab w:val="left" w:pos="3252"/>
                <w:tab w:val="left" w:pos="3426"/>
                <w:tab w:val="left" w:pos="3548"/>
                <w:tab w:val="left" w:pos="4202"/>
                <w:tab w:val="left" w:pos="4315"/>
              </w:tabs>
              <w:ind w:left="104" w:right="96"/>
              <w:rPr>
                <w:sz w:val="22"/>
              </w:rPr>
            </w:pPr>
            <w:r>
              <w:rPr>
                <w:sz w:val="22"/>
              </w:rPr>
              <w:t>умеет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донести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мысль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использование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средств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  <w:r>
              <w:rPr>
                <w:spacing w:val="45"/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собеседника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основе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особенностей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его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личности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(возрастных, психологических, физических);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первичные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многонациональных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народах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России,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этнокультурных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традициях,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фольклоре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народов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России;</w:t>
            </w:r>
          </w:p>
          <w:p>
            <w:pPr>
              <w:pStyle w:val="12"/>
              <w:tabs>
                <w:tab w:val="left" w:pos="1340"/>
                <w:tab w:val="left" w:pos="3046"/>
              </w:tabs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первичные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представления</w:t>
            </w:r>
          </w:p>
        </w:tc>
        <w:tc>
          <w:tcPr>
            <w:tcW w:w="4251" w:type="dxa"/>
          </w:tcPr>
          <w:p>
            <w:pPr>
              <w:pStyle w:val="12"/>
              <w:spacing w:line="239" w:lineRule="exact"/>
              <w:jc w:val="both"/>
              <w:rPr>
                <w:sz w:val="22"/>
              </w:rPr>
            </w:pPr>
            <w:r>
              <w:rPr>
                <w:sz w:val="22"/>
              </w:rPr>
              <w:t>демонстрирует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</w:p>
          <w:p>
            <w:pPr>
              <w:pStyle w:val="12"/>
              <w:spacing w:before="1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учёбе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виду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творческой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12"/>
              <w:tabs>
                <w:tab w:val="left" w:pos="1525"/>
                <w:tab w:val="left" w:pos="2839"/>
              </w:tabs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имеет элементарные представления о роли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знаний,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науки,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современного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производства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общества;</w:t>
            </w:r>
          </w:p>
          <w:p>
            <w:pPr>
              <w:pStyle w:val="12"/>
              <w:tabs>
                <w:tab w:val="left" w:pos="889"/>
                <w:tab w:val="left" w:pos="2197"/>
                <w:tab w:val="left" w:pos="2502"/>
                <w:tab w:val="left" w:pos="2847"/>
                <w:tab w:val="left" w:pos="4020"/>
              </w:tabs>
              <w:ind w:right="95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первоначальные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навыки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командной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работы,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том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числе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разработке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учебных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практикоориентированных проектов;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душевной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физической красоте человека;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поддерживает опрятный внешний вид;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отрицательно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относится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z w:val="22"/>
              </w:rPr>
              <w:t>некрасивым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поступкам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и неряшливости;</w:t>
            </w:r>
          </w:p>
          <w:p>
            <w:pPr>
              <w:pStyle w:val="1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имеет начальные представления о народах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России, об их общей исторической судьбе,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единстве народов нашей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страны.</w:t>
            </w:r>
          </w:p>
          <w:p>
            <w:pPr>
              <w:pStyle w:val="12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базовых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национальных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ценностях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Российского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государства;</w:t>
            </w:r>
          </w:p>
          <w:p>
            <w:pPr>
              <w:pStyle w:val="12"/>
              <w:tabs>
                <w:tab w:val="left" w:pos="1280"/>
                <w:tab w:val="left" w:pos="3380"/>
              </w:tabs>
              <w:spacing w:before="2"/>
              <w:ind w:right="94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первоначальные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роли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традиционных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религий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 истории и культуре нашей страны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проявляет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ценностное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отношение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4537"/>
        <w:gridCol w:w="42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537" w:type="dxa"/>
          </w:tcPr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об экологических ценностях, основанных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заботе о живой и неживой природе, родном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крае,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бережном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отношении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собственному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здоровью;</w:t>
            </w:r>
          </w:p>
          <w:p>
            <w:pPr>
              <w:pStyle w:val="12"/>
              <w:tabs>
                <w:tab w:val="left" w:pos="1826"/>
              </w:tabs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разнообразные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нравственные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чувства,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эмоционально-ценностного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 природе;</w:t>
            </w:r>
          </w:p>
          <w:p>
            <w:pPr>
              <w:pStyle w:val="12"/>
              <w:tabs>
                <w:tab w:val="left" w:pos="3047"/>
              </w:tabs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желание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участвовать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проектах,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мероприятиях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экологической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направленности.</w:t>
            </w:r>
          </w:p>
        </w:tc>
        <w:tc>
          <w:tcPr>
            <w:tcW w:w="4251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природным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явлениям</w:t>
            </w:r>
          </w:p>
          <w:p>
            <w:pPr>
              <w:pStyle w:val="12"/>
              <w:ind w:right="151"/>
              <w:rPr>
                <w:sz w:val="22"/>
              </w:rPr>
            </w:pPr>
            <w:r>
              <w:rPr>
                <w:sz w:val="22"/>
              </w:rPr>
              <w:t>и разным формам жизни; понимание роли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  <w:p>
            <w:pPr>
              <w:pStyle w:val="12"/>
              <w:ind w:right="2335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природе;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бережно относится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всему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живому;</w:t>
            </w:r>
          </w:p>
          <w:p>
            <w:pPr>
              <w:pStyle w:val="12"/>
              <w:ind w:right="379"/>
              <w:rPr>
                <w:sz w:val="22"/>
              </w:rPr>
            </w:pPr>
            <w:r>
              <w:rPr>
                <w:sz w:val="22"/>
              </w:rPr>
              <w:t>имеет первоначальные представления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влиянии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природного окружения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жизнь 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1" w:hRule="atLeast"/>
        </w:trPr>
        <w:tc>
          <w:tcPr>
            <w:tcW w:w="1988" w:type="dxa"/>
          </w:tcPr>
          <w:p>
            <w:pPr>
              <w:pStyle w:val="12"/>
              <w:tabs>
                <w:tab w:val="left" w:pos="1760"/>
              </w:tabs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Физическое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2" w:lineRule="auto"/>
              <w:ind w:left="107" w:right="261"/>
              <w:rPr>
                <w:sz w:val="22"/>
              </w:rPr>
            </w:pPr>
            <w:r>
              <w:rPr>
                <w:sz w:val="22"/>
              </w:rPr>
              <w:t>оздоровительное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направление</w:t>
            </w:r>
          </w:p>
        </w:tc>
        <w:tc>
          <w:tcPr>
            <w:tcW w:w="4537" w:type="dxa"/>
          </w:tcPr>
          <w:p>
            <w:pPr>
              <w:pStyle w:val="12"/>
              <w:tabs>
                <w:tab w:val="left" w:pos="1871"/>
                <w:tab w:val="left" w:pos="3671"/>
              </w:tabs>
              <w:spacing w:line="238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осознанно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выполняет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правила</w:t>
            </w:r>
          </w:p>
          <w:p>
            <w:pPr>
              <w:pStyle w:val="12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здоровьесбережения и техники безопасности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средств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сетевой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среды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виртуальных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ресурсов;</w:t>
            </w:r>
          </w:p>
          <w:p>
            <w:pPr>
              <w:pStyle w:val="12"/>
              <w:tabs>
                <w:tab w:val="left" w:pos="2213"/>
                <w:tab w:val="left" w:pos="3147"/>
              </w:tabs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простые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средства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сетевого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установления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общественно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полезных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продуктивных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контактов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другими людьми;</w:t>
            </w:r>
          </w:p>
          <w:p>
            <w:pPr>
              <w:pStyle w:val="12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понимает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прагматическое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назначение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рациональные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получении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передаче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общественно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полезных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продуктов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 т.д.</w:t>
            </w:r>
          </w:p>
          <w:p>
            <w:pPr>
              <w:pStyle w:val="12"/>
              <w:tabs>
                <w:tab w:val="left" w:pos="1568"/>
                <w:tab w:val="left" w:pos="3370"/>
              </w:tabs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выражает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отстаивает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свою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позицию,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также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способен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позицию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другого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(сверстника,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взрослого),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подкрепленную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аргументами;</w:t>
            </w:r>
          </w:p>
          <w:p>
            <w:pPr>
              <w:pStyle w:val="12"/>
              <w:spacing w:before="1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принимает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лжи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манипуляции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собственном поведении и со стороны других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людей);</w:t>
            </w:r>
          </w:p>
          <w:p>
            <w:pPr>
              <w:pStyle w:val="12"/>
              <w:ind w:left="104" w:right="97"/>
              <w:jc w:val="both"/>
              <w:rPr>
                <w:sz w:val="22"/>
              </w:rPr>
            </w:pPr>
            <w:r>
              <w:rPr>
                <w:sz w:val="22"/>
              </w:rPr>
              <w:t>стремится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выявить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несправедливость</w:t>
            </w:r>
            <w:r>
              <w:rPr>
                <w:spacing w:val="56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встать</w:t>
            </w:r>
          </w:p>
          <w:p>
            <w:pPr>
              <w:pStyle w:val="12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защиту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несправедливо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обиженного;</w:t>
            </w:r>
          </w:p>
        </w:tc>
        <w:tc>
          <w:tcPr>
            <w:tcW w:w="4251" w:type="dxa"/>
          </w:tcPr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знаково-символические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средства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информации</w:t>
            </w:r>
          </w:p>
          <w:p>
            <w:pPr>
              <w:pStyle w:val="12"/>
              <w:spacing w:before="2"/>
              <w:ind w:right="80"/>
              <w:rPr>
                <w:sz w:val="22"/>
              </w:rPr>
            </w:pPr>
            <w:r>
              <w:rPr>
                <w:sz w:val="22"/>
              </w:rPr>
              <w:t>для создания моделей изучаемых объектов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процессов;</w:t>
            </w:r>
          </w:p>
          <w:p>
            <w:pPr>
              <w:pStyle w:val="12"/>
              <w:ind w:right="940"/>
              <w:rPr>
                <w:sz w:val="22"/>
              </w:rPr>
            </w:pPr>
            <w:r>
              <w:rPr>
                <w:sz w:val="22"/>
              </w:rPr>
              <w:t>самостоятельно организует поиск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информации;</w:t>
            </w:r>
          </w:p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критически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относится</w:t>
            </w:r>
          </w:p>
          <w:p>
            <w:pPr>
              <w:pStyle w:val="12"/>
              <w:ind w:right="702"/>
              <w:rPr>
                <w:sz w:val="22"/>
              </w:rPr>
            </w:pPr>
            <w:r>
              <w:rPr>
                <w:sz w:val="22"/>
              </w:rPr>
              <w:t>к информации и избирательности её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восприятия;</w:t>
            </w:r>
          </w:p>
          <w:p>
            <w:pPr>
              <w:pStyle w:val="12"/>
              <w:ind w:right="125"/>
              <w:rPr>
                <w:sz w:val="22"/>
              </w:rPr>
            </w:pPr>
            <w:r>
              <w:rPr>
                <w:sz w:val="22"/>
              </w:rPr>
              <w:t>уважительно относится к информации 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частной жизни и информационным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результатам деятельности других людей;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осознанно выполняет правила эргономики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использования разных средств сетевой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среды и виртуальных ресурсов;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использует простые средства сетевого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взаимодействия</w:t>
            </w:r>
          </w:p>
          <w:p>
            <w:pPr>
              <w:pStyle w:val="12"/>
              <w:ind w:right="223"/>
              <w:rPr>
                <w:sz w:val="22"/>
              </w:rPr>
            </w:pPr>
            <w:r>
              <w:rPr>
                <w:sz w:val="22"/>
              </w:rPr>
              <w:t>для установления общественно полезных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 продуктивных контактов с другими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людьми;</w:t>
            </w:r>
          </w:p>
          <w:p>
            <w:pPr>
              <w:pStyle w:val="12"/>
              <w:ind w:right="566"/>
              <w:rPr>
                <w:sz w:val="22"/>
              </w:rPr>
            </w:pPr>
            <w:r>
              <w:rPr>
                <w:sz w:val="22"/>
              </w:rPr>
              <w:t>понимает прагматическое назначение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цифровой среды и ее рациональные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возможности</w:t>
            </w:r>
          </w:p>
          <w:p>
            <w:pPr>
              <w:pStyle w:val="12"/>
              <w:ind w:right="581"/>
              <w:rPr>
                <w:sz w:val="22"/>
              </w:rPr>
            </w:pPr>
            <w:r>
              <w:rPr>
                <w:sz w:val="22"/>
              </w:rPr>
              <w:t>в получении и передаче информации,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создании общественно полезных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продуктов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 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0" w:hRule="atLeast"/>
        </w:trPr>
        <w:tc>
          <w:tcPr>
            <w:tcW w:w="1988" w:type="dxa"/>
          </w:tcPr>
          <w:p>
            <w:pPr>
              <w:pStyle w:val="12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Трудовое</w:t>
            </w:r>
          </w:p>
          <w:p>
            <w:pPr>
              <w:pStyle w:val="12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направление</w:t>
            </w:r>
          </w:p>
        </w:tc>
        <w:tc>
          <w:tcPr>
            <w:tcW w:w="4537" w:type="dxa"/>
          </w:tcPr>
          <w:p>
            <w:pPr>
              <w:pStyle w:val="12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обладает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установкой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положительного</w:t>
            </w:r>
          </w:p>
          <w:p>
            <w:pPr>
              <w:pStyle w:val="12"/>
              <w:ind w:left="104" w:right="439"/>
              <w:rPr>
                <w:sz w:val="22"/>
              </w:rPr>
            </w:pPr>
            <w:r>
              <w:rPr>
                <w:sz w:val="22"/>
              </w:rPr>
              <w:t>отношения к миру, к разным видам труда,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другим людям и самому себе, обладает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чувством собственного достоинства;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выслушивает замечания и адекватно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реагирует на него (эмоционально,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вербально);</w:t>
            </w:r>
          </w:p>
          <w:p>
            <w:pPr>
              <w:pStyle w:val="12"/>
              <w:spacing w:before="1"/>
              <w:ind w:left="104" w:right="175"/>
              <w:rPr>
                <w:sz w:val="22"/>
              </w:rPr>
            </w:pPr>
            <w:r>
              <w:rPr>
                <w:sz w:val="22"/>
              </w:rPr>
              <w:t>выполняет разные виды заданий, поручений,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просьб, связанных с гармонизацией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общественного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окружения;</w:t>
            </w:r>
          </w:p>
          <w:p>
            <w:pPr>
              <w:pStyle w:val="12"/>
              <w:ind w:left="104" w:right="145"/>
              <w:rPr>
                <w:sz w:val="22"/>
              </w:rPr>
            </w:pPr>
            <w:r>
              <w:rPr>
                <w:sz w:val="22"/>
              </w:rPr>
              <w:t>может выступать в разных ролях: в роли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организатора, в роли исполнителя в деловом,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игровом, коммуникативном взаимодействии;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оказывает посильную практическую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психологическую помощь другим людям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(сверстникам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взрослым) 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просьбе и</w:t>
            </w:r>
          </w:p>
          <w:p>
            <w:pPr>
              <w:pStyle w:val="12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собственной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инициативе;</w:t>
            </w:r>
          </w:p>
        </w:tc>
        <w:tc>
          <w:tcPr>
            <w:tcW w:w="4251" w:type="dxa"/>
          </w:tcPr>
          <w:p>
            <w:pPr>
              <w:pStyle w:val="12"/>
              <w:spacing w:line="238" w:lineRule="exact"/>
              <w:jc w:val="both"/>
              <w:rPr>
                <w:sz w:val="22"/>
              </w:rPr>
            </w:pPr>
            <w:r>
              <w:rPr>
                <w:sz w:val="22"/>
              </w:rPr>
              <w:t>имеет представления</w:t>
            </w:r>
          </w:p>
          <w:p>
            <w:pPr>
              <w:pStyle w:val="12"/>
              <w:spacing w:line="252" w:lineRule="exact"/>
              <w:jc w:val="both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ведущей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роли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образования</w:t>
            </w:r>
          </w:p>
          <w:p>
            <w:pPr>
              <w:pStyle w:val="12"/>
              <w:spacing w:before="1"/>
              <w:ind w:right="915"/>
              <w:jc w:val="both"/>
              <w:rPr>
                <w:sz w:val="22"/>
              </w:rPr>
            </w:pPr>
            <w:r>
              <w:rPr>
                <w:sz w:val="22"/>
              </w:rPr>
              <w:t>и трудовой деятельности в жизни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человека; о значении творчества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развитии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общества;</w:t>
            </w:r>
          </w:p>
          <w:p>
            <w:pPr>
              <w:pStyle w:val="12"/>
              <w:ind w:right="200"/>
              <w:rPr>
                <w:sz w:val="22"/>
              </w:rPr>
            </w:pPr>
            <w:r>
              <w:rPr>
                <w:sz w:val="22"/>
              </w:rPr>
              <w:t>проявляет уважение к труду и творчеству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взрослых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сверстников;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</w:p>
          <w:p>
            <w:pPr>
              <w:pStyle w:val="12"/>
              <w:ind w:right="113"/>
              <w:rPr>
                <w:sz w:val="22"/>
              </w:rPr>
            </w:pPr>
            <w:r>
              <w:rPr>
                <w:sz w:val="22"/>
              </w:rPr>
              <w:t>о профессиональных сферах человеческой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12"/>
              <w:ind w:right="743"/>
              <w:rPr>
                <w:sz w:val="22"/>
              </w:rPr>
            </w:pPr>
            <w:r>
              <w:rPr>
                <w:sz w:val="22"/>
              </w:rPr>
              <w:t>прроявляет дисциплинированность,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последовательность</w:t>
            </w:r>
          </w:p>
          <w:p>
            <w:pPr>
              <w:pStyle w:val="12"/>
              <w:spacing w:before="1"/>
              <w:ind w:right="181"/>
              <w:rPr>
                <w:sz w:val="22"/>
              </w:rPr>
            </w:pPr>
            <w:r>
              <w:rPr>
                <w:sz w:val="22"/>
              </w:rPr>
              <w:t>и настойчивость в выполнении учебных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учебно-трудовых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заданиях;</w:t>
            </w:r>
          </w:p>
          <w:p>
            <w:pPr>
              <w:pStyle w:val="12"/>
              <w:ind w:right="277"/>
              <w:rPr>
                <w:sz w:val="22"/>
              </w:rPr>
            </w:pPr>
            <w:r>
              <w:rPr>
                <w:sz w:val="22"/>
              </w:rPr>
              <w:t>соблюдает порядок на рабочих местах (в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школе,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дома и пр.);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бережно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относится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результатам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своего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4537"/>
        <w:gridCol w:w="42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537" w:type="dxa"/>
          </w:tcPr>
          <w:p>
            <w:pPr>
              <w:pStyle w:val="12"/>
              <w:ind w:left="104" w:right="161"/>
              <w:rPr>
                <w:sz w:val="22"/>
              </w:rPr>
            </w:pPr>
            <w:r>
              <w:rPr>
                <w:sz w:val="22"/>
              </w:rPr>
              <w:t>имеет первичные представления о ценностях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труда,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 различных профессиях;</w:t>
            </w:r>
          </w:p>
          <w:p>
            <w:pPr>
              <w:pStyle w:val="12"/>
              <w:ind w:left="104" w:right="1178"/>
              <w:rPr>
                <w:sz w:val="22"/>
              </w:rPr>
            </w:pPr>
            <w:r>
              <w:rPr>
                <w:sz w:val="22"/>
              </w:rPr>
              <w:t>проявляет навыки сотрудничества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сверстниками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взрослыми</w:t>
            </w:r>
          </w:p>
          <w:p>
            <w:pPr>
              <w:pStyle w:val="12"/>
              <w:ind w:left="104" w:right="2004"/>
              <w:rPr>
                <w:sz w:val="22"/>
              </w:rPr>
            </w:pPr>
            <w:r>
              <w:rPr>
                <w:sz w:val="22"/>
              </w:rPr>
              <w:t>в трудовой деятельности;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активно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участвует</w:t>
            </w:r>
          </w:p>
          <w:p>
            <w:pPr>
              <w:pStyle w:val="12"/>
              <w:ind w:left="104" w:right="15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общественно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полезной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умеет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выражать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доступных</w:t>
            </w:r>
          </w:p>
          <w:p>
            <w:pPr>
              <w:pStyle w:val="12"/>
              <w:spacing w:line="252" w:lineRule="exact"/>
              <w:ind w:left="104" w:right="501"/>
              <w:rPr>
                <w:sz w:val="22"/>
              </w:rPr>
            </w:pPr>
            <w:r>
              <w:rPr>
                <w:sz w:val="22"/>
              </w:rPr>
              <w:t>и наиболее привлекательных для ребёнка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видах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трудовой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деятельности.</w:t>
            </w:r>
          </w:p>
        </w:tc>
        <w:tc>
          <w:tcPr>
            <w:tcW w:w="4251" w:type="dxa"/>
          </w:tcPr>
          <w:p>
            <w:pPr>
              <w:pStyle w:val="12"/>
              <w:tabs>
                <w:tab w:val="left" w:pos="1673"/>
                <w:tab w:val="left" w:pos="2175"/>
                <w:tab w:val="left" w:pos="2899"/>
                <w:tab w:val="left" w:pos="3070"/>
                <w:tab w:val="left" w:pos="3292"/>
                <w:tab w:val="left" w:pos="3557"/>
                <w:tab w:val="left" w:pos="4022"/>
              </w:tabs>
              <w:ind w:right="98"/>
              <w:rPr>
                <w:sz w:val="22"/>
              </w:rPr>
            </w:pPr>
            <w:r>
              <w:rPr>
                <w:sz w:val="22"/>
              </w:rPr>
              <w:t>труда, труда других людей, к школьному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имуществу, учебникам, личным вещам;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отрицательно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относится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лени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небрежности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труде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учёбе,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небережливому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отношению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результатам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труда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людей.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12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Этико-</w:t>
            </w:r>
          </w:p>
        </w:tc>
        <w:tc>
          <w:tcPr>
            <w:tcW w:w="4537" w:type="dxa"/>
            <w:tcBorders>
              <w:bottom w:val="nil"/>
            </w:tcBorders>
          </w:tcPr>
          <w:p>
            <w:pPr>
              <w:pStyle w:val="12"/>
              <w:tabs>
                <w:tab w:val="left" w:pos="1341"/>
                <w:tab w:val="left" w:pos="3047"/>
              </w:tabs>
              <w:spacing w:line="231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первичные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представления</w:t>
            </w:r>
          </w:p>
        </w:tc>
        <w:tc>
          <w:tcPr>
            <w:tcW w:w="4251" w:type="dxa"/>
            <w:tcBorders>
              <w:bottom w:val="nil"/>
            </w:tcBorders>
          </w:tcPr>
          <w:p>
            <w:pPr>
              <w:pStyle w:val="12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способен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видеть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красоту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природы,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труда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эстетическое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социокультурных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ценностях,</w:t>
            </w:r>
            <w:r>
              <w:rPr>
                <w:spacing w:val="71"/>
                <w:sz w:val="22"/>
              </w:rPr>
              <w:t xml:space="preserve"> </w:t>
            </w:r>
            <w:r>
              <w:rPr>
                <w:sz w:val="22"/>
              </w:rPr>
              <w:t>основанных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творчества;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направление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690"/>
                <w:tab w:val="left" w:pos="1808"/>
                <w:tab w:val="left" w:pos="3540"/>
              </w:tabs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знаниях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национальных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традиций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интерес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чтению,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28"/>
                <w:sz w:val="22"/>
              </w:rPr>
              <w:t xml:space="preserve"> </w:t>
            </w:r>
            <w:r>
              <w:rPr>
                <w:sz w:val="22"/>
              </w:rPr>
              <w:t>обычаев,</w:t>
            </w:r>
            <w:r>
              <w:rPr>
                <w:spacing w:val="81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уважении</w:t>
            </w:r>
            <w:r>
              <w:rPr>
                <w:spacing w:val="8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83"/>
                <w:sz w:val="22"/>
              </w:rPr>
              <w:t xml:space="preserve"> </w:t>
            </w:r>
            <w:r>
              <w:rPr>
                <w:sz w:val="22"/>
              </w:rPr>
              <w:t>произведениям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произведениям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искусства,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детским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культуры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спектаклям,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концертам,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выставкам,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искусства;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музыке;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01"/>
                <w:tab w:val="left" w:pos="2343"/>
                <w:tab w:val="left" w:pos="4318"/>
              </w:tabs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интерес,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любознательность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интересуется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различным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видам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творческой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деятельности;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художественным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творчеством;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способен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выразить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себя</w:t>
            </w:r>
            <w:r>
              <w:rPr>
                <w:spacing w:val="46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доступных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видах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отрицательно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относится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аморальным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900"/>
                <w:tab w:val="left" w:pos="2543"/>
                <w:tab w:val="left" w:pos="4328"/>
              </w:tabs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соответствии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с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поступкам,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грубости,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оскорбительным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социокультурными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ценностями;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словам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действиям,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числе 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90"/>
                <w:tab w:val="left" w:pos="2909"/>
                <w:tab w:val="left" w:pos="3355"/>
              </w:tabs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проявляет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потребности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реализации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содержании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художественных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фильмов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599"/>
                <w:tab w:val="left" w:pos="2818"/>
                <w:tab w:val="left" w:pos="3173"/>
              </w:tabs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эстетических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ценностей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пространстве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телевизионных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передач.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образовательной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организации;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781"/>
                <w:tab w:val="left" w:pos="3147"/>
                <w:tab w:val="left" w:pos="3696"/>
              </w:tabs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эмоционально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отзывается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на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красоту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окружающего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мира,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произведения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народного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профессионального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искусства.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начальные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традициях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нравственно-этическом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отношении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природе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культуре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нормах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экологической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этики;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имеет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представления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этических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нормах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взаимоотношений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между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людьми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>
            <w:pPr>
              <w:pStyle w:val="12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этносов,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носителями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убеждений,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представителями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культур;</w:t>
            </w:r>
          </w:p>
        </w:tc>
        <w:tc>
          <w:tcPr>
            <w:tcW w:w="4251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p>
      <w:pPr>
        <w:pStyle w:val="8"/>
        <w:spacing w:before="6"/>
        <w:ind w:left="0"/>
        <w:jc w:val="left"/>
        <w:rPr>
          <w:sz w:val="27"/>
        </w:rPr>
      </w:pPr>
    </w:p>
    <w:p>
      <w:pPr>
        <w:pStyle w:val="2"/>
        <w:spacing w:before="89"/>
        <w:ind w:left="1872" w:right="1093"/>
        <w:jc w:val="center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>
      <w:pPr>
        <w:pStyle w:val="8"/>
        <w:spacing w:before="11"/>
        <w:ind w:left="0"/>
        <w:jc w:val="left"/>
        <w:rPr>
          <w:b/>
          <w:sz w:val="27"/>
        </w:rPr>
      </w:pPr>
    </w:p>
    <w:p>
      <w:pPr>
        <w:pStyle w:val="11"/>
        <w:numPr>
          <w:ilvl w:val="1"/>
          <w:numId w:val="223"/>
        </w:numPr>
        <w:tabs>
          <w:tab w:val="left" w:pos="1672"/>
        </w:tabs>
        <w:spacing w:before="0" w:after="0" w:line="240" w:lineRule="auto"/>
        <w:ind w:left="4391" w:right="399" w:hanging="3212"/>
        <w:jc w:val="left"/>
        <w:rPr>
          <w:b/>
          <w:sz w:val="28"/>
        </w:rPr>
      </w:pPr>
      <w:r>
        <w:rPr>
          <w:b/>
          <w:sz w:val="28"/>
        </w:rPr>
        <w:t>Содержание ппрограммы воспитания на основе формирования ценностей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дошкольном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образовании</w:t>
      </w:r>
    </w:p>
    <w:p>
      <w:pPr>
        <w:pStyle w:val="8"/>
        <w:spacing w:before="6"/>
        <w:ind w:left="0"/>
        <w:jc w:val="left"/>
        <w:rPr>
          <w:b/>
          <w:sz w:val="27"/>
        </w:rPr>
      </w:pPr>
    </w:p>
    <w:p>
      <w:pPr>
        <w:spacing w:before="0" w:line="240" w:lineRule="auto"/>
        <w:ind w:left="1117" w:right="330" w:firstLine="0"/>
        <w:jc w:val="both"/>
        <w:rPr>
          <w:sz w:val="28"/>
        </w:rPr>
      </w:pPr>
      <w:r>
        <w:rPr>
          <w:sz w:val="28"/>
        </w:rPr>
        <w:t>Содержание Программы воспитания, в соответствии с Федеральным Законом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«…должно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убеждений, обеспечивать развитие способностей каждого человека,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развитие его личности в соответствии с принятыми в семье и обществе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социокультурными ценностями».</w:t>
      </w:r>
    </w:p>
    <w:p>
      <w:pPr>
        <w:spacing w:before="2" w:line="240" w:lineRule="auto"/>
        <w:ind w:left="1117" w:right="335" w:firstLine="0"/>
        <w:jc w:val="both"/>
        <w:rPr>
          <w:sz w:val="28"/>
        </w:rPr>
      </w:pPr>
      <w:r>
        <w:rPr>
          <w:sz w:val="28"/>
        </w:rPr>
        <w:t>Содержание рабочей программы воспитания реализуется в ходе освоения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всех образовательных областей, обозначенных в ФГОС ДО,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из задач которого является объединение воспитания и обучения в целостный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 принятых в обществе правил и норм поведения в интересах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общества:</w:t>
      </w:r>
    </w:p>
    <w:p>
      <w:pPr>
        <w:spacing w:before="0"/>
        <w:ind w:left="1117" w:right="5694" w:firstLine="0"/>
        <w:jc w:val="left"/>
        <w:rPr>
          <w:sz w:val="28"/>
        </w:rPr>
      </w:pPr>
      <w:r>
        <w:rPr>
          <w:sz w:val="28"/>
        </w:rPr>
        <w:t>социально-коммуникативное развитие;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>
      <w:pPr>
        <w:spacing w:before="0" w:line="321" w:lineRule="exact"/>
        <w:ind w:left="1117" w:right="0" w:firstLine="0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>
      <w:pPr>
        <w:spacing w:before="0"/>
        <w:ind w:left="1117" w:right="5712" w:firstLine="0"/>
        <w:jc w:val="left"/>
        <w:rPr>
          <w:sz w:val="28"/>
        </w:rPr>
      </w:pPr>
      <w:r>
        <w:rPr>
          <w:sz w:val="28"/>
        </w:rPr>
        <w:t>художественно-эстетическое развитие;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>
      <w:pPr>
        <w:pStyle w:val="4"/>
        <w:spacing w:before="9" w:line="295" w:lineRule="exact"/>
        <w:ind w:left="1117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>
      <w:pPr>
        <w:pStyle w:val="8"/>
        <w:spacing w:line="295" w:lineRule="exact"/>
        <w:ind w:left="1117"/>
        <w:jc w:val="left"/>
      </w:pPr>
      <w:r>
        <w:t>«Игровой</w:t>
      </w:r>
      <w:r>
        <w:rPr>
          <w:spacing w:val="-5"/>
        </w:rPr>
        <w:t xml:space="preserve"> </w:t>
      </w:r>
      <w:r>
        <w:t>калейдоскоп»</w:t>
      </w:r>
    </w:p>
    <w:p>
      <w:pPr>
        <w:pStyle w:val="8"/>
        <w:spacing w:before="1" w:line="299" w:lineRule="exact"/>
        <w:ind w:left="1117"/>
        <w:jc w:val="left"/>
      </w:pPr>
      <w:r>
        <w:t>«Веселый</w:t>
      </w:r>
      <w:r>
        <w:rPr>
          <w:spacing w:val="-4"/>
        </w:rPr>
        <w:t xml:space="preserve"> </w:t>
      </w:r>
      <w:r>
        <w:t>этикет»</w:t>
      </w:r>
    </w:p>
    <w:p>
      <w:pPr>
        <w:pStyle w:val="8"/>
        <w:spacing w:line="299" w:lineRule="exact"/>
        <w:ind w:left="1117"/>
        <w:jc w:val="left"/>
      </w:pPr>
      <w:r>
        <w:t>«Сад</w:t>
      </w:r>
      <w:r>
        <w:rPr>
          <w:spacing w:val="-3"/>
        </w:rPr>
        <w:t xml:space="preserve"> </w:t>
      </w:r>
      <w:r>
        <w:t>общения»</w:t>
      </w:r>
    </w:p>
    <w:p>
      <w:pPr>
        <w:pStyle w:val="8"/>
        <w:spacing w:before="1" w:line="298" w:lineRule="exact"/>
        <w:ind w:left="1117"/>
        <w:jc w:val="left"/>
      </w:pPr>
      <w:r>
        <w:t>«Мир</w:t>
      </w:r>
      <w:r>
        <w:rPr>
          <w:spacing w:val="-2"/>
        </w:rPr>
        <w:t xml:space="preserve"> </w:t>
      </w:r>
      <w:r>
        <w:t>маленького актера»</w:t>
      </w:r>
    </w:p>
    <w:p>
      <w:pPr>
        <w:pStyle w:val="8"/>
        <w:spacing w:line="298" w:lineRule="exact"/>
        <w:ind w:left="1117"/>
        <w:jc w:val="left"/>
      </w:pPr>
      <w:r>
        <w:t>«Веселый</w:t>
      </w:r>
      <w:r>
        <w:rPr>
          <w:spacing w:val="-3"/>
        </w:rPr>
        <w:t xml:space="preserve"> </w:t>
      </w:r>
      <w:r>
        <w:t>фитнес»</w:t>
      </w:r>
    </w:p>
    <w:p>
      <w:pPr>
        <w:pStyle w:val="8"/>
        <w:spacing w:before="5"/>
        <w:ind w:left="0"/>
        <w:jc w:val="left"/>
        <w:rPr>
          <w:sz w:val="28"/>
        </w:rPr>
      </w:pPr>
    </w:p>
    <w:p>
      <w:pPr>
        <w:pStyle w:val="2"/>
        <w:spacing w:before="1"/>
        <w:ind w:left="1873" w:right="1093"/>
        <w:jc w:val="center"/>
      </w:pPr>
      <w:r>
        <w:t>Требования ФГОС ДО к содержанию Программы в соответствии с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rPr>
          <w:vertAlign w:val="superscript"/>
        </w:rPr>
        <w:t>5</w:t>
      </w:r>
    </w:p>
    <w:p>
      <w:pPr>
        <w:pStyle w:val="8"/>
        <w:spacing w:before="3"/>
        <w:ind w:left="0"/>
        <w:jc w:val="left"/>
        <w:rPr>
          <w:b/>
          <w:sz w:val="28"/>
        </w:r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88" w:type="dxa"/>
          </w:tcPr>
          <w:p>
            <w:pPr>
              <w:pStyle w:val="12"/>
              <w:spacing w:line="268" w:lineRule="exact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>
            <w:pPr>
              <w:pStyle w:val="12"/>
              <w:spacing w:line="264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8791" w:type="dxa"/>
          </w:tcPr>
          <w:p>
            <w:pPr>
              <w:pStyle w:val="12"/>
              <w:spacing w:before="128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988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8791" w:type="dxa"/>
          </w:tcPr>
          <w:p>
            <w:pPr>
              <w:pStyle w:val="12"/>
              <w:spacing w:line="256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>
      <w:pPr>
        <w:pStyle w:val="8"/>
        <w:spacing w:before="9"/>
        <w:ind w:left="0"/>
        <w:jc w:val="left"/>
        <w:rPr>
          <w:b/>
          <w:sz w:val="19"/>
        </w:rPr>
      </w:pPr>
      <w:r>
        <w:pict>
          <v:rect id="_x0000_s1046" o:spid="_x0000_s1046" o:spt="1" style="position:absolute;left:0pt;margin-left:271.7pt;margin-top:13.3pt;height:0.7pt;width:144.05pt;mso-position-horizontal-relative:page;mso-wrap-distance-bottom:0pt;mso-wrap-distance-top:0pt;z-index:-2516449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spacing w:before="52" w:line="297" w:lineRule="auto"/>
        <w:ind w:left="1330" w:right="0" w:firstLine="1168"/>
        <w:jc w:val="left"/>
        <w:rPr>
          <w:sz w:val="20"/>
        </w:rPr>
      </w:pPr>
      <w:r>
        <w:rPr>
          <w:position w:val="13"/>
          <w:sz w:val="18"/>
        </w:rPr>
        <w:t xml:space="preserve">5 </w:t>
      </w:r>
      <w:r>
        <w:rPr>
          <w:sz w:val="20"/>
        </w:rPr>
        <w:t>Приказ Министерства образования и науки Российской Федерации (Минобрнауки России) от 17</w:t>
      </w:r>
      <w:r>
        <w:rPr>
          <w:spacing w:val="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1155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стандарта</w:t>
      </w:r>
    </w:p>
    <w:p>
      <w:pPr>
        <w:spacing w:before="0" w:line="209" w:lineRule="exact"/>
        <w:ind w:left="1866" w:right="1093" w:firstLine="0"/>
        <w:jc w:val="center"/>
        <w:rPr>
          <w:sz w:val="20"/>
        </w:rPr>
      </w:pPr>
      <w:r>
        <w:rPr>
          <w:sz w:val="20"/>
        </w:rPr>
        <w:t>дошкольного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образования».</w:t>
      </w:r>
    </w:p>
    <w:p>
      <w:pPr>
        <w:spacing w:after="0" w:line="209" w:lineRule="exact"/>
        <w:jc w:val="center"/>
        <w:rPr>
          <w:sz w:val="20"/>
        </w:rPr>
        <w:sectPr>
          <w:pgSz w:w="11900" w:h="16850"/>
          <w:pgMar w:top="160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1988" w:type="dxa"/>
          </w:tcPr>
          <w:p>
            <w:pPr>
              <w:pStyle w:val="12"/>
              <w:ind w:left="107" w:right="115"/>
              <w:rPr>
                <w:sz w:val="24"/>
              </w:rPr>
            </w:pPr>
            <w:r>
              <w:rPr>
                <w:sz w:val="24"/>
              </w:rPr>
              <w:t>коммуникативно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791" w:type="dxa"/>
          </w:tcPr>
          <w:p>
            <w:pPr>
              <w:pStyle w:val="1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саморегуляции собственных действий; развитие социального и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</w:p>
          <w:p>
            <w:pPr>
              <w:pStyle w:val="12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социуме,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любознательности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>
            <w:pPr>
              <w:pStyle w:val="1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и творческой активности; формирование первичных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 мира (форме, цвете, размере, материале, звучании, ритме,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 количестве, числе, части и целом, пространстве и времени, движении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покое, причинах и следствиях и др.), о малой родине и Отечестве,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>
            <w:pPr>
              <w:pStyle w:val="12"/>
              <w:spacing w:before="1"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  <w:p>
            <w:pPr>
              <w:pStyle w:val="12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>
            <w:pPr>
              <w:pStyle w:val="12"/>
              <w:ind w:left="107" w:right="531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предпосылок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ценностно-смыслового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>
            <w:pPr>
              <w:pStyle w:val="12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(словесного,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художественной литературы, фольклора; стимулирование 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целенаправленности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саморегуляции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>
            <w:pPr>
              <w:pStyle w:val="12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ценностей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привычек и др.).</w:t>
            </w:r>
          </w:p>
        </w:tc>
      </w:tr>
    </w:tbl>
    <w:p>
      <w:pPr>
        <w:spacing w:before="0" w:line="291" w:lineRule="exact"/>
        <w:ind w:left="2362" w:right="0" w:firstLine="0"/>
        <w:jc w:val="left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1988" w:type="dxa"/>
          </w:tcPr>
          <w:p>
            <w:pPr>
              <w:pStyle w:val="12"/>
              <w:ind w:left="107" w:right="439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8791" w:type="dxa"/>
          </w:tcPr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Формирование положительных эмоции по отношению к детскому саду;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положительное отношение к своему «Я» и к сверстникам;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инициативности;</w:t>
            </w:r>
          </w:p>
          <w:p>
            <w:pPr>
              <w:pStyle w:val="12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Развитие способности ребенка к взаимопомощи, сопереживанию и эмпатии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ребенку;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регулятивных 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возрастом: активность в игре, в образовательной деятельности, 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1988" w:type="dxa"/>
          </w:tcPr>
          <w:p>
            <w:pPr>
              <w:pStyle w:val="12"/>
              <w:ind w:left="107" w:right="849"/>
              <w:rPr>
                <w:sz w:val="24"/>
              </w:rPr>
            </w:pPr>
            <w:r>
              <w:rPr>
                <w:spacing w:val="-1"/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  <w:tc>
          <w:tcPr>
            <w:tcW w:w="8791" w:type="dxa"/>
          </w:tcPr>
          <w:p>
            <w:pPr>
              <w:pStyle w:val="1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сформировать умение сервировать стол; развивать знание принципов этикета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 правила хорошего тона; знакомить с нормами речевого этикета;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общепринятые нормы и правила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поступков.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988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«Сад общения»</w:t>
            </w:r>
          </w:p>
        </w:tc>
        <w:tc>
          <w:tcPr>
            <w:tcW w:w="8791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  <w:p>
            <w:pPr>
              <w:pStyle w:val="12"/>
              <w:tabs>
                <w:tab w:val="left" w:pos="1860"/>
                <w:tab w:val="left" w:pos="3474"/>
                <w:tab w:val="left" w:pos="5390"/>
                <w:tab w:val="left" w:pos="6796"/>
                <w:tab w:val="left" w:pos="793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регулирования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состояния.;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умения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00" w:h="16850"/>
          <w:pgMar w:top="1140" w:right="220" w:bottom="134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791" w:type="dxa"/>
          </w:tcPr>
          <w:p>
            <w:pPr>
              <w:pStyle w:val="12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разных средств и способов регулирования своего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взаимодействует со сверстниками и взрослыми, участвует в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необходимости;</w:t>
            </w:r>
          </w:p>
          <w:p>
            <w:pPr>
              <w:pStyle w:val="12"/>
              <w:spacing w:line="270" w:lineRule="atLeast"/>
              <w:ind w:right="99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«Мир</w:t>
            </w:r>
          </w:p>
          <w:p>
            <w:pPr>
              <w:pStyle w:val="12"/>
              <w:ind w:left="107" w:right="673"/>
              <w:rPr>
                <w:sz w:val="24"/>
              </w:rPr>
            </w:pPr>
            <w:r>
              <w:rPr>
                <w:sz w:val="24"/>
              </w:rPr>
              <w:t>маленького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актера»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>
            <w:pPr>
              <w:pStyle w:val="12"/>
              <w:spacing w:line="270" w:lineRule="atLeast"/>
              <w:ind w:right="17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 запас словами, характеризующими театральное искусство;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актёрское мастерство,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заданные режиссером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мизансцены;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пластикой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«Веселый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фитнес»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</w:p>
          <w:p>
            <w:pPr>
              <w:pStyle w:val="12"/>
              <w:spacing w:line="270" w:lineRule="atLeast"/>
              <w:ind w:right="313"/>
              <w:rPr>
                <w:sz w:val="24"/>
              </w:rPr>
            </w:pPr>
            <w:r>
              <w:rPr>
                <w:sz w:val="24"/>
              </w:rPr>
              <w:t>и нравственных качеств (честность, доброжелательность, терпимость,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коллективизм, дисциплинированность, выдержка и самообладание)в сочетании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волевыми (настойчивость, смелость, упорство, терпимость);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трудолюбие)</w:t>
            </w:r>
          </w:p>
        </w:tc>
      </w:tr>
    </w:tbl>
    <w:p>
      <w:pPr>
        <w:pStyle w:val="8"/>
        <w:spacing w:before="10"/>
        <w:ind w:left="0"/>
        <w:jc w:val="left"/>
        <w:rPr>
          <w:b/>
          <w:sz w:val="18"/>
        </w:rPr>
      </w:pPr>
    </w:p>
    <w:p>
      <w:pPr>
        <w:spacing w:before="89"/>
        <w:ind w:left="1117" w:right="33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форм и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2"/>
        <w:spacing w:before="6"/>
        <w:ind w:left="5221" w:right="1615" w:hanging="2831"/>
      </w:pPr>
      <w:r>
        <w:t>Содержание направлений Рабочей программы воспитания</w:t>
      </w:r>
      <w:r>
        <w:rPr>
          <w:spacing w:val="-68"/>
        </w:rPr>
        <w:t xml:space="preserve"> </w:t>
      </w:r>
      <w:r>
        <w:t>МДОАУ</w:t>
      </w:r>
      <w:r>
        <w:rPr>
          <w:spacing w:val="-1"/>
        </w:rPr>
        <w:t xml:space="preserve"> </w:t>
      </w:r>
      <w:r>
        <w:t>№190</w:t>
      </w:r>
    </w:p>
    <w:p>
      <w:pPr>
        <w:spacing w:before="0" w:after="3" w:line="322" w:lineRule="exact"/>
        <w:ind w:left="4149" w:right="0" w:firstLine="0"/>
        <w:jc w:val="left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88" w:type="dxa"/>
          </w:tcPr>
          <w:p>
            <w:pPr>
              <w:pStyle w:val="12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>
            <w:pPr>
              <w:pStyle w:val="12"/>
              <w:spacing w:line="264" w:lineRule="exact"/>
              <w:ind w:left="403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8791" w:type="dxa"/>
          </w:tcPr>
          <w:p>
            <w:pPr>
              <w:pStyle w:val="12"/>
              <w:spacing w:line="276" w:lineRule="exact"/>
              <w:ind w:left="1452" w:right="369" w:hanging="1064"/>
              <w:rPr>
                <w:b/>
                <w:sz w:val="24"/>
              </w:rPr>
            </w:pPr>
            <w:r>
              <w:rPr>
                <w:b/>
                <w:sz w:val="24"/>
              </w:rPr>
              <w:t>Общие задачи воспитания при реализации программ воспитания в ДОО,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соотнесенных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 Портрета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 ДОО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1988" w:type="dxa"/>
          </w:tcPr>
          <w:p>
            <w:pPr>
              <w:pStyle w:val="12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8791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>
            <w:pPr>
              <w:pStyle w:val="12"/>
              <w:ind w:right="396"/>
              <w:rPr>
                <w:sz w:val="24"/>
              </w:rPr>
            </w:pPr>
            <w:r>
              <w:rPr>
                <w:sz w:val="24"/>
              </w:rPr>
              <w:t>представления о символах государства – Флаге, Гербе Российской Федерации,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флаге и гербе субъекта Российской Федерации, в котором 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организация;</w:t>
            </w:r>
          </w:p>
          <w:p>
            <w:pPr>
              <w:pStyle w:val="12"/>
              <w:ind w:right="313"/>
              <w:rPr>
                <w:sz w:val="24"/>
              </w:rPr>
            </w:pPr>
            <w:r>
              <w:rPr>
                <w:sz w:val="24"/>
              </w:rPr>
              <w:t>элементарные представления о правах и обязанностях гражданина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обязанностям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12"/>
              <w:ind w:right="17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>
            <w:pPr>
              <w:pStyle w:val="12"/>
              <w:spacing w:before="1"/>
              <w:ind w:right="124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государственному,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>
            <w:pPr>
              <w:pStyle w:val="12"/>
              <w:ind w:right="2783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защитникам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>
            <w:pPr>
              <w:pStyle w:val="12"/>
              <w:ind w:right="849"/>
              <w:rPr>
                <w:sz w:val="24"/>
              </w:rPr>
            </w:pPr>
            <w:r>
              <w:rPr>
                <w:sz w:val="24"/>
              </w:rPr>
              <w:t>представления о героях России и важнейших событиях истории России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>
            <w:pPr>
              <w:pStyle w:val="12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 Российской Федерации, края, в котором находится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1988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8791" w:type="dxa"/>
          </w:tcPr>
          <w:p>
            <w:pPr>
              <w:pStyle w:val="12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>
            <w:pPr>
              <w:pStyle w:val="12"/>
              <w:ind w:right="1078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 чувства: милосердия, сострадания, сопереживания, доброе,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заботы.</w:t>
            </w:r>
          </w:p>
          <w:p>
            <w:pPr>
              <w:pStyle w:val="12"/>
              <w:spacing w:line="270" w:lineRule="atLeast"/>
              <w:ind w:right="97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прощении.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00" w:h="16850"/>
          <w:pgMar w:top="1140" w:right="220" w:bottom="134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1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791" w:type="dxa"/>
          </w:tcPr>
          <w:p>
            <w:pPr>
              <w:pStyle w:val="12"/>
              <w:ind w:right="738"/>
              <w:rPr>
                <w:sz w:val="24"/>
              </w:rPr>
            </w:pPr>
            <w:r>
              <w:rPr>
                <w:sz w:val="24"/>
              </w:rPr>
              <w:t>основные понятия нравственного самосознания – совесть, добросовестность,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долг, честь,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благожелательность.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старшим.</w:t>
            </w:r>
          </w:p>
          <w:p>
            <w:pPr>
              <w:pStyle w:val="12"/>
              <w:ind w:right="280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выход из конфликтных ситуаций, не обижать других, прощать 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заступаться за слабых, проявлять солидарность и толерантность к другим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гнев,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 душевно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спокойствие.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личностей,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плохие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>
            <w:pPr>
              <w:pStyle w:val="12"/>
              <w:ind w:right="897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признаться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отношению к 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  <w:p>
            <w:pPr>
              <w:pStyle w:val="12"/>
              <w:ind w:right="367"/>
              <w:rPr>
                <w:sz w:val="24"/>
              </w:rPr>
            </w:pPr>
            <w:r>
              <w:rPr>
                <w:sz w:val="24"/>
              </w:rPr>
              <w:t>щтрицательное отношение к аморальным поступкам, грубости, оскорбительным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 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телевизионных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9" w:hRule="atLeast"/>
        </w:trPr>
        <w:tc>
          <w:tcPr>
            <w:tcW w:w="1988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8791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свой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 роду.</w:t>
            </w:r>
          </w:p>
          <w:p>
            <w:pPr>
              <w:pStyle w:val="12"/>
              <w:ind w:right="63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материнстве,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отцовстве,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позициях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участвующим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умения достигать баланс между стремлениями к личной свободе и 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приоритеты.</w:t>
            </w:r>
          </w:p>
          <w:p>
            <w:pPr>
              <w:pStyle w:val="12"/>
              <w:ind w:right="2783"/>
              <w:rPr>
                <w:sz w:val="24"/>
              </w:rPr>
            </w:pPr>
            <w:r>
              <w:rPr>
                <w:sz w:val="24"/>
              </w:rPr>
              <w:t>навыки конструктивного общения и ролевого поведения.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ind w:right="396"/>
              <w:rPr>
                <w:sz w:val="24"/>
              </w:rPr>
            </w:pPr>
            <w:r>
              <w:rPr>
                <w:sz w:val="24"/>
              </w:rPr>
              <w:t>представления о символах государства – Флаге, Гербе Российской Федерации,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флаге и гербе субъекта Российской Федерации, в котором 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организация;</w:t>
            </w:r>
          </w:p>
          <w:p>
            <w:pPr>
              <w:pStyle w:val="12"/>
              <w:ind w:right="313"/>
              <w:rPr>
                <w:sz w:val="24"/>
              </w:rPr>
            </w:pPr>
            <w:r>
              <w:rPr>
                <w:sz w:val="24"/>
              </w:rPr>
              <w:t>элементарные представления о правах и обязанностях гражданина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обязанностям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12"/>
              <w:ind w:right="17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государственному,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 группы.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</w:tr>
    </w:tbl>
    <w:p>
      <w:pPr>
        <w:spacing w:after="0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1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791" w:type="dxa"/>
          </w:tcPr>
          <w:p>
            <w:pPr>
              <w:pStyle w:val="12"/>
              <w:ind w:right="308"/>
              <w:rPr>
                <w:sz w:val="24"/>
              </w:rPr>
            </w:pPr>
            <w:r>
              <w:rPr>
                <w:sz w:val="24"/>
              </w:rPr>
              <w:t>интерес к государственным праздникам и важнейшим событиям в жизни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 Российской Федерации, края, в котором находится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>
            <w:pPr>
              <w:pStyle w:val="12"/>
              <w:spacing w:line="298" w:lineRule="exact"/>
              <w:rPr>
                <w:sz w:val="26"/>
              </w:rPr>
            </w:pPr>
            <w:r>
              <w:rPr>
                <w:color w:val="212121"/>
                <w:sz w:val="26"/>
              </w:rPr>
              <w:t>знания</w:t>
            </w:r>
            <w:r>
              <w:rPr>
                <w:color w:val="212121"/>
                <w:spacing w:val="-3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книжной</w:t>
            </w:r>
            <w:r>
              <w:rPr>
                <w:color w:val="212121"/>
                <w:spacing w:val="-1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культуры,</w:t>
            </w:r>
            <w:r>
              <w:rPr>
                <w:color w:val="212121"/>
                <w:spacing w:val="-4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детской</w:t>
            </w:r>
            <w:r>
              <w:rPr>
                <w:color w:val="212121"/>
                <w:spacing w:val="-4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литературы.</w:t>
            </w:r>
          </w:p>
          <w:p>
            <w:pPr>
              <w:pStyle w:val="12"/>
              <w:spacing w:line="276" w:lineRule="exact"/>
              <w:ind w:right="828"/>
              <w:rPr>
                <w:sz w:val="24"/>
              </w:rPr>
            </w:pPr>
            <w:r>
              <w:rPr>
                <w:sz w:val="24"/>
              </w:rPr>
              <w:t>Пополнение словарного запаса такими понятиями, как Родина, государство,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подвиг, герой,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герб, гимн,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>
            <w:pPr>
              <w:pStyle w:val="12"/>
              <w:ind w:right="269"/>
              <w:rPr>
                <w:sz w:val="24"/>
              </w:rPr>
            </w:pPr>
            <w:r>
              <w:rPr>
                <w:sz w:val="24"/>
              </w:rPr>
              <w:t>чуткое, бережное и гуманное отношение ко всем живым существам и природным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 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2"/>
              <w:ind w:right="173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об оздоровительном влиянии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>
            <w:pPr>
              <w:pStyle w:val="12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представление о возможном негативном влиянии на морально-психологическое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 w:hRule="atLeast"/>
        </w:trPr>
        <w:tc>
          <w:tcPr>
            <w:tcW w:w="198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8791" w:type="dxa"/>
          </w:tcPr>
          <w:p>
            <w:pPr>
              <w:pStyle w:val="12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бережное отношение к результатам своего труда, труда других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небережливому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2"/>
              <w:spacing w:before="1"/>
              <w:rPr>
                <w:sz w:val="26"/>
              </w:rPr>
            </w:pPr>
            <w:r>
              <w:rPr>
                <w:color w:val="212121"/>
                <w:sz w:val="26"/>
              </w:rPr>
              <w:t>Знания</w:t>
            </w:r>
            <w:r>
              <w:rPr>
                <w:color w:val="212121"/>
                <w:spacing w:val="-7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о</w:t>
            </w:r>
            <w:r>
              <w:rPr>
                <w:color w:val="212121"/>
                <w:spacing w:val="-4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назначении</w:t>
            </w:r>
            <w:r>
              <w:rPr>
                <w:color w:val="212121"/>
                <w:spacing w:val="-3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использования</w:t>
            </w:r>
            <w:r>
              <w:rPr>
                <w:color w:val="212121"/>
                <w:spacing w:val="-4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государственны</w:t>
            </w:r>
            <w:r>
              <w:rPr>
                <w:sz w:val="26"/>
              </w:rPr>
              <w:t>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символов</w:t>
            </w:r>
            <w:r>
              <w:rPr>
                <w:color w:val="212121"/>
                <w:spacing w:val="-4"/>
                <w:sz w:val="26"/>
              </w:rPr>
              <w:t xml:space="preserve"> </w:t>
            </w:r>
            <w:r>
              <w:rPr>
                <w:color w:val="212121"/>
                <w:sz w:val="26"/>
              </w:rPr>
              <w:t>Российской</w:t>
            </w:r>
          </w:p>
          <w:p>
            <w:pPr>
              <w:pStyle w:val="12"/>
              <w:rPr>
                <w:sz w:val="24"/>
              </w:rPr>
            </w:pPr>
            <w:r>
              <w:rPr>
                <w:color w:val="212121"/>
                <w:sz w:val="24"/>
              </w:rPr>
              <w:t>Федерации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спортивных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мероприятиях.</w:t>
            </w:r>
          </w:p>
          <w:p>
            <w:pPr>
              <w:pStyle w:val="12"/>
              <w:spacing w:line="272" w:lineRule="exact"/>
              <w:rPr>
                <w:sz w:val="24"/>
              </w:rPr>
            </w:pPr>
            <w:r>
              <w:rPr>
                <w:color w:val="212121"/>
                <w:sz w:val="24"/>
              </w:rPr>
              <w:t>чувство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гордости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страну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достижении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спортивных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результатов.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7" w:hRule="atLeast"/>
        </w:trPr>
        <w:tc>
          <w:tcPr>
            <w:tcW w:w="1988" w:type="dxa"/>
          </w:tcPr>
          <w:p>
            <w:pPr>
              <w:pStyle w:val="12"/>
              <w:ind w:left="107" w:right="531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8791" w:type="dxa"/>
          </w:tcPr>
          <w:p>
            <w:pPr>
              <w:pStyle w:val="1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12"/>
              <w:ind w:right="173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бережное отношение к фольклору, художественным промыслам и ремеслам,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культуры и искусства, зданиям, сооружениям, 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</w:p>
          <w:p>
            <w:pPr>
              <w:pStyle w:val="12"/>
              <w:spacing w:before="1"/>
              <w:ind w:right="12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неряшливости.</w:t>
            </w:r>
          </w:p>
          <w:p>
            <w:pPr>
              <w:pStyle w:val="12"/>
              <w:ind w:right="103"/>
              <w:rPr>
                <w:sz w:val="24"/>
              </w:rPr>
            </w:pPr>
            <w:r>
              <w:rPr>
                <w:color w:val="212121"/>
                <w:sz w:val="24"/>
              </w:rPr>
              <w:t>Умение ассоциативно связывать государственные символы Российской Федерации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важными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историческими событиями страны</w:t>
            </w:r>
          </w:p>
        </w:tc>
      </w:tr>
    </w:tbl>
    <w:p>
      <w:pPr>
        <w:pStyle w:val="8"/>
        <w:spacing w:before="6"/>
        <w:ind w:left="0"/>
        <w:jc w:val="left"/>
        <w:rPr>
          <w:b/>
          <w:sz w:val="19"/>
        </w:rPr>
      </w:pPr>
    </w:p>
    <w:p>
      <w:pPr>
        <w:spacing w:before="88" w:after="2"/>
        <w:ind w:left="2362" w:right="0" w:firstLine="0"/>
        <w:jc w:val="left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отношений</w:t>
      </w: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88" w:type="dxa"/>
          </w:tcPr>
          <w:p>
            <w:pPr>
              <w:pStyle w:val="12"/>
              <w:spacing w:line="276" w:lineRule="exact"/>
              <w:ind w:left="357" w:right="332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791" w:type="dxa"/>
          </w:tcPr>
          <w:p>
            <w:pPr>
              <w:pStyle w:val="12"/>
              <w:spacing w:line="273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задачи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7" w:hRule="atLeast"/>
        </w:trPr>
        <w:tc>
          <w:tcPr>
            <w:tcW w:w="1988" w:type="dxa"/>
          </w:tcPr>
          <w:p>
            <w:pPr>
              <w:pStyle w:val="12"/>
              <w:ind w:left="239" w:right="216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</w:p>
        </w:tc>
        <w:tc>
          <w:tcPr>
            <w:tcW w:w="8791" w:type="dxa"/>
          </w:tcPr>
          <w:p>
            <w:pPr>
              <w:pStyle w:val="12"/>
              <w:ind w:right="124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терапии.</w:t>
            </w:r>
          </w:p>
          <w:p>
            <w:pPr>
              <w:pStyle w:val="12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numPr>
                <w:ilvl w:val="0"/>
                <w:numId w:val="224"/>
              </w:numPr>
              <w:tabs>
                <w:tab w:val="left" w:pos="338"/>
              </w:tabs>
              <w:spacing w:before="0" w:after="0" w:line="240" w:lineRule="auto"/>
              <w:ind w:left="105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стрессовые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>
            <w:pPr>
              <w:pStyle w:val="12"/>
              <w:numPr>
                <w:ilvl w:val="0"/>
                <w:numId w:val="224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 «Я»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сопереживанию;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1988" w:type="dxa"/>
          </w:tcPr>
          <w:p>
            <w:pPr>
              <w:pStyle w:val="12"/>
              <w:ind w:left="453" w:right="429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</w:t>
            </w:r>
          </w:p>
        </w:tc>
        <w:tc>
          <w:tcPr>
            <w:tcW w:w="8791" w:type="dxa"/>
          </w:tcPr>
          <w:p>
            <w:pPr>
              <w:pStyle w:val="12"/>
              <w:ind w:right="124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арт-терапии.</w:t>
            </w:r>
          </w:p>
          <w:p>
            <w:pPr>
              <w:pStyle w:val="12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-расширить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-расширить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-развить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 средствами и способами;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-стимулировать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1988" w:type="dxa"/>
          </w:tcPr>
          <w:p>
            <w:pPr>
              <w:pStyle w:val="12"/>
              <w:ind w:left="570" w:right="444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</w:p>
        </w:tc>
        <w:tc>
          <w:tcPr>
            <w:tcW w:w="8791" w:type="dxa"/>
          </w:tcPr>
          <w:p>
            <w:pPr>
              <w:pStyle w:val="12"/>
              <w:ind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>
            <w:pPr>
              <w:pStyle w:val="12"/>
              <w:ind w:left="86" w:right="7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spacing w:line="274" w:lineRule="exact"/>
              <w:ind w:left="86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spacing w:line="276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общения).</w:t>
            </w:r>
          </w:p>
        </w:tc>
      </w:tr>
    </w:tbl>
    <w:p>
      <w:pPr>
        <w:spacing w:after="0" w:line="276" w:lineRule="exact"/>
        <w:jc w:val="center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791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знакомства,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преподнесения подарка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>
            <w:pPr>
              <w:pStyle w:val="12"/>
              <w:tabs>
                <w:tab w:val="left" w:pos="4891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 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кинотеатр, 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>
            <w:pPr>
              <w:pStyle w:val="12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безнравственным</w:t>
            </w:r>
          </w:p>
          <w:p>
            <w:pPr>
              <w:pStyle w:val="12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ind w:right="1451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столового этикета;</w:t>
            </w:r>
          </w:p>
          <w:p>
            <w:pPr>
              <w:pStyle w:val="12"/>
              <w:ind w:right="124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доброте,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>
            <w:pPr>
              <w:pStyle w:val="12"/>
              <w:tabs>
                <w:tab w:val="left" w:pos="1798"/>
                <w:tab w:val="left" w:pos="2951"/>
                <w:tab w:val="left" w:pos="4151"/>
                <w:tab w:val="left" w:pos="5892"/>
                <w:tab w:val="left" w:pos="6249"/>
                <w:tab w:val="left" w:pos="792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</w:p>
          <w:p>
            <w:pPr>
              <w:pStyle w:val="12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28" w:hRule="atLeast"/>
        </w:trPr>
        <w:tc>
          <w:tcPr>
            <w:tcW w:w="1988" w:type="dxa"/>
          </w:tcPr>
          <w:p>
            <w:pPr>
              <w:pStyle w:val="12"/>
              <w:ind w:left="24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маленького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актера»</w:t>
            </w:r>
          </w:p>
        </w:tc>
        <w:tc>
          <w:tcPr>
            <w:tcW w:w="8791" w:type="dxa"/>
          </w:tcPr>
          <w:p>
            <w:pPr>
              <w:pStyle w:val="12"/>
              <w:spacing w:line="283" w:lineRule="exact"/>
              <w:rPr>
                <w:sz w:val="26"/>
              </w:rPr>
            </w:pPr>
            <w:r>
              <w:rPr>
                <w:b/>
                <w:sz w:val="26"/>
              </w:rPr>
              <w:t>Цель: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артистических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  <w:p>
            <w:pPr>
              <w:pStyle w:val="12"/>
              <w:ind w:right="124"/>
              <w:rPr>
                <w:sz w:val="26"/>
              </w:rPr>
            </w:pPr>
            <w:r>
              <w:rPr>
                <w:sz w:val="26"/>
              </w:rPr>
              <w:t>дошкольного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6"/>
              </w:rPr>
              <w:t>средствами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музыкально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драматического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искусства.</w:t>
            </w:r>
          </w:p>
          <w:p>
            <w:pPr>
              <w:pStyle w:val="12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45"/>
              </w:tabs>
              <w:spacing w:before="0" w:after="0" w:line="274" w:lineRule="exact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47"/>
              </w:tabs>
              <w:spacing w:before="0" w:after="0" w:line="240" w:lineRule="auto"/>
              <w:ind w:left="246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кукол: би-ба-бо,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ростовые;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47"/>
              </w:tabs>
              <w:spacing w:before="0" w:after="0" w:line="240" w:lineRule="auto"/>
              <w:ind w:left="246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45"/>
              </w:tabs>
              <w:spacing w:before="0" w:after="0" w:line="240" w:lineRule="auto"/>
              <w:ind w:left="105" w:right="804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актёрское мастерство,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заданные режиссером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мизансцены;</w:t>
            </w:r>
          </w:p>
          <w:p>
            <w:pPr>
              <w:pStyle w:val="12"/>
              <w:numPr>
                <w:ilvl w:val="0"/>
                <w:numId w:val="225"/>
              </w:numPr>
              <w:tabs>
                <w:tab w:val="left" w:pos="257"/>
              </w:tabs>
              <w:spacing w:before="1" w:after="0" w:line="240" w:lineRule="auto"/>
              <w:ind w:left="105" w:right="562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выразительность и пластичность движений,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расслаблять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(релаксировать);</w:t>
            </w:r>
          </w:p>
          <w:p>
            <w:pPr>
              <w:pStyle w:val="12"/>
              <w:ind w:right="313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пластикой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>
            <w:pPr>
              <w:pStyle w:val="12"/>
              <w:spacing w:before="4" w:line="274" w:lineRule="exact"/>
              <w:ind w:left="4022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5"/>
              </w:tabs>
              <w:spacing w:before="0" w:after="0" w:line="274" w:lineRule="exact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балет;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Оренбурга;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5"/>
              </w:tabs>
              <w:spacing w:before="1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кукол: кукольного,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теневого;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5"/>
              </w:tabs>
              <w:spacing w:before="0" w:after="0" w:line="240" w:lineRule="auto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7"/>
              </w:tabs>
              <w:spacing w:before="0" w:after="0" w:line="240" w:lineRule="auto"/>
              <w:ind w:left="105" w:right="776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пластикой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>
            <w:pPr>
              <w:pStyle w:val="12"/>
              <w:numPr>
                <w:ilvl w:val="0"/>
                <w:numId w:val="226"/>
              </w:numPr>
              <w:tabs>
                <w:tab w:val="left" w:pos="245"/>
              </w:tabs>
              <w:spacing w:before="0" w:after="0" w:line="240" w:lineRule="auto"/>
              <w:ind w:left="105" w:right="30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верить в любую воображаемую ситуацию (превращать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превращаться), исполнять этюд на заданную тему с использованием 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>
            <w:pPr>
              <w:pStyle w:val="12"/>
              <w:ind w:right="173"/>
              <w:rPr>
                <w:sz w:val="24"/>
              </w:rPr>
            </w:pPr>
            <w:r>
              <w:rPr>
                <w:sz w:val="24"/>
              </w:rPr>
              <w:t>-формировать выразительность и пластичность движений,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расслаблять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(релаксировать);</w:t>
            </w:r>
          </w:p>
          <w:p>
            <w:pPr>
              <w:pStyle w:val="12"/>
              <w:spacing w:line="270" w:lineRule="atLeast"/>
              <w:ind w:right="313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пластикой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988" w:type="dxa"/>
          </w:tcPr>
          <w:p>
            <w:pPr>
              <w:pStyle w:val="12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Веселый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</w:t>
            </w:r>
          </w:p>
        </w:tc>
        <w:tc>
          <w:tcPr>
            <w:tcW w:w="8791" w:type="dxa"/>
          </w:tcPr>
          <w:p>
            <w:pPr>
              <w:pStyle w:val="12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вопросе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8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4" w:hRule="atLeast"/>
        </w:trPr>
        <w:tc>
          <w:tcPr>
            <w:tcW w:w="198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8791" w:type="dxa"/>
          </w:tcPr>
          <w:p>
            <w:pPr>
              <w:pStyle w:val="1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здоровья ребенка, его нормальное психическое и физическое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 фитнес»</w:t>
            </w:r>
          </w:p>
          <w:p>
            <w:pPr>
              <w:pStyle w:val="12"/>
              <w:ind w:right="78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Задачи:</w:t>
            </w:r>
          </w:p>
          <w:p>
            <w:pPr>
              <w:pStyle w:val="1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-стимуляция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 движении, удовольствие от двигательной активности,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>
            <w:pPr>
              <w:pStyle w:val="12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>
            <w:pPr>
              <w:pStyle w:val="12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>
            <w:pPr>
              <w:pStyle w:val="12"/>
              <w:spacing w:line="270" w:lineRule="atLeast"/>
              <w:ind w:right="721"/>
              <w:jc w:val="bot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>
      <w:pPr>
        <w:pStyle w:val="8"/>
        <w:spacing w:before="4"/>
        <w:ind w:left="0"/>
        <w:jc w:val="left"/>
        <w:rPr>
          <w:b/>
          <w:sz w:val="19"/>
        </w:rPr>
      </w:pPr>
    </w:p>
    <w:p>
      <w:pPr>
        <w:pStyle w:val="2"/>
        <w:spacing w:before="89"/>
        <w:ind w:left="3030"/>
        <w:jc w:val="left"/>
      </w:pP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деятельности</w:t>
      </w:r>
    </w:p>
    <w:p>
      <w:pPr>
        <w:pStyle w:val="8"/>
        <w:spacing w:before="1"/>
        <w:ind w:left="0"/>
        <w:jc w:val="left"/>
        <w:rPr>
          <w:b/>
          <w:sz w:val="24"/>
        </w:r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778" w:type="dxa"/>
          </w:tcPr>
          <w:p>
            <w:pPr>
              <w:pStyle w:val="12"/>
              <w:spacing w:line="256" w:lineRule="exact"/>
              <w:ind w:left="2268" w:right="2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8" w:hRule="atLeast"/>
        </w:trPr>
        <w:tc>
          <w:tcPr>
            <w:tcW w:w="10778" w:type="dxa"/>
          </w:tcPr>
          <w:p>
            <w:pPr>
              <w:pStyle w:val="12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Ценности Родины и воспитания лежат в основе патриотического направления.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в ребенке нравственных качеств, чувства любви, интереса к своей стране – России,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трудолюбия, ощущения принадлежности к своему народу, сознания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стране.</w:t>
            </w:r>
          </w:p>
          <w:p>
            <w:pPr>
              <w:pStyle w:val="12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 уклада, 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>
            <w:pPr>
              <w:pStyle w:val="12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Воспитательная работа в данном направлении связана со структурой самого понятия «патриотизм»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компоненты:</w:t>
            </w:r>
          </w:p>
          <w:p>
            <w:pPr>
              <w:pStyle w:val="12"/>
              <w:numPr>
                <w:ilvl w:val="0"/>
                <w:numId w:val="227"/>
              </w:numPr>
              <w:tabs>
                <w:tab w:val="left" w:pos="396"/>
              </w:tabs>
              <w:spacing w:before="0" w:after="0" w:line="240" w:lineRule="auto"/>
              <w:ind w:left="107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когнитивно-смысловой,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>
            <w:pPr>
              <w:pStyle w:val="12"/>
              <w:numPr>
                <w:ilvl w:val="0"/>
                <w:numId w:val="227"/>
              </w:numPr>
              <w:tabs>
                <w:tab w:val="left" w:pos="363"/>
              </w:tabs>
              <w:spacing w:before="0" w:after="0" w:line="240" w:lineRule="auto"/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эмоционально-ценностный,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>
            <w:pPr>
              <w:pStyle w:val="12"/>
              <w:numPr>
                <w:ilvl w:val="0"/>
                <w:numId w:val="227"/>
              </w:numPr>
              <w:tabs>
                <w:tab w:val="left" w:pos="307"/>
              </w:tabs>
              <w:spacing w:before="0" w:after="0" w:line="240" w:lineRule="auto"/>
              <w:ind w:left="107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регуляторно-волевой, обеспечивающий укорененность в духовных и культурных традициях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 деятельность на основе понимания ответственности за настоящее и будущее 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>
            <w:pPr>
              <w:pStyle w:val="12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работы:</w:t>
            </w:r>
          </w:p>
          <w:p>
            <w:pPr>
              <w:pStyle w:val="12"/>
              <w:numPr>
                <w:ilvl w:val="0"/>
                <w:numId w:val="227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>
            <w:pPr>
              <w:pStyle w:val="12"/>
              <w:numPr>
                <w:ilvl w:val="0"/>
                <w:numId w:val="227"/>
              </w:numPr>
              <w:tabs>
                <w:tab w:val="left" w:pos="295"/>
              </w:tabs>
              <w:spacing w:before="0" w:after="0" w:line="240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 коллективных творческих проектов, направленных на приобщение детей к 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традициям;</w:t>
            </w:r>
          </w:p>
          <w:p>
            <w:pPr>
              <w:pStyle w:val="12"/>
              <w:numPr>
                <w:ilvl w:val="0"/>
                <w:numId w:val="227"/>
              </w:numPr>
              <w:tabs>
                <w:tab w:val="left" w:pos="391"/>
              </w:tabs>
              <w:spacing w:before="0" w:after="0" w:line="270" w:lineRule="atLeast"/>
              <w:ind w:left="107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последствиям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778" w:type="dxa"/>
          </w:tcPr>
          <w:p>
            <w:pPr>
              <w:pStyle w:val="12"/>
              <w:spacing w:line="256" w:lineRule="exact"/>
              <w:ind w:left="2268" w:right="2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10778" w:type="dxa"/>
          </w:tcPr>
          <w:p>
            <w:pPr>
              <w:pStyle w:val="12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Ценности семьи, дружбы, человека и личности в команде лежат в основе социального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>
            <w:pPr>
              <w:pStyle w:val="12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 дошкольном детстве ребенок открывает личность другого человека и его значение в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ролей. Он учится действовать сообща, подчиняться правилам, нести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10778" w:type="dxa"/>
          </w:tcPr>
          <w:p>
            <w:pPr>
              <w:pStyle w:val="12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окружению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выстроенного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детско-взрослых и детских общностях. Важным аспектом является дошкольника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важному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взросления.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дружелюбия, 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сосредотачивает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работы:</w:t>
            </w:r>
          </w:p>
          <w:p>
            <w:pPr>
              <w:pStyle w:val="12"/>
              <w:numPr>
                <w:ilvl w:val="0"/>
                <w:numId w:val="228"/>
              </w:numPr>
              <w:tabs>
                <w:tab w:val="left" w:pos="317"/>
              </w:tabs>
              <w:spacing w:before="0" w:after="0" w:line="240" w:lineRule="auto"/>
              <w:ind w:left="107" w:right="108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>
            <w:pPr>
              <w:pStyle w:val="12"/>
              <w:numPr>
                <w:ilvl w:val="0"/>
                <w:numId w:val="228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>
            <w:pPr>
              <w:pStyle w:val="12"/>
              <w:numPr>
                <w:ilvl w:val="0"/>
                <w:numId w:val="228"/>
              </w:numPr>
              <w:tabs>
                <w:tab w:val="left" w:pos="291"/>
              </w:tabs>
              <w:spacing w:before="0" w:after="0" w:line="240" w:lineRule="auto"/>
              <w:ind w:left="290" w:right="0" w:hanging="184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деятельности;</w:t>
            </w:r>
          </w:p>
          <w:p>
            <w:pPr>
              <w:pStyle w:val="12"/>
              <w:numPr>
                <w:ilvl w:val="0"/>
                <w:numId w:val="228"/>
              </w:numPr>
              <w:tabs>
                <w:tab w:val="left" w:pos="291"/>
              </w:tabs>
              <w:spacing w:before="0" w:after="0" w:line="240" w:lineRule="auto"/>
              <w:ind w:left="290" w:right="0" w:hanging="184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>
            <w:pPr>
              <w:pStyle w:val="12"/>
              <w:numPr>
                <w:ilvl w:val="0"/>
                <w:numId w:val="228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>
            <w:pPr>
              <w:pStyle w:val="12"/>
              <w:numPr>
                <w:ilvl w:val="0"/>
                <w:numId w:val="228"/>
              </w:numPr>
              <w:tabs>
                <w:tab w:val="left" w:pos="288"/>
              </w:tabs>
              <w:spacing w:before="0" w:after="0" w:line="272" w:lineRule="exact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778" w:type="dxa"/>
          </w:tcPr>
          <w:p>
            <w:pPr>
              <w:pStyle w:val="12"/>
              <w:spacing w:line="256" w:lineRule="exact"/>
              <w:ind w:left="2268" w:right="2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1077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  <w:p>
            <w:pPr>
              <w:pStyle w:val="12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1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воспитателя:</w:t>
            </w:r>
          </w:p>
          <w:p>
            <w:pPr>
              <w:pStyle w:val="12"/>
              <w:numPr>
                <w:ilvl w:val="0"/>
                <w:numId w:val="229"/>
              </w:numPr>
              <w:tabs>
                <w:tab w:val="left" w:pos="360"/>
              </w:tabs>
              <w:spacing w:before="0" w:after="0" w:line="240" w:lineRule="auto"/>
              <w:ind w:left="107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 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>
            <w:pPr>
              <w:pStyle w:val="12"/>
              <w:numPr>
                <w:ilvl w:val="0"/>
                <w:numId w:val="229"/>
              </w:numPr>
              <w:tabs>
                <w:tab w:val="left" w:pos="485"/>
              </w:tabs>
              <w:spacing w:before="0" w:after="0" w:line="240" w:lineRule="auto"/>
              <w:ind w:left="107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взрослыми;</w:t>
            </w:r>
          </w:p>
          <w:p>
            <w:pPr>
              <w:pStyle w:val="12"/>
              <w:numPr>
                <w:ilvl w:val="0"/>
                <w:numId w:val="229"/>
              </w:numPr>
              <w:tabs>
                <w:tab w:val="left" w:pos="298"/>
              </w:tabs>
              <w:spacing w:before="0" w:after="0" w:line="270" w:lineRule="atLeast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насыщенной и структурированной образовательной среды, включающей 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видеоматериалы, ориентированные на детскую аудиторию, различного типа конструкторы и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778" w:type="dxa"/>
          </w:tcPr>
          <w:p>
            <w:pPr>
              <w:pStyle w:val="12"/>
              <w:spacing w:line="256" w:lineRule="exact"/>
              <w:ind w:left="2268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6" w:hRule="atLeast"/>
        </w:trPr>
        <w:tc>
          <w:tcPr>
            <w:tcW w:w="1077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 жизнедеятельности лежит в основе всего. Физическое развитие и освоение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прогулок.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воспитателя:</w:t>
            </w:r>
          </w:p>
          <w:p>
            <w:pPr>
              <w:pStyle w:val="12"/>
              <w:numPr>
                <w:ilvl w:val="0"/>
                <w:numId w:val="230"/>
              </w:numPr>
              <w:tabs>
                <w:tab w:val="left" w:pos="288"/>
              </w:tabs>
              <w:spacing w:before="0" w:after="0" w:line="240" w:lineRule="auto"/>
              <w:ind w:left="107" w:right="344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>
            <w:pPr>
              <w:pStyle w:val="12"/>
              <w:numPr>
                <w:ilvl w:val="0"/>
                <w:numId w:val="230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детско-взрослых 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12"/>
              <w:numPr>
                <w:ilvl w:val="0"/>
                <w:numId w:val="230"/>
              </w:numPr>
              <w:tabs>
                <w:tab w:val="left" w:pos="288"/>
              </w:tabs>
              <w:spacing w:before="1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>
            <w:pPr>
              <w:pStyle w:val="12"/>
              <w:ind w:left="107" w:right="172"/>
              <w:rPr>
                <w:sz w:val="24"/>
              </w:rPr>
            </w:pPr>
            <w:r>
              <w:rPr>
                <w:sz w:val="24"/>
              </w:rPr>
              <w:t>Формирование у дошкольников культурно-гигиенических навыков является важной 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чистота 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 опрятность 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 людей.</w:t>
            </w:r>
          </w:p>
          <w:p>
            <w:pPr>
              <w:pStyle w:val="12"/>
              <w:ind w:left="107" w:right="172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протяжении 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>
            <w:pPr>
              <w:pStyle w:val="12"/>
              <w:ind w:left="107" w:right="76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Привыкая выполнять серию гигиенических процедур с определенной периодичностью,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постепенно они</w:t>
            </w:r>
          </w:p>
          <w:p>
            <w:pPr>
              <w:pStyle w:val="12"/>
              <w:spacing w:line="270" w:lineRule="atLeast"/>
              <w:ind w:left="107" w:right="803"/>
              <w:jc w:val="both"/>
              <w:rPr>
                <w:sz w:val="24"/>
              </w:rPr>
            </w:pPr>
            <w:r>
              <w:rPr>
                <w:sz w:val="24"/>
              </w:rPr>
              <w:t>становятся для него привычкой. Формируя у детей культурно-гигиенические навыки,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сосредотачивает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29"/>
        <w:gridCol w:w="3404"/>
        <w:gridCol w:w="35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0779" w:type="dxa"/>
            <w:gridSpan w:val="3"/>
          </w:tcPr>
          <w:p>
            <w:pPr>
              <w:pStyle w:val="12"/>
              <w:numPr>
                <w:ilvl w:val="0"/>
                <w:numId w:val="231"/>
              </w:numPr>
              <w:tabs>
                <w:tab w:val="left" w:pos="288"/>
              </w:tabs>
              <w:spacing w:before="0" w:after="0" w:line="262" w:lineRule="exact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>
            <w:pPr>
              <w:pStyle w:val="12"/>
              <w:numPr>
                <w:ilvl w:val="0"/>
                <w:numId w:val="231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>
            <w:pPr>
              <w:pStyle w:val="12"/>
              <w:numPr>
                <w:ilvl w:val="0"/>
                <w:numId w:val="231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видом;</w:t>
            </w:r>
          </w:p>
          <w:p>
            <w:pPr>
              <w:pStyle w:val="12"/>
              <w:numPr>
                <w:ilvl w:val="0"/>
                <w:numId w:val="231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>
            <w:pPr>
              <w:pStyle w:val="12"/>
              <w:spacing w:line="270" w:lineRule="atLeast"/>
              <w:ind w:left="107" w:right="414"/>
              <w:rPr>
                <w:sz w:val="24"/>
              </w:rPr>
            </w:pPr>
            <w:r>
              <w:rPr>
                <w:sz w:val="24"/>
              </w:rPr>
              <w:t>Работа по формированию у ребенка культурно-гигиенических навыков ведется в тесном контакте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779" w:type="dxa"/>
            <w:gridSpan w:val="3"/>
          </w:tcPr>
          <w:p>
            <w:pPr>
              <w:pStyle w:val="12"/>
              <w:spacing w:line="256" w:lineRule="exact"/>
              <w:ind w:left="2619" w:right="2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10779" w:type="dxa"/>
            <w:gridSpan w:val="3"/>
          </w:tcPr>
          <w:p>
            <w:pPr>
              <w:pStyle w:val="12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 несложные обязанности, которые он выполняет в детском саду и в семье, должны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повседневными. Только при этом условии труд оказывает на детей определенное воспитательное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 и подготавливает их к осознанию его нравственной стороны. Основная цель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приобщении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>
            <w:pPr>
              <w:pStyle w:val="1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>
            <w:pPr>
              <w:pStyle w:val="12"/>
              <w:numPr>
                <w:ilvl w:val="0"/>
                <w:numId w:val="232"/>
              </w:numPr>
              <w:tabs>
                <w:tab w:val="left" w:pos="389"/>
              </w:tabs>
              <w:spacing w:before="0" w:after="0" w:line="240" w:lineRule="auto"/>
              <w:ind w:left="107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нравственного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>
            <w:pPr>
              <w:pStyle w:val="12"/>
              <w:numPr>
                <w:ilvl w:val="0"/>
                <w:numId w:val="232"/>
              </w:numPr>
              <w:tabs>
                <w:tab w:val="left" w:pos="377"/>
              </w:tabs>
              <w:spacing w:before="1" w:after="0" w:line="240" w:lineRule="auto"/>
              <w:ind w:left="107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сверстников), так как данная черта</w:t>
            </w:r>
          </w:p>
          <w:p>
            <w:pPr>
              <w:pStyle w:val="1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непременно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сопряжена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трудолюбием;</w:t>
            </w:r>
          </w:p>
          <w:p>
            <w:pPr>
              <w:pStyle w:val="12"/>
              <w:numPr>
                <w:ilvl w:val="0"/>
                <w:numId w:val="232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почувствовали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>
            <w:pPr>
              <w:pStyle w:val="12"/>
              <w:numPr>
                <w:ilvl w:val="0"/>
                <w:numId w:val="232"/>
              </w:numPr>
              <w:tabs>
                <w:tab w:val="left" w:pos="327"/>
              </w:tabs>
              <w:spacing w:before="0" w:after="0" w:line="240" w:lineRule="auto"/>
              <w:ind w:left="107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собственным примером трудолюбия и занятости создавать у детей соответствующее настроение,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полезной деятельности;</w:t>
            </w:r>
          </w:p>
          <w:p>
            <w:pPr>
              <w:pStyle w:val="12"/>
              <w:numPr>
                <w:ilvl w:val="0"/>
                <w:numId w:val="232"/>
              </w:numPr>
              <w:tabs>
                <w:tab w:val="left" w:pos="396"/>
              </w:tabs>
              <w:spacing w:before="0" w:after="0" w:line="240" w:lineRule="auto"/>
              <w:ind w:left="107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0779" w:type="dxa"/>
            <w:gridSpan w:val="3"/>
          </w:tcPr>
          <w:p>
            <w:pPr>
              <w:pStyle w:val="12"/>
              <w:ind w:left="3773" w:right="2609" w:hanging="1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Овладение компонентами трудовой деятельности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самообслуживания</w:t>
            </w:r>
          </w:p>
          <w:p>
            <w:pPr>
              <w:pStyle w:val="12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Самообслуживание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(труд,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4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46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829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</w:p>
        </w:tc>
        <w:tc>
          <w:tcPr>
            <w:tcW w:w="3546" w:type="dxa"/>
            <w:tcBorders>
              <w:bottom w:val="nil"/>
            </w:tcBorders>
          </w:tcPr>
          <w:p>
            <w:pPr>
              <w:pStyle w:val="12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Приобретаются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27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элементарные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приучающие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035"/>
                <w:tab w:val="left" w:pos="23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аккуратно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едят,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пережевывают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поведению 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025"/>
                <w:tab w:val="left" w:pos="1490"/>
                <w:tab w:val="left" w:pos="286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закрытым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ртом;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затраченному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30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салфеткой;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опрятности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(соблюдают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моют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обслуживать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927"/>
                <w:tab w:val="left" w:pos="2191"/>
                <w:tab w:val="left" w:pos="31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засучивая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рукава,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добиваясь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тщательности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разбрызгивая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299"/>
                <w:tab w:val="left" w:pos="21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мылом,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сухо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вытираются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8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полотенцем;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самостоятельности)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привычку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424"/>
                <w:tab w:val="left" w:pos="1802"/>
                <w:tab w:val="left" w:pos="332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одеваются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раздеваются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складывают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вешают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замечают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неполадки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829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779" w:type="dxa"/>
            <w:gridSpan w:val="3"/>
          </w:tcPr>
          <w:p>
            <w:pPr>
              <w:pStyle w:val="12"/>
              <w:spacing w:line="265" w:lineRule="exact"/>
              <w:ind w:left="2619" w:right="26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Овладение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компонентами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>
            <w:pPr>
              <w:pStyle w:val="12"/>
              <w:spacing w:line="267" w:lineRule="exact"/>
              <w:ind w:left="2619" w:right="26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хозяйственно-бытового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труда</w:t>
            </w:r>
          </w:p>
        </w:tc>
      </w:tr>
    </w:tbl>
    <w:p>
      <w:pPr>
        <w:spacing w:after="0" w:line="267" w:lineRule="exact"/>
        <w:jc w:val="center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29"/>
        <w:gridCol w:w="1560"/>
        <w:gridCol w:w="1941"/>
        <w:gridCol w:w="34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0777" w:type="dxa"/>
            <w:gridSpan w:val="4"/>
          </w:tcPr>
          <w:p>
            <w:pPr>
              <w:pStyle w:val="12"/>
              <w:spacing w:line="26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Хозяйственно-бытовой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поддерживать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комнате,</w:t>
            </w:r>
          </w:p>
          <w:p>
            <w:pPr>
              <w:pStyle w:val="12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участвовать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бытовых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образовательной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01" w:type="dxa"/>
            <w:gridSpan w:val="2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447" w:type="dxa"/>
          </w:tcPr>
          <w:p>
            <w:pPr>
              <w:pStyle w:val="12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3829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  <w:p>
            <w:pPr>
              <w:pStyle w:val="12"/>
              <w:ind w:left="107" w:right="977"/>
              <w:rPr>
                <w:sz w:val="24"/>
              </w:rPr>
            </w:pPr>
            <w:r>
              <w:rPr>
                <w:sz w:val="24"/>
              </w:rPr>
              <w:t>книги,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 вынести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книги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еде дети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3501" w:type="dxa"/>
            <w:gridSpan w:val="2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  <w:p>
            <w:pPr>
              <w:pStyle w:val="12"/>
              <w:ind w:left="107" w:right="404"/>
              <w:rPr>
                <w:sz w:val="24"/>
              </w:rPr>
            </w:pPr>
            <w:r>
              <w:rPr>
                <w:sz w:val="24"/>
              </w:rPr>
              <w:t>стирают и развешивают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кукольное белье, дежурят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 и 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протирают пыль со стульев.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вынести игрушки на участок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</w:p>
        </w:tc>
        <w:tc>
          <w:tcPr>
            <w:tcW w:w="3447" w:type="dxa"/>
          </w:tcPr>
          <w:p>
            <w:pPr>
              <w:pStyle w:val="12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</w:p>
          <w:p>
            <w:pPr>
              <w:pStyle w:val="12"/>
              <w:ind w:left="106" w:right="1042"/>
              <w:rPr>
                <w:sz w:val="24"/>
              </w:rPr>
            </w:pPr>
            <w:r>
              <w:rPr>
                <w:sz w:val="24"/>
              </w:rPr>
              <w:t>помогают помощнику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>
            <w:pPr>
              <w:pStyle w:val="12"/>
              <w:ind w:left="106" w:right="246"/>
              <w:rPr>
                <w:sz w:val="24"/>
              </w:rPr>
            </w:pPr>
            <w:r>
              <w:rPr>
                <w:sz w:val="24"/>
              </w:rPr>
              <w:t>разложить мыло в мыльницы,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повесить полотенца.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  <w:p>
            <w:pPr>
              <w:pStyle w:val="12"/>
              <w:ind w:left="106" w:right="123"/>
              <w:rPr>
                <w:sz w:val="24"/>
              </w:rPr>
            </w:pPr>
            <w:r>
              <w:rPr>
                <w:sz w:val="24"/>
              </w:rPr>
              <w:t>поддерживают порядок: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  <w:p>
            <w:pPr>
              <w:pStyle w:val="12"/>
              <w:ind w:left="106" w:right="19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уголке природы, убирают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комнату.</w:t>
            </w:r>
          </w:p>
          <w:p>
            <w:pPr>
              <w:pStyle w:val="12"/>
              <w:spacing w:before="1"/>
              <w:ind w:left="106" w:right="304"/>
              <w:rPr>
                <w:sz w:val="24"/>
              </w:rPr>
            </w:pPr>
            <w:r>
              <w:rPr>
                <w:sz w:val="24"/>
              </w:rPr>
              <w:t>У детей седьмого года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появляются новые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 они наводят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</w:t>
            </w:r>
          </w:p>
          <w:p>
            <w:pPr>
              <w:pStyle w:val="12"/>
              <w:spacing w:line="270" w:lineRule="atLeast"/>
              <w:ind w:left="106" w:right="136"/>
              <w:rPr>
                <w:sz w:val="24"/>
              </w:rPr>
            </w:pPr>
            <w:r>
              <w:rPr>
                <w:sz w:val="24"/>
              </w:rPr>
              <w:t>шкафу с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777" w:type="dxa"/>
            <w:gridSpan w:val="4"/>
          </w:tcPr>
          <w:p>
            <w:pPr>
              <w:pStyle w:val="12"/>
              <w:ind w:left="3941" w:right="2558" w:hanging="13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Овладение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компонентами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труда 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природе</w:t>
            </w:r>
          </w:p>
          <w:p>
            <w:pPr>
              <w:pStyle w:val="12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Труд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829" w:type="dxa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01" w:type="dxa"/>
            <w:gridSpan w:val="2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447" w:type="dxa"/>
          </w:tcPr>
          <w:p>
            <w:pPr>
              <w:pStyle w:val="12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3829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>
            <w:pPr>
              <w:pStyle w:val="12"/>
              <w:ind w:left="107" w:right="1018"/>
              <w:rPr>
                <w:sz w:val="24"/>
              </w:rPr>
            </w:pPr>
            <w:r>
              <w:rPr>
                <w:sz w:val="24"/>
              </w:rPr>
              <w:t>поливают 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сажают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луковицы, сеют 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>
            <w:pPr>
              <w:pStyle w:val="12"/>
              <w:ind w:left="107" w:right="422"/>
              <w:rPr>
                <w:sz w:val="24"/>
              </w:rPr>
            </w:pPr>
            <w:r>
              <w:rPr>
                <w:sz w:val="24"/>
              </w:rPr>
              <w:t>своего огорода, подкармливают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01" w:type="dxa"/>
            <w:gridSpan w:val="2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>
            <w:pPr>
              <w:pStyle w:val="12"/>
              <w:ind w:left="107" w:right="352"/>
              <w:rPr>
                <w:sz w:val="24"/>
              </w:rPr>
            </w:pPr>
            <w:r>
              <w:rPr>
                <w:sz w:val="24"/>
              </w:rPr>
              <w:t>поливают растения,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во влаге,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кормить птиц, (насыпать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кормушки)</w:t>
            </w:r>
          </w:p>
        </w:tc>
        <w:tc>
          <w:tcPr>
            <w:tcW w:w="3447" w:type="dxa"/>
          </w:tcPr>
          <w:p>
            <w:pPr>
              <w:pStyle w:val="12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систематичным,</w:t>
            </w: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увеличивается.</w:t>
            </w:r>
          </w:p>
          <w:p>
            <w:pPr>
              <w:pStyle w:val="12"/>
              <w:ind w:left="106" w:right="12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опрыскивают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пульвелизатора, сметают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 и снег, собирают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</w:p>
          <w:p>
            <w:pPr>
              <w:pStyle w:val="12"/>
              <w:ind w:left="106" w:right="401"/>
              <w:rPr>
                <w:sz w:val="24"/>
              </w:rPr>
            </w:pPr>
            <w:r>
              <w:rPr>
                <w:sz w:val="24"/>
              </w:rPr>
              <w:t>вместе со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</w:p>
          <w:p>
            <w:pPr>
              <w:pStyle w:val="12"/>
              <w:spacing w:before="1"/>
              <w:ind w:left="106" w:right="240"/>
              <w:rPr>
                <w:sz w:val="24"/>
              </w:rPr>
            </w:pPr>
            <w:r>
              <w:rPr>
                <w:sz w:val="24"/>
              </w:rPr>
              <w:t>поливают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урожай).</w:t>
            </w:r>
          </w:p>
          <w:p>
            <w:pPr>
              <w:pStyle w:val="12"/>
              <w:ind w:left="106" w:right="1891"/>
              <w:rPr>
                <w:sz w:val="24"/>
              </w:rPr>
            </w:pPr>
            <w:r>
              <w:rPr>
                <w:sz w:val="24"/>
              </w:rPr>
              <w:t>С 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12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жизнью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0777" w:type="dxa"/>
            <w:gridSpan w:val="4"/>
          </w:tcPr>
          <w:p>
            <w:pPr>
              <w:pStyle w:val="12"/>
              <w:spacing w:line="237" w:lineRule="auto"/>
              <w:ind w:left="107" w:right="1235" w:firstLine="1150"/>
              <w:rPr>
                <w:sz w:val="24"/>
              </w:rPr>
            </w:pPr>
            <w:r>
              <w:rPr>
                <w:b/>
                <w:i/>
                <w:sz w:val="24"/>
              </w:rPr>
              <w:t>Овладение компонентами трудовой деятельности в процессе ручного труда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 труд - развивает конструктивные способности детей, полезные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</w:p>
          <w:p>
            <w:pPr>
              <w:pStyle w:val="12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стремление выполнить работу как можно лучше (прочнее, устойчивее, изящнее, аккуратнее). 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владеть ножницами, иглой.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>
            <w:pPr>
              <w:pStyle w:val="12"/>
              <w:spacing w:line="276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вводится со старшей группы. После того, как дети приобрели навыки работы с ножницами, клеем,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 и другими материалами на занятиях по конструированию и аппликации. В этой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89" w:type="dxa"/>
            <w:gridSpan w:val="2"/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388" w:type="dxa"/>
            <w:gridSpan w:val="2"/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389" w:type="dxa"/>
            <w:gridSpan w:val="2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>
            <w:pPr>
              <w:pStyle w:val="12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</w:p>
        </w:tc>
        <w:tc>
          <w:tcPr>
            <w:tcW w:w="5388" w:type="dxa"/>
            <w:gridSpan w:val="2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атрибутов).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9"/>
        <w:gridCol w:w="53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5389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</w:p>
          <w:p>
            <w:pPr>
              <w:pStyle w:val="12"/>
              <w:ind w:left="107" w:right="421"/>
              <w:rPr>
                <w:sz w:val="24"/>
              </w:rPr>
            </w:pPr>
            <w:r>
              <w:rPr>
                <w:sz w:val="24"/>
              </w:rPr>
              <w:t>Детей привлекают к участию в 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и бросового материалов (шишек,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 каштанов, коры, листьев, соломы,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спичечных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коробков и др.), изготовлению игрушек-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 для игры,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2"/>
              <w:ind w:left="107" w:right="213"/>
              <w:rPr>
                <w:sz w:val="24"/>
              </w:rPr>
            </w:pPr>
            <w:r>
              <w:rPr>
                <w:sz w:val="24"/>
              </w:rPr>
              <w:t>(игольницы, счетный материал, детали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костюмам для театральной деятельности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малышам (закладки для книг, сувениры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>
            <w:pPr>
              <w:pStyle w:val="12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5389" w:type="dxa"/>
          </w:tcPr>
          <w:p>
            <w:pPr>
              <w:pStyle w:val="12"/>
              <w:ind w:left="108" w:right="475"/>
              <w:rPr>
                <w:sz w:val="24"/>
              </w:rPr>
            </w:pPr>
            <w:r>
              <w:rPr>
                <w:sz w:val="24"/>
              </w:rPr>
              <w:t>Пришивают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пуговицы.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Сортируют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подготавливают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>
            <w:pPr>
              <w:pStyle w:val="12"/>
              <w:ind w:left="108" w:right="302"/>
              <w:rPr>
                <w:sz w:val="24"/>
              </w:rPr>
            </w:pPr>
            <w:r>
              <w:rPr>
                <w:sz w:val="24"/>
              </w:rPr>
              <w:t>Под руководством воспитателя изготавливают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>
            <w:pPr>
              <w:pStyle w:val="12"/>
              <w:ind w:left="108" w:right="2266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>
            <w:pPr>
              <w:pStyle w:val="12"/>
              <w:ind w:left="108" w:right="493"/>
              <w:rPr>
                <w:sz w:val="24"/>
              </w:rPr>
            </w:pPr>
            <w:r>
              <w:rPr>
                <w:sz w:val="24"/>
              </w:rPr>
              <w:t>деятельности (приготовление папье-маше,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обклеивание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778" w:type="dxa"/>
            <w:gridSpan w:val="2"/>
          </w:tcPr>
          <w:p>
            <w:pPr>
              <w:pStyle w:val="12"/>
              <w:spacing w:line="256" w:lineRule="exact"/>
              <w:ind w:left="2267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0" w:hRule="atLeast"/>
        </w:trPr>
        <w:tc>
          <w:tcPr>
            <w:tcW w:w="10778" w:type="dxa"/>
            <w:gridSpan w:val="2"/>
          </w:tcPr>
          <w:p>
            <w:pPr>
              <w:pStyle w:val="12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красота.</w:t>
            </w:r>
          </w:p>
          <w:p>
            <w:pPr>
              <w:pStyle w:val="1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уважение к человеку, к законам человеческого общества. Культура отношений является делом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>
            <w:pPr>
              <w:pStyle w:val="1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>
            <w:pPr>
              <w:pStyle w:val="12"/>
              <w:numPr>
                <w:ilvl w:val="0"/>
                <w:numId w:val="233"/>
              </w:numPr>
              <w:tabs>
                <w:tab w:val="left" w:pos="291"/>
              </w:tabs>
              <w:spacing w:before="0" w:after="0" w:line="240" w:lineRule="auto"/>
              <w:ind w:left="107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уважительно относиться к окружающим людям, считаться с их делами, 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удобствами;</w:t>
            </w:r>
          </w:p>
          <w:p>
            <w:pPr>
              <w:pStyle w:val="12"/>
              <w:numPr>
                <w:ilvl w:val="0"/>
                <w:numId w:val="233"/>
              </w:numPr>
              <w:tabs>
                <w:tab w:val="left" w:pos="247"/>
              </w:tabs>
              <w:spacing w:before="0" w:after="0" w:line="240" w:lineRule="auto"/>
              <w:ind w:left="247" w:right="0" w:hanging="1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выражающуюся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вежливости, предупредительности, сдержанности, умении вести себя в общественных 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«вы»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отчеству;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четко, разборчиво,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голосом);</w:t>
            </w:r>
          </w:p>
          <w:p>
            <w:pPr>
              <w:pStyle w:val="12"/>
              <w:numPr>
                <w:ilvl w:val="0"/>
                <w:numId w:val="233"/>
              </w:numPr>
              <w:tabs>
                <w:tab w:val="left" w:pos="267"/>
              </w:tabs>
              <w:spacing w:before="0" w:after="0" w:line="240" w:lineRule="auto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культуру деятельности, что подразумевает умение обращаться с игрушками, 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 вещами, имуществом ДОО; умение подготовиться к предстоящей деятельности, четко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выполнять и заканчивать ее, после завершения привести в порядок 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убрать все за собой; привести в порядок свою одежду. Цель эстетического воспитания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у ребенка ценностного отношения к красоте. Эстетическое воспитание через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 опыта, развитие эмоциональной сферы личности влияет на становление 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составляющей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>
            <w:pPr>
              <w:pStyle w:val="12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следующее:</w:t>
            </w:r>
          </w:p>
          <w:p>
            <w:pPr>
              <w:pStyle w:val="12"/>
              <w:numPr>
                <w:ilvl w:val="0"/>
                <w:numId w:val="234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>
            <w:pPr>
              <w:pStyle w:val="12"/>
              <w:numPr>
                <w:ilvl w:val="0"/>
                <w:numId w:val="234"/>
              </w:numPr>
              <w:tabs>
                <w:tab w:val="left" w:pos="291"/>
              </w:tabs>
              <w:spacing w:before="0" w:after="0" w:line="240" w:lineRule="auto"/>
              <w:ind w:left="107" w:right="2074" w:firstLine="0"/>
              <w:jc w:val="lef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>
            <w:pPr>
              <w:pStyle w:val="12"/>
              <w:numPr>
                <w:ilvl w:val="0"/>
                <w:numId w:val="234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>
            <w:pPr>
              <w:pStyle w:val="12"/>
              <w:numPr>
                <w:ilvl w:val="0"/>
                <w:numId w:val="234"/>
              </w:numPr>
              <w:tabs>
                <w:tab w:val="left" w:pos="288"/>
              </w:tabs>
              <w:spacing w:before="0" w:after="0" w:line="240" w:lineRule="auto"/>
              <w:ind w:left="107" w:right="1762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>
            <w:pPr>
              <w:pStyle w:val="12"/>
              <w:numPr>
                <w:ilvl w:val="0"/>
                <w:numId w:val="234"/>
              </w:numPr>
              <w:tabs>
                <w:tab w:val="left" w:pos="288"/>
              </w:tabs>
              <w:spacing w:before="0" w:after="0" w:line="270" w:lineRule="atLeast"/>
              <w:ind w:left="107" w:right="1787" w:firstLine="0"/>
              <w:jc w:val="left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воспитания.</w:t>
            </w:r>
          </w:p>
        </w:tc>
      </w:tr>
    </w:tbl>
    <w:p>
      <w:pPr>
        <w:pStyle w:val="8"/>
        <w:spacing w:before="4"/>
        <w:ind w:left="0"/>
        <w:jc w:val="left"/>
        <w:rPr>
          <w:b/>
          <w:sz w:val="15"/>
        </w:rPr>
      </w:pPr>
    </w:p>
    <w:p>
      <w:pPr>
        <w:spacing w:before="89" w:after="3"/>
        <w:ind w:left="1117" w:right="0" w:firstLine="0"/>
        <w:jc w:val="left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отношений</w:t>
      </w: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778" w:type="dxa"/>
          </w:tcPr>
          <w:p>
            <w:pPr>
              <w:pStyle w:val="12"/>
              <w:spacing w:line="301" w:lineRule="exact"/>
              <w:ind w:left="2268" w:right="2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10778" w:type="dxa"/>
          </w:tcPr>
          <w:p>
            <w:pPr>
              <w:pStyle w:val="12"/>
              <w:tabs>
                <w:tab w:val="left" w:pos="1564"/>
                <w:tab w:val="left" w:pos="2442"/>
                <w:tab w:val="left" w:pos="3529"/>
                <w:tab w:val="left" w:pos="4656"/>
                <w:tab w:val="left" w:pos="5004"/>
                <w:tab w:val="left" w:pos="6179"/>
                <w:tab w:val="left" w:pos="6510"/>
                <w:tab w:val="left" w:pos="7648"/>
                <w:tab w:val="left" w:pos="8940"/>
              </w:tabs>
              <w:spacing w:before="1" w:line="300" w:lineRule="exact"/>
              <w:ind w:left="107" w:right="103"/>
              <w:rPr>
                <w:sz w:val="26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z w:val="28"/>
              </w:rPr>
              <w:tab/>
            </w:r>
            <w:r>
              <w:rPr>
                <w:sz w:val="24"/>
              </w:rPr>
              <w:t>семьи,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дружбы,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команде.</w:t>
            </w:r>
            <w:r>
              <w:rPr>
                <w:sz w:val="24"/>
              </w:rPr>
              <w:tab/>
            </w:r>
            <w:r>
              <w:rPr>
                <w:sz w:val="26"/>
              </w:rPr>
              <w:t>Развитию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эмоциональной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саморегуляции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будущего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школьника,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эмоции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спокойно</w:t>
            </w:r>
          </w:p>
        </w:tc>
      </w:tr>
    </w:tbl>
    <w:p>
      <w:pPr>
        <w:spacing w:after="0" w:line="300" w:lineRule="exact"/>
        <w:rPr>
          <w:sz w:val="26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2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0778" w:type="dxa"/>
          </w:tcPr>
          <w:p>
            <w:pPr>
              <w:pStyle w:val="12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взаимодействовать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взрослыми.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778" w:type="dxa"/>
          </w:tcPr>
          <w:p>
            <w:pPr>
              <w:pStyle w:val="12"/>
              <w:spacing w:line="304" w:lineRule="exact"/>
              <w:ind w:left="2268" w:right="2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Веселый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этикет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10778" w:type="dxa"/>
          </w:tcPr>
          <w:p>
            <w:pPr>
              <w:pStyle w:val="12"/>
              <w:spacing w:before="5" w:line="298" w:lineRule="exact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уважительного отношения и чувства принадлежности к своей семье и к сообществу детей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быту,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социуме,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природе</w:t>
            </w:r>
            <w:r>
              <w:rPr>
                <w:sz w:val="24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778" w:type="dxa"/>
          </w:tcPr>
          <w:p>
            <w:pPr>
              <w:pStyle w:val="12"/>
              <w:spacing w:line="301" w:lineRule="exact"/>
              <w:ind w:left="2268" w:right="2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калейдоскоп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10778" w:type="dxa"/>
          </w:tcPr>
          <w:p>
            <w:pPr>
              <w:pStyle w:val="12"/>
              <w:tabs>
                <w:tab w:val="left" w:pos="1531"/>
                <w:tab w:val="left" w:pos="3361"/>
                <w:tab w:val="left" w:pos="5681"/>
                <w:tab w:val="left" w:pos="7133"/>
                <w:tab w:val="left" w:pos="8058"/>
                <w:tab w:val="left" w:pos="9049"/>
                <w:tab w:val="left" w:pos="9377"/>
              </w:tabs>
              <w:ind w:left="107" w:right="104"/>
              <w:rPr>
                <w:sz w:val="26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доброжелательных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отношений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между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детьми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совместной</w:t>
            </w:r>
          </w:p>
          <w:p>
            <w:pPr>
              <w:pStyle w:val="12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сближение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воспитателя.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778" w:type="dxa"/>
          </w:tcPr>
          <w:p>
            <w:pPr>
              <w:pStyle w:val="12"/>
              <w:spacing w:line="304" w:lineRule="exact"/>
              <w:ind w:left="2268" w:right="2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Веселый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фитнес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0778" w:type="dxa"/>
          </w:tcPr>
          <w:p>
            <w:pPr>
              <w:pStyle w:val="12"/>
              <w:tabs>
                <w:tab w:val="left" w:pos="7441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всестороннему,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гармоничному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физическому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пчиическомуу</w:t>
            </w:r>
          </w:p>
          <w:p>
            <w:pPr>
              <w:pStyle w:val="12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778" w:type="dxa"/>
          </w:tcPr>
          <w:p>
            <w:pPr>
              <w:pStyle w:val="12"/>
              <w:spacing w:line="301" w:lineRule="exact"/>
              <w:ind w:left="2268" w:right="22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Мир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маленького актера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77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красота.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>
      <w:pPr>
        <w:pStyle w:val="8"/>
        <w:spacing w:before="4"/>
        <w:ind w:left="0"/>
        <w:jc w:val="left"/>
        <w:rPr>
          <w:b/>
          <w:sz w:val="19"/>
        </w:rPr>
      </w:pPr>
    </w:p>
    <w:p>
      <w:pPr>
        <w:pStyle w:val="2"/>
        <w:spacing w:before="89" w:line="319" w:lineRule="exact"/>
        <w:ind w:left="1683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>
      <w:pPr>
        <w:spacing w:before="0" w:line="240" w:lineRule="auto"/>
        <w:ind w:left="1117" w:right="335" w:firstLine="566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 и соответствующем возрасту варианте неограниченное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</w:p>
    <w:p>
      <w:pPr>
        <w:spacing w:before="0" w:line="318" w:lineRule="exact"/>
        <w:ind w:left="1683" w:right="0" w:firstLine="0"/>
        <w:jc w:val="both"/>
        <w:rPr>
          <w:sz w:val="28"/>
        </w:rPr>
      </w:pP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циклы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элементами:</w:t>
      </w:r>
    </w:p>
    <w:p>
      <w:pPr>
        <w:spacing w:before="2"/>
        <w:ind w:left="1117" w:right="335" w:firstLine="566"/>
        <w:jc w:val="both"/>
        <w:rPr>
          <w:sz w:val="28"/>
        </w:rPr>
      </w:pPr>
      <w:r>
        <w:rPr>
          <w:sz w:val="28"/>
        </w:rPr>
        <w:t>погружение – знакомство, которое реализуется в различных формах: 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 и пр.;</w:t>
      </w:r>
    </w:p>
    <w:p>
      <w:pPr>
        <w:spacing w:before="0"/>
        <w:ind w:left="1117" w:right="340" w:firstLine="566"/>
        <w:jc w:val="both"/>
        <w:rPr>
          <w:sz w:val="28"/>
        </w:rPr>
      </w:pPr>
      <w:r>
        <w:rPr>
          <w:sz w:val="28"/>
        </w:rPr>
        <w:t>разработка коллективного проекта, в рамках которого создаются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продукты;</w:t>
      </w:r>
    </w:p>
    <w:p>
      <w:pPr>
        <w:spacing w:before="0" w:line="321" w:lineRule="exact"/>
        <w:ind w:left="1683" w:right="0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ценности.</w:t>
      </w:r>
    </w:p>
    <w:p>
      <w:pPr>
        <w:spacing w:before="0" w:line="240" w:lineRule="auto"/>
        <w:ind w:left="1117" w:right="332" w:firstLine="566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 с яркого события, после которого будет развертываться погружение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ценности.</w:t>
      </w:r>
    </w:p>
    <w:p>
      <w:pPr>
        <w:spacing w:before="0"/>
        <w:ind w:left="1117" w:right="336" w:firstLine="566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посвящено нескольким 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одновременно.</w:t>
      </w:r>
    </w:p>
    <w:p>
      <w:pPr>
        <w:spacing w:before="0" w:line="240" w:lineRule="auto"/>
        <w:ind w:left="1117" w:right="338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взрослых, а также смысл и действия детей в каждой из форм.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>
      <w:pPr>
        <w:spacing w:before="0"/>
        <w:ind w:left="1117" w:right="340" w:firstLine="566"/>
        <w:jc w:val="both"/>
        <w:rPr>
          <w:sz w:val="28"/>
        </w:rPr>
      </w:pPr>
      <w:r>
        <w:rPr>
          <w:sz w:val="28"/>
        </w:rPr>
        <w:t>В фокусе педагогической диагностики находится понимание ребенком смысла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 и 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поведении.</w:t>
      </w:r>
    </w:p>
    <w:p>
      <w:pPr>
        <w:spacing w:before="0" w:line="240" w:lineRule="auto"/>
        <w:ind w:left="1117" w:right="336" w:firstLine="566"/>
        <w:jc w:val="both"/>
        <w:rPr>
          <w:sz w:val="28"/>
        </w:rPr>
      </w:pPr>
      <w:r>
        <w:rPr>
          <w:sz w:val="28"/>
        </w:rPr>
        <w:t>Если в регионе неблагоприятная эпидемиологическая обстановка, 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т.д.</w:t>
      </w:r>
      <w:r>
        <w:rPr>
          <w:spacing w:val="13"/>
          <w:sz w:val="28"/>
        </w:rPr>
        <w:t xml:space="preserve"> </w:t>
      </w:r>
      <w:r>
        <w:rPr>
          <w:sz w:val="28"/>
        </w:rPr>
        <w:t>отменяются.</w:t>
      </w:r>
      <w:r>
        <w:rPr>
          <w:spacing w:val="14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7"/>
          <w:sz w:val="28"/>
        </w:rPr>
        <w:t xml:space="preserve"> </w:t>
      </w:r>
      <w:r>
        <w:rPr>
          <w:sz w:val="28"/>
        </w:rPr>
        <w:t>вправе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140" w:right="220" w:bottom="1300" w:left="160" w:header="0" w:footer="1067" w:gutter="0"/>
          <w:cols w:space="720" w:num="1"/>
        </w:sectPr>
      </w:pPr>
    </w:p>
    <w:p>
      <w:pPr>
        <w:tabs>
          <w:tab w:val="left" w:pos="2731"/>
          <w:tab w:val="left" w:pos="4939"/>
          <w:tab w:val="left" w:pos="7315"/>
          <w:tab w:val="left" w:pos="9027"/>
          <w:tab w:val="left" w:pos="9810"/>
        </w:tabs>
        <w:spacing w:before="65" w:line="242" w:lineRule="auto"/>
        <w:ind w:left="1117" w:right="345" w:firstLine="0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</w:r>
      <w:r>
        <w:rPr>
          <w:sz w:val="28"/>
        </w:rPr>
        <w:t>дистанционные</w:t>
      </w:r>
      <w:r>
        <w:rPr>
          <w:sz w:val="28"/>
        </w:rPr>
        <w:tab/>
      </w:r>
      <w:r>
        <w:rPr>
          <w:sz w:val="28"/>
        </w:rPr>
        <w:t>образовательные</w:t>
      </w:r>
      <w:r>
        <w:rPr>
          <w:sz w:val="28"/>
        </w:rPr>
        <w:tab/>
      </w:r>
      <w:r>
        <w:rPr>
          <w:sz w:val="28"/>
        </w:rPr>
        <w:t>технологии</w:t>
      </w:r>
      <w:r>
        <w:rPr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</w:r>
      <w:r>
        <w:rPr>
          <w:spacing w:val="-1"/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8"/>
        <w:spacing w:before="2"/>
        <w:ind w:left="0"/>
        <w:jc w:val="left"/>
        <w:rPr>
          <w:sz w:val="28"/>
        </w:rPr>
      </w:pPr>
    </w:p>
    <w:tbl>
      <w:tblPr>
        <w:tblStyle w:val="7"/>
        <w:tblW w:w="0" w:type="auto"/>
        <w:tblInd w:w="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142"/>
        <w:gridCol w:w="2552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</w:tcPr>
          <w:p>
            <w:pPr>
              <w:pStyle w:val="12"/>
              <w:spacing w:line="256" w:lineRule="exact"/>
              <w:ind w:left="18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127" w:type="dxa"/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4" w:type="dxa"/>
            <w:gridSpan w:val="2"/>
          </w:tcPr>
          <w:p>
            <w:pPr>
              <w:pStyle w:val="12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844" w:type="dxa"/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552" w:type="dxa"/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4" w:type="dxa"/>
            <w:gridSpan w:val="6"/>
          </w:tcPr>
          <w:p>
            <w:pPr>
              <w:pStyle w:val="12"/>
              <w:spacing w:line="256" w:lineRule="exact"/>
              <w:ind w:left="3065" w:right="3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8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tabs>
                <w:tab w:val="left" w:pos="231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6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наглядные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50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указание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8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31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4" w:type="dxa"/>
            <w:gridSpan w:val="6"/>
          </w:tcPr>
          <w:p>
            <w:pPr>
              <w:pStyle w:val="12"/>
              <w:spacing w:line="256" w:lineRule="exact"/>
              <w:ind w:left="3065" w:right="3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86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12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12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учебно-наглядный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0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213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игра-эксперимент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12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tbl>
      <w:tblPr>
        <w:tblStyle w:val="7"/>
        <w:tblW w:w="0" w:type="auto"/>
        <w:tblInd w:w="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ind w:left="107" w:right="64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>
            <w:pPr>
              <w:pStyle w:val="12"/>
              <w:ind w:left="108" w:right="362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энциклопедии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3" w:type="dxa"/>
            <w:gridSpan w:val="5"/>
          </w:tcPr>
          <w:p>
            <w:pPr>
              <w:pStyle w:val="12"/>
              <w:spacing w:line="256" w:lineRule="exact"/>
              <w:ind w:left="2803" w:right="2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8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>
            <w:pPr>
              <w:pStyle w:val="12"/>
              <w:ind w:left="107" w:right="9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подражательное</w:t>
            </w:r>
          </w:p>
          <w:p>
            <w:pPr>
              <w:pStyle w:val="12"/>
              <w:ind w:left="108" w:right="1146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tabs>
                <w:tab w:val="left" w:pos="233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>
            <w:pPr>
              <w:pStyle w:val="12"/>
              <w:spacing w:line="270" w:lineRule="atLeast"/>
              <w:ind w:left="108" w:right="887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мини-викторина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>
            <w:pPr>
              <w:pStyle w:val="12"/>
              <w:ind w:left="108" w:right="3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  <w:p>
            <w:pPr>
              <w:pStyle w:val="12"/>
              <w:ind w:left="108" w:right="110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ind w:left="108" w:right="131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игра-фантазирование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>
            <w:pPr>
              <w:pStyle w:val="12"/>
              <w:ind w:left="108" w:right="87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  <w:p>
            <w:pPr>
              <w:pStyle w:val="12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альбомы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мнемотаблицы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3" w:type="dxa"/>
            <w:gridSpan w:val="5"/>
          </w:tcPr>
          <w:p>
            <w:pPr>
              <w:pStyle w:val="12"/>
              <w:spacing w:line="256" w:lineRule="exact"/>
              <w:ind w:left="2805" w:right="2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>
            <w:pPr>
              <w:pStyle w:val="12"/>
              <w:tabs>
                <w:tab w:val="left" w:pos="19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3" w:type="dxa"/>
          </w:tcPr>
          <w:p>
            <w:pPr>
              <w:pStyle w:val="12"/>
              <w:tabs>
                <w:tab w:val="left" w:pos="1647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действий</w:t>
            </w:r>
          </w:p>
          <w:p>
            <w:pPr>
              <w:pStyle w:val="12"/>
              <w:ind w:left="108" w:right="37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2"/>
              <w:spacing w:line="270" w:lineRule="atLeast"/>
              <w:ind w:left="108" w:right="1034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>
            <w:pPr>
              <w:pStyle w:val="12"/>
              <w:ind w:left="108" w:right="3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  <w:p>
            <w:pPr>
              <w:pStyle w:val="12"/>
              <w:ind w:left="108" w:right="983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>
            <w:pPr>
              <w:pStyle w:val="12"/>
              <w:ind w:left="108" w:right="48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2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ind w:left="108" w:right="95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  <w:p>
            <w:pPr>
              <w:pStyle w:val="12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ТСО</w:t>
            </w:r>
          </w:p>
          <w:p>
            <w:pPr>
              <w:pStyle w:val="12"/>
              <w:ind w:left="108" w:right="9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7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ind w:left="107" w:right="64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>
            <w:pPr>
              <w:pStyle w:val="12"/>
              <w:ind w:left="108" w:right="49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  <w:p>
            <w:pPr>
              <w:pStyle w:val="12"/>
              <w:ind w:left="108" w:right="148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>
            <w:pPr>
              <w:pStyle w:val="12"/>
              <w:spacing w:before="1"/>
              <w:ind w:left="108" w:right="176"/>
              <w:rPr>
                <w:sz w:val="24"/>
              </w:rPr>
            </w:pPr>
            <w:r>
              <w:rPr>
                <w:sz w:val="24"/>
              </w:rPr>
              <w:t>смотры и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для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</w:p>
          <w:p>
            <w:pPr>
              <w:pStyle w:val="12"/>
              <w:ind w:left="108" w:right="101"/>
              <w:rPr>
                <w:sz w:val="24"/>
              </w:rPr>
            </w:pPr>
            <w:r>
              <w:rPr>
                <w:sz w:val="24"/>
              </w:rPr>
              <w:t>украшение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др.), узоров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 и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  <w:p>
            <w:pPr>
              <w:pStyle w:val="12"/>
              <w:ind w:left="108" w:right="29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 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</w:p>
          <w:p>
            <w:pPr>
              <w:pStyle w:val="12"/>
              <w:ind w:left="108" w:right="576"/>
              <w:rPr>
                <w:sz w:val="24"/>
              </w:rPr>
            </w:pPr>
            <w:r>
              <w:rPr>
                <w:sz w:val="24"/>
              </w:rPr>
              <w:t>объекты: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</w:tr>
    </w:tbl>
    <w:p>
      <w:pPr>
        <w:spacing w:after="0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  <w:p>
            <w:pPr>
              <w:pStyle w:val="12"/>
              <w:spacing w:line="270" w:lineRule="atLeast"/>
              <w:ind w:left="108" w:right="1234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84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3" w:type="dxa"/>
            <w:gridSpan w:val="5"/>
          </w:tcPr>
          <w:p>
            <w:pPr>
              <w:pStyle w:val="12"/>
              <w:spacing w:line="256" w:lineRule="exact"/>
              <w:ind w:left="2807" w:right="2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3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>
            <w:pPr>
              <w:pStyle w:val="12"/>
              <w:tabs>
                <w:tab w:val="left" w:pos="19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tabs>
                <w:tab w:val="left" w:pos="1647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действий</w:t>
            </w:r>
          </w:p>
          <w:p>
            <w:pPr>
              <w:pStyle w:val="12"/>
              <w:tabs>
                <w:tab w:val="left" w:pos="247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сочетается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объяснением,</w:t>
            </w:r>
          </w:p>
          <w:p>
            <w:pPr>
              <w:pStyle w:val="12"/>
              <w:ind w:left="108" w:right="90" w:firstLine="60"/>
              <w:rPr>
                <w:sz w:val="24"/>
              </w:rPr>
            </w:pPr>
            <w:r>
              <w:rPr>
                <w:sz w:val="24"/>
              </w:rPr>
              <w:t>начиная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tabs>
                <w:tab w:val="left" w:pos="2058"/>
              </w:tabs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>
            <w:pPr>
              <w:pStyle w:val="12"/>
              <w:tabs>
                <w:tab w:val="left" w:pos="1813"/>
                <w:tab w:val="left" w:pos="247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подвижная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ind w:left="108" w:right="894"/>
              <w:rPr>
                <w:sz w:val="24"/>
              </w:rPr>
            </w:pPr>
            <w:r>
              <w:rPr>
                <w:sz w:val="24"/>
              </w:rPr>
              <w:t>игровое задание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>
            <w:pPr>
              <w:pStyle w:val="12"/>
              <w:ind w:left="108" w:right="389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>
            <w:pPr>
              <w:pStyle w:val="12"/>
              <w:ind w:left="108" w:right="6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1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 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  <w:p>
            <w:pPr>
              <w:pStyle w:val="12"/>
              <w:ind w:left="108" w:right="948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</w:p>
          <w:p>
            <w:pPr>
              <w:pStyle w:val="12"/>
              <w:spacing w:before="1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>
            <w:pPr>
              <w:pStyle w:val="12"/>
              <w:tabs>
                <w:tab w:val="left" w:pos="106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  <w:p>
            <w:pPr>
              <w:pStyle w:val="12"/>
              <w:ind w:left="108" w:right="552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>
            <w:pPr>
              <w:pStyle w:val="12"/>
              <w:tabs>
                <w:tab w:val="left" w:pos="208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1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показ</w:t>
            </w:r>
          </w:p>
          <w:p>
            <w:pPr>
              <w:pStyle w:val="12"/>
              <w:tabs>
                <w:tab w:val="left" w:pos="132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>
            <w:pPr>
              <w:pStyle w:val="12"/>
              <w:ind w:left="108" w:right="776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ind w:left="108" w:right="10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(эстафеты)</w:t>
            </w:r>
          </w:p>
          <w:p>
            <w:pPr>
              <w:pStyle w:val="12"/>
              <w:ind w:left="108" w:right="203"/>
              <w:rPr>
                <w:sz w:val="24"/>
              </w:rPr>
            </w:pPr>
            <w:r>
              <w:rPr>
                <w:sz w:val="24"/>
              </w:rPr>
              <w:t>спортивные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соревновательн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255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</w:p>
          <w:p>
            <w:pPr>
              <w:pStyle w:val="12"/>
              <w:tabs>
                <w:tab w:val="left" w:pos="208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493" w:type="dxa"/>
            <w:gridSpan w:val="5"/>
          </w:tcPr>
          <w:p>
            <w:pPr>
              <w:pStyle w:val="12"/>
              <w:spacing w:line="256" w:lineRule="exact"/>
              <w:ind w:left="2806" w:right="2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0"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>
            <w:pPr>
              <w:pStyle w:val="12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>
            <w:pPr>
              <w:pStyle w:val="12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552" w:type="dxa"/>
          </w:tcPr>
          <w:p>
            <w:pPr>
              <w:pStyle w:val="12"/>
              <w:tabs>
                <w:tab w:val="left" w:pos="2312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tabs>
                <w:tab w:val="left" w:pos="2091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127"/>
        <w:gridCol w:w="2693"/>
        <w:gridCol w:w="184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9" w:hRule="atLeast"/>
        </w:trPr>
        <w:tc>
          <w:tcPr>
            <w:tcW w:w="1277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12"/>
              <w:tabs>
                <w:tab w:val="left" w:pos="19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tabs>
                <w:tab w:val="left" w:pos="165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>
            <w:pPr>
              <w:pStyle w:val="12"/>
              <w:ind w:left="108" w:right="774"/>
              <w:rPr>
                <w:sz w:val="24"/>
              </w:rPr>
            </w:pP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2"/>
              <w:ind w:left="108" w:right="262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загадывание 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ind w:left="108" w:right="9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>
            <w:pPr>
              <w:pStyle w:val="12"/>
              <w:spacing w:line="270" w:lineRule="atLeast"/>
              <w:ind w:left="108" w:right="1373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844" w:type="dxa"/>
          </w:tcPr>
          <w:p>
            <w:pPr>
              <w:pStyle w:val="12"/>
              <w:ind w:left="108" w:right="64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словесные</w:t>
            </w:r>
          </w:p>
        </w:tc>
        <w:tc>
          <w:tcPr>
            <w:tcW w:w="2552" w:type="dxa"/>
          </w:tcPr>
          <w:p>
            <w:pPr>
              <w:pStyle w:val="12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5" w:hRule="atLeast"/>
        </w:trPr>
        <w:tc>
          <w:tcPr>
            <w:tcW w:w="1277" w:type="dxa"/>
          </w:tcPr>
          <w:p>
            <w:pPr>
              <w:pStyle w:val="12"/>
              <w:spacing w:line="265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27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>
            <w:pPr>
              <w:pStyle w:val="12"/>
              <w:tabs>
                <w:tab w:val="left" w:pos="191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</w:p>
          <w:p>
            <w:pPr>
              <w:pStyle w:val="12"/>
              <w:ind w:left="108" w:right="2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проблемные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844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  <w:p>
            <w:pPr>
              <w:pStyle w:val="12"/>
              <w:ind w:left="108" w:right="3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552" w:type="dxa"/>
          </w:tcPr>
          <w:p>
            <w:pPr>
              <w:pStyle w:val="12"/>
              <w:tabs>
                <w:tab w:val="left" w:pos="2312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tabs>
                <w:tab w:val="left" w:pos="209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</w:tbl>
    <w:p>
      <w:pPr>
        <w:pStyle w:val="2"/>
        <w:spacing w:line="312" w:lineRule="exact"/>
        <w:ind w:left="2070"/>
        <w:jc w:val="left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tbl>
      <w:tblPr>
        <w:tblStyle w:val="7"/>
        <w:tblW w:w="0" w:type="auto"/>
        <w:tblInd w:w="10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8"/>
        <w:gridCol w:w="1930"/>
        <w:gridCol w:w="3092"/>
        <w:gridCol w:w="1625"/>
        <w:gridCol w:w="1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718" w:type="dxa"/>
          </w:tcPr>
          <w:p>
            <w:pPr>
              <w:pStyle w:val="12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930" w:type="dxa"/>
          </w:tcPr>
          <w:p>
            <w:pPr>
              <w:pStyle w:val="12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92" w:type="dxa"/>
          </w:tcPr>
          <w:p>
            <w:pPr>
              <w:pStyle w:val="12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625" w:type="dxa"/>
          </w:tcPr>
          <w:p>
            <w:pPr>
              <w:pStyle w:val="12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882" w:type="dxa"/>
          </w:tcPr>
          <w:p>
            <w:pPr>
              <w:pStyle w:val="12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718" w:type="dxa"/>
          </w:tcPr>
          <w:p>
            <w:pPr>
              <w:pStyle w:val="12"/>
              <w:ind w:left="107" w:right="9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930" w:type="dxa"/>
          </w:tcPr>
          <w:p>
            <w:pPr>
              <w:pStyle w:val="12"/>
              <w:tabs>
                <w:tab w:val="left" w:pos="171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2" w:type="dxa"/>
          </w:tcPr>
          <w:p>
            <w:pPr>
              <w:pStyle w:val="12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 взрослыми, друг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2"/>
              <w:ind w:left="108" w:right="2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108" w:right="144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>
            <w:pPr>
              <w:pStyle w:val="12"/>
              <w:spacing w:line="270" w:lineRule="atLeast"/>
              <w:ind w:left="108" w:right="56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25" w:type="dxa"/>
          </w:tcPr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ind w:left="108" w:right="373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  <w:p>
            <w:pPr>
              <w:pStyle w:val="12"/>
              <w:tabs>
                <w:tab w:val="left" w:pos="1417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718" w:type="dxa"/>
          </w:tcPr>
          <w:p>
            <w:pPr>
              <w:pStyle w:val="12"/>
              <w:ind w:left="436" w:right="319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30" w:type="dxa"/>
          </w:tcPr>
          <w:p>
            <w:pPr>
              <w:pStyle w:val="12"/>
              <w:tabs>
                <w:tab w:val="left" w:pos="171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2"/>
              <w:spacing w:line="270" w:lineRule="atLeast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2" w:type="dxa"/>
          </w:tcPr>
          <w:p>
            <w:pPr>
              <w:pStyle w:val="12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 взрослыми, друг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>
            <w:pPr>
              <w:pStyle w:val="12"/>
              <w:ind w:left="108" w:right="2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2"/>
              <w:ind w:left="108" w:right="144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25" w:type="dxa"/>
          </w:tcPr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ind w:left="108" w:right="104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>
            <w:pPr>
              <w:pStyle w:val="12"/>
              <w:spacing w:line="270" w:lineRule="atLeast"/>
              <w:ind w:left="108" w:right="22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718" w:type="dxa"/>
          </w:tcPr>
          <w:p>
            <w:pPr>
              <w:pStyle w:val="12"/>
              <w:spacing w:line="273" w:lineRule="exact"/>
              <w:ind w:left="32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«Сад</w:t>
            </w:r>
          </w:p>
          <w:p>
            <w:pPr>
              <w:pStyle w:val="12"/>
              <w:spacing w:line="270" w:lineRule="atLeast"/>
              <w:ind w:left="32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30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092" w:type="dxa"/>
          </w:tcPr>
          <w:p>
            <w:pPr>
              <w:pStyle w:val="12"/>
              <w:ind w:left="108" w:right="163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  <w:p>
            <w:pPr>
              <w:pStyle w:val="12"/>
              <w:tabs>
                <w:tab w:val="left" w:pos="1703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проблемных</w:t>
            </w:r>
          </w:p>
        </w:tc>
        <w:tc>
          <w:tcPr>
            <w:tcW w:w="1625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  <w:p>
            <w:pPr>
              <w:pStyle w:val="12"/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</w:tc>
        <w:tc>
          <w:tcPr>
            <w:tcW w:w="1882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>
            <w:pPr>
              <w:pStyle w:val="12"/>
              <w:spacing w:line="270" w:lineRule="atLeast"/>
              <w:ind w:left="108" w:right="662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00" w:h="16850"/>
          <w:pgMar w:top="1140" w:right="220" w:bottom="1260" w:left="160" w:header="0" w:footer="1067" w:gutter="0"/>
          <w:cols w:space="720" w:num="1"/>
        </w:sectPr>
      </w:pPr>
    </w:p>
    <w:tbl>
      <w:tblPr>
        <w:tblStyle w:val="7"/>
        <w:tblW w:w="0" w:type="auto"/>
        <w:tblInd w:w="10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8"/>
        <w:gridCol w:w="1930"/>
        <w:gridCol w:w="3092"/>
        <w:gridCol w:w="1625"/>
        <w:gridCol w:w="1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1718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1930" w:type="dxa"/>
          </w:tcPr>
          <w:p>
            <w:pPr>
              <w:pStyle w:val="12"/>
              <w:ind w:left="0"/>
              <w:rPr>
                <w:sz w:val="26"/>
              </w:rPr>
            </w:pPr>
          </w:p>
        </w:tc>
        <w:tc>
          <w:tcPr>
            <w:tcW w:w="3092" w:type="dxa"/>
          </w:tcPr>
          <w:p>
            <w:pPr>
              <w:pStyle w:val="12"/>
              <w:ind w:left="108" w:right="953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</w:p>
          <w:p>
            <w:pPr>
              <w:pStyle w:val="12"/>
              <w:tabs>
                <w:tab w:val="left" w:pos="2852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нравственных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25" w:type="dxa"/>
          </w:tcPr>
          <w:p>
            <w:pPr>
              <w:pStyle w:val="12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ind w:left="108" w:right="79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9" w:hRule="atLeast"/>
        </w:trPr>
        <w:tc>
          <w:tcPr>
            <w:tcW w:w="1718" w:type="dxa"/>
          </w:tcPr>
          <w:p>
            <w:pPr>
              <w:pStyle w:val="12"/>
              <w:ind w:left="328" w:right="31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«Веселый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фитнес»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30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092" w:type="dxa"/>
          </w:tcPr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0" w:after="0" w:line="260" w:lineRule="exact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</w:p>
          <w:p>
            <w:pPr>
              <w:pStyle w:val="12"/>
              <w:ind w:left="108" w:right="453"/>
              <w:rPr>
                <w:sz w:val="24"/>
              </w:rPr>
            </w:pPr>
            <w:r>
              <w:rPr>
                <w:sz w:val="24"/>
              </w:rPr>
              <w:t>приемы (показ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0" w:after="0" w:line="240" w:lineRule="auto"/>
              <w:ind w:left="108" w:right="691" w:firstLine="0"/>
              <w:jc w:val="left"/>
              <w:rPr>
                <w:sz w:val="24"/>
              </w:rPr>
            </w:pPr>
            <w:r>
              <w:rPr>
                <w:sz w:val="24"/>
              </w:rPr>
              <w:t>наглядно – слуховые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32" w:after="0" w:line="247" w:lineRule="auto"/>
              <w:ind w:left="108" w:right="191" w:firstLine="0"/>
              <w:jc w:val="left"/>
              <w:rPr>
                <w:sz w:val="24"/>
              </w:rPr>
            </w:pPr>
            <w:r>
              <w:rPr>
                <w:sz w:val="24"/>
              </w:rPr>
              <w:t>тактильно – мышечные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(непосредственная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 инструктора)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 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0" w:after="0" w:line="240" w:lineRule="auto"/>
              <w:ind w:left="108" w:right="395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0" w:after="0" w:line="240" w:lineRule="auto"/>
              <w:ind w:left="108" w:right="281" w:firstLine="0"/>
              <w:jc w:val="left"/>
              <w:rPr>
                <w:sz w:val="24"/>
              </w:rPr>
            </w:pPr>
            <w:r>
              <w:rPr>
                <w:sz w:val="24"/>
              </w:rPr>
              <w:t>вопросы к детям и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0" w:after="0" w:line="240" w:lineRule="auto"/>
              <w:ind w:left="108" w:right="708" w:firstLine="0"/>
              <w:jc w:val="left"/>
              <w:rPr>
                <w:sz w:val="24"/>
              </w:rPr>
            </w:pPr>
            <w:r>
              <w:rPr>
                <w:sz w:val="24"/>
              </w:rPr>
              <w:t>образный сюжетный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>
            <w:pPr>
              <w:pStyle w:val="12"/>
              <w:numPr>
                <w:ilvl w:val="0"/>
                <w:numId w:val="235"/>
              </w:numPr>
              <w:tabs>
                <w:tab w:val="left" w:pos="248"/>
              </w:tabs>
              <w:spacing w:before="17" w:after="0" w:line="240" w:lineRule="auto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  <w:p>
            <w:pPr>
              <w:pStyle w:val="12"/>
              <w:spacing w:before="31"/>
              <w:ind w:left="108" w:right="376"/>
              <w:rPr>
                <w:sz w:val="24"/>
              </w:rPr>
            </w:pPr>
            <w:r>
              <w:rPr>
                <w:sz w:val="24"/>
              </w:rPr>
              <w:t>-повторение 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 изменения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изменениями;</w:t>
            </w:r>
          </w:p>
          <w:p>
            <w:pPr>
              <w:pStyle w:val="12"/>
              <w:spacing w:before="29"/>
              <w:ind w:left="108" w:right="209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>
            <w:pPr>
              <w:pStyle w:val="12"/>
              <w:spacing w:before="31"/>
              <w:ind w:left="108" w:right="209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625" w:type="dxa"/>
          </w:tcPr>
          <w:p>
            <w:pPr>
              <w:pStyle w:val="12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  <w:p>
            <w:pPr>
              <w:pStyle w:val="12"/>
              <w:ind w:left="106" w:right="9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82" w:type="dxa"/>
          </w:tcPr>
          <w:p>
            <w:pPr>
              <w:pStyle w:val="12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>
            <w:pPr>
              <w:pStyle w:val="12"/>
              <w:tabs>
                <w:tab w:val="left" w:pos="164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ориентиры);</w:t>
            </w:r>
          </w:p>
        </w:tc>
      </w:tr>
    </w:tbl>
    <w:p>
      <w:pPr>
        <w:pStyle w:val="8"/>
        <w:spacing w:before="4"/>
        <w:ind w:left="0"/>
        <w:jc w:val="left"/>
        <w:rPr>
          <w:b/>
          <w:sz w:val="19"/>
        </w:rPr>
      </w:pPr>
    </w:p>
    <w:p>
      <w:pPr>
        <w:pStyle w:val="11"/>
        <w:numPr>
          <w:ilvl w:val="1"/>
          <w:numId w:val="223"/>
        </w:numPr>
        <w:tabs>
          <w:tab w:val="left" w:pos="2023"/>
        </w:tabs>
        <w:spacing w:before="89" w:after="0" w:line="320" w:lineRule="exact"/>
        <w:ind w:left="2022" w:right="0" w:hanging="493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МДОАУ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№190</w:t>
      </w:r>
    </w:p>
    <w:p>
      <w:pPr>
        <w:spacing w:before="0" w:line="242" w:lineRule="auto"/>
        <w:ind w:left="1117" w:right="34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67"/>
          <w:sz w:val="28"/>
        </w:rPr>
        <w:t xml:space="preserve"> </w:t>
      </w:r>
      <w:r>
        <w:rPr>
          <w:sz w:val="28"/>
        </w:rPr>
        <w:t>отображаются:</w:t>
      </w:r>
    </w:p>
    <w:p>
      <w:pPr>
        <w:spacing w:before="0" w:line="317" w:lineRule="exact"/>
        <w:ind w:left="1117" w:right="0" w:firstLine="0"/>
        <w:jc w:val="both"/>
        <w:rPr>
          <w:sz w:val="28"/>
        </w:rPr>
      </w:pPr>
      <w:r>
        <w:rPr>
          <w:sz w:val="28"/>
        </w:rPr>
        <w:t>−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>
      <w:pPr>
        <w:spacing w:before="0"/>
        <w:ind w:left="1117" w:right="343" w:firstLine="0"/>
        <w:jc w:val="both"/>
        <w:rPr>
          <w:sz w:val="28"/>
        </w:rPr>
      </w:pPr>
      <w:r>
        <w:rPr>
          <w:sz w:val="28"/>
        </w:rPr>
        <w:t>− воспитательно значимые проекты и программы, в которых уже участвует ОО,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дифференцируемые по признакам: федеральные, региональные, территориальные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>
      <w:pPr>
        <w:spacing w:before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участие, дифференцируемые по признакам: федеральные, 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т.д.;</w:t>
      </w:r>
    </w:p>
    <w:p>
      <w:pPr>
        <w:spacing w:before="0"/>
        <w:ind w:left="1117" w:right="333" w:firstLine="0"/>
        <w:jc w:val="both"/>
        <w:rPr>
          <w:sz w:val="28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МДОАУ</w:t>
      </w:r>
      <w:r>
        <w:rPr>
          <w:spacing w:val="1"/>
          <w:sz w:val="28"/>
        </w:rPr>
        <w:t xml:space="preserve"> </w:t>
      </w:r>
      <w:r>
        <w:rPr>
          <w:sz w:val="28"/>
        </w:rPr>
        <w:t>№190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следованием традиции,</w:t>
      </w:r>
      <w:r>
        <w:rPr>
          <w:spacing w:val="-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>
      <w:pPr>
        <w:spacing w:before="0" w:line="242" w:lineRule="auto"/>
        <w:ind w:left="1117" w:right="342" w:firstLine="0"/>
        <w:jc w:val="both"/>
        <w:rPr>
          <w:sz w:val="28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 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потенциальных «точек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роста»;</w:t>
      </w:r>
    </w:p>
    <w:p>
      <w:pPr>
        <w:spacing w:after="0" w:line="242" w:lineRule="auto"/>
        <w:jc w:val="both"/>
        <w:rPr>
          <w:sz w:val="28"/>
        </w:rPr>
        <w:sectPr>
          <w:pgSz w:w="11900" w:h="16850"/>
          <w:pgMar w:top="1140" w:right="220" w:bottom="1340" w:left="160" w:header="0" w:footer="1067" w:gutter="0"/>
          <w:cols w:space="720" w:num="1"/>
        </w:sectPr>
      </w:pPr>
    </w:p>
    <w:p>
      <w:pPr>
        <w:spacing w:before="65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− существенные отличия ОО от других образовательных организаций по 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дефицитов,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>
      <w:pPr>
        <w:spacing w:before="1"/>
        <w:ind w:left="1117" w:right="340" w:firstLine="0"/>
        <w:jc w:val="both"/>
        <w:rPr>
          <w:sz w:val="28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ОО;</w:t>
      </w:r>
    </w:p>
    <w:p>
      <w:pPr>
        <w:spacing w:before="0"/>
        <w:ind w:left="1117" w:right="340" w:firstLine="0"/>
        <w:jc w:val="both"/>
        <w:rPr>
          <w:sz w:val="28"/>
        </w:rPr>
      </w:pPr>
      <w:r>
        <w:rPr>
          <w:sz w:val="28"/>
        </w:rPr>
        <w:t>− особенности ОО, связанные с работой с детьми с ограниченными 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с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инвалидностью.</w:t>
      </w:r>
    </w:p>
    <w:p>
      <w:pPr>
        <w:pStyle w:val="8"/>
        <w:spacing w:before="6"/>
        <w:ind w:left="0"/>
        <w:jc w:val="left"/>
        <w:rPr>
          <w:sz w:val="28"/>
        </w:rPr>
      </w:pPr>
    </w:p>
    <w:p>
      <w:pPr>
        <w:pStyle w:val="2"/>
        <w:numPr>
          <w:ilvl w:val="1"/>
          <w:numId w:val="223"/>
        </w:numPr>
        <w:tabs>
          <w:tab w:val="left" w:pos="1977"/>
        </w:tabs>
        <w:spacing w:before="0" w:after="0" w:line="240" w:lineRule="auto"/>
        <w:ind w:left="2113" w:right="708" w:hanging="629"/>
        <w:jc w:val="left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>
      <w:pPr>
        <w:pStyle w:val="8"/>
        <w:spacing w:before="6"/>
        <w:ind w:left="0"/>
        <w:jc w:val="left"/>
        <w:rPr>
          <w:b/>
          <w:sz w:val="27"/>
        </w:rPr>
      </w:pPr>
    </w:p>
    <w:p>
      <w:pPr>
        <w:spacing w:before="0" w:line="240" w:lineRule="auto"/>
        <w:ind w:left="1117" w:right="340" w:firstLine="0"/>
        <w:jc w:val="both"/>
        <w:rPr>
          <w:sz w:val="28"/>
        </w:rPr>
      </w:pPr>
      <w:r>
        <w:rPr>
          <w:sz w:val="28"/>
        </w:rPr>
        <w:t>В целях реализации социокультурного потенциала региона для развития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родителями/законными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на принципах ценностного единства и сотрудничества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ДОО.</w:t>
      </w:r>
    </w:p>
    <w:p>
      <w:pPr>
        <w:spacing w:before="1"/>
        <w:ind w:left="1117" w:right="337" w:firstLine="0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составляет основу уклада ДОО, в которой 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работа.</w:t>
      </w:r>
    </w:p>
    <w:p>
      <w:pPr>
        <w:spacing w:before="0" w:line="240" w:lineRule="auto"/>
        <w:ind w:left="1117" w:right="333" w:firstLine="0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 выстроена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работы по 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детей-инвалидов.</w:t>
      </w:r>
      <w:r>
        <w:rPr>
          <w:spacing w:val="1"/>
          <w:sz w:val="28"/>
        </w:rPr>
        <w:t xml:space="preserve"> </w:t>
      </w:r>
      <w:r>
        <w:rPr>
          <w:sz w:val="28"/>
        </w:rPr>
        <w:t>Семью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 реабилитации ребенка.</w:t>
      </w:r>
    </w:p>
    <w:p>
      <w:pPr>
        <w:spacing w:before="0"/>
        <w:ind w:left="1117" w:right="342" w:firstLine="0"/>
        <w:jc w:val="both"/>
        <w:rPr>
          <w:sz w:val="28"/>
        </w:rPr>
      </w:pP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</w:t>
      </w:r>
    </w:p>
    <w:p>
      <w:pPr>
        <w:pStyle w:val="11"/>
        <w:numPr>
          <w:ilvl w:val="0"/>
          <w:numId w:val="236"/>
        </w:numPr>
        <w:tabs>
          <w:tab w:val="left" w:pos="1330"/>
        </w:tabs>
        <w:spacing w:before="0" w:after="0" w:line="240" w:lineRule="auto"/>
        <w:ind w:left="1117" w:right="336" w:firstLine="0"/>
        <w:jc w:val="both"/>
        <w:rPr>
          <w:sz w:val="28"/>
        </w:rPr>
      </w:pPr>
      <w:r>
        <w:rPr>
          <w:sz w:val="28"/>
        </w:rPr>
        <w:t>Доброжелательный стиль общения педагогов с родителями. Позитивный 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общение является тем самым прочным фундаментом, на котором строится вся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 семьей.</w:t>
      </w:r>
    </w:p>
    <w:p>
      <w:pPr>
        <w:pStyle w:val="11"/>
        <w:numPr>
          <w:ilvl w:val="0"/>
          <w:numId w:val="236"/>
        </w:numPr>
        <w:tabs>
          <w:tab w:val="left" w:pos="1431"/>
        </w:tabs>
        <w:spacing w:before="1" w:after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Индивидуальный подход необходим не только в работе с детьми, но и 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успокоить родителя, посочувствовать и вместе подумать,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той или иной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>
      <w:pPr>
        <w:pStyle w:val="11"/>
        <w:numPr>
          <w:ilvl w:val="0"/>
          <w:numId w:val="236"/>
        </w:numPr>
        <w:tabs>
          <w:tab w:val="left" w:pos="1427"/>
        </w:tabs>
        <w:spacing w:before="0" w:after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Сотрудничество, а не наставничество. 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с семьями детей 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создаем 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 и поддержки семьи в сложных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проблемах 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искреннее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помочь.</w:t>
      </w:r>
    </w:p>
    <w:p>
      <w:pPr>
        <w:pStyle w:val="11"/>
        <w:numPr>
          <w:ilvl w:val="0"/>
          <w:numId w:val="236"/>
        </w:numPr>
        <w:tabs>
          <w:tab w:val="left" w:pos="1640"/>
        </w:tabs>
        <w:spacing w:before="0" w:after="0" w:line="240" w:lineRule="auto"/>
        <w:ind w:left="1117" w:right="334" w:firstLine="69"/>
        <w:jc w:val="both"/>
        <w:rPr>
          <w:sz w:val="28"/>
        </w:rPr>
      </w:pP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Любое,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 мероприятие по работе с семьями мы тщательно и серьезно готовим.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 мы считаем в этой работе - качество, а не количество отдельно взятых, 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 мероприятий.</w:t>
      </w:r>
    </w:p>
    <w:p>
      <w:pPr>
        <w:pStyle w:val="11"/>
        <w:numPr>
          <w:ilvl w:val="0"/>
          <w:numId w:val="236"/>
        </w:numPr>
        <w:tabs>
          <w:tab w:val="left" w:pos="1463"/>
        </w:tabs>
        <w:spacing w:before="0" w:after="0" w:line="240" w:lineRule="auto"/>
        <w:ind w:left="1117" w:right="342" w:firstLine="0"/>
        <w:jc w:val="both"/>
        <w:rPr>
          <w:sz w:val="28"/>
        </w:rPr>
      </w:pPr>
      <w:r>
        <w:rPr>
          <w:sz w:val="28"/>
        </w:rPr>
        <w:t>Динамичность. Детский сад сегодня представляет собой мобильную систему,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 потребности и воспитательные запросы. В зависимости от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меняем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pStyle w:val="11"/>
        <w:numPr>
          <w:ilvl w:val="0"/>
          <w:numId w:val="236"/>
        </w:numPr>
        <w:tabs>
          <w:tab w:val="left" w:pos="1478"/>
        </w:tabs>
        <w:spacing w:before="65" w:after="0" w:line="240" w:lineRule="auto"/>
        <w:ind w:left="1117" w:right="339" w:firstLine="0"/>
        <w:jc w:val="both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детей. В зависимости от полученных результатов выбирается та или иная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>
      <w:pPr>
        <w:spacing w:before="0" w:line="240" w:lineRule="auto"/>
        <w:ind w:left="1117" w:right="342" w:firstLine="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 при этом они интересны, разнообразны, позволяющие сблизить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>
      <w:pPr>
        <w:spacing w:before="2"/>
        <w:ind w:left="1117" w:right="335" w:firstLine="0"/>
        <w:jc w:val="both"/>
        <w:rPr>
          <w:sz w:val="28"/>
        </w:rPr>
      </w:pPr>
      <w:r>
        <w:rPr>
          <w:sz w:val="28"/>
        </w:rPr>
        <w:t>Изучая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выявление интересов, потребностей, запросов 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грамотности.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1" w:after="0" w:line="322" w:lineRule="exact"/>
        <w:ind w:left="1280" w:right="0" w:hanging="164"/>
        <w:jc w:val="left"/>
        <w:rPr>
          <w:sz w:val="28"/>
        </w:rPr>
      </w:pPr>
      <w:r>
        <w:rPr>
          <w:sz w:val="28"/>
        </w:rPr>
        <w:t>социологические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срезы,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опросы;</w:t>
      </w:r>
    </w:p>
    <w:p>
      <w:pPr>
        <w:pStyle w:val="11"/>
        <w:numPr>
          <w:ilvl w:val="0"/>
          <w:numId w:val="237"/>
        </w:numPr>
        <w:tabs>
          <w:tab w:val="left" w:pos="1283"/>
        </w:tabs>
        <w:spacing w:before="0" w:after="0" w:line="240" w:lineRule="auto"/>
        <w:ind w:left="1117" w:right="342" w:firstLine="0"/>
        <w:jc w:val="left"/>
        <w:rPr>
          <w:sz w:val="28"/>
        </w:rPr>
      </w:pPr>
      <w:r>
        <w:rPr>
          <w:sz w:val="28"/>
        </w:rPr>
        <w:t>интервьюирование по темам: «Каким вы хотели видеть вашего ребенка?», «Каким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идеальный воспитатель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моего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ребенка?»;</w:t>
      </w:r>
    </w:p>
    <w:p>
      <w:pPr>
        <w:pStyle w:val="11"/>
        <w:numPr>
          <w:ilvl w:val="0"/>
          <w:numId w:val="237"/>
        </w:numPr>
        <w:tabs>
          <w:tab w:val="left" w:pos="1305"/>
        </w:tabs>
        <w:spacing w:before="0" w:after="0" w:line="240" w:lineRule="auto"/>
        <w:ind w:left="1117" w:right="340" w:firstLine="0"/>
        <w:jc w:val="left"/>
        <w:rPr>
          <w:sz w:val="28"/>
        </w:rPr>
      </w:pPr>
      <w:r>
        <w:rPr>
          <w:sz w:val="28"/>
        </w:rPr>
        <w:t>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темам</w:t>
      </w:r>
      <w:r>
        <w:rPr>
          <w:spacing w:val="23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20"/>
          <w:sz w:val="28"/>
        </w:rPr>
        <w:t xml:space="preserve"> </w:t>
      </w:r>
      <w:r>
        <w:rPr>
          <w:sz w:val="28"/>
        </w:rPr>
        <w:t>ли</w:t>
      </w:r>
      <w:r>
        <w:rPr>
          <w:spacing w:val="21"/>
          <w:sz w:val="28"/>
        </w:rPr>
        <w:t xml:space="preserve"> </w:t>
      </w:r>
      <w:r>
        <w:rPr>
          <w:sz w:val="28"/>
        </w:rPr>
        <w:t>мой</w:t>
      </w:r>
      <w:r>
        <w:rPr>
          <w:spacing w:val="2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38"/>
          <w:sz w:val="28"/>
        </w:rPr>
        <w:t xml:space="preserve"> </w:t>
      </w:r>
      <w:r>
        <w:rPr>
          <w:sz w:val="28"/>
        </w:rPr>
        <w:t>обучению»,</w:t>
      </w:r>
      <w:r>
        <w:rPr>
          <w:spacing w:val="20"/>
          <w:sz w:val="28"/>
        </w:rPr>
        <w:t xml:space="preserve"> </w:t>
      </w:r>
      <w:r>
        <w:rPr>
          <w:sz w:val="28"/>
        </w:rPr>
        <w:t>«Сбор</w:t>
      </w:r>
      <w:r>
        <w:rPr>
          <w:spacing w:val="-67"/>
          <w:sz w:val="28"/>
        </w:rPr>
        <w:t xml:space="preserve"> </w:t>
      </w:r>
      <w:r>
        <w:rPr>
          <w:sz w:val="28"/>
        </w:rPr>
        <w:t>анамнестических сведений»;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left"/>
        <w:rPr>
          <w:sz w:val="28"/>
        </w:rPr>
      </w:pPr>
      <w:r>
        <w:rPr>
          <w:sz w:val="28"/>
        </w:rPr>
        <w:t>«Почтовый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ящик»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>
      <w:pPr>
        <w:pStyle w:val="11"/>
        <w:numPr>
          <w:ilvl w:val="0"/>
          <w:numId w:val="237"/>
        </w:numPr>
        <w:tabs>
          <w:tab w:val="left" w:pos="1281"/>
          <w:tab w:val="left" w:pos="5355"/>
        </w:tabs>
        <w:spacing w:before="0" w:after="0" w:line="240" w:lineRule="auto"/>
        <w:ind w:left="1280" w:right="0" w:hanging="16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тестов-рисунков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«Мой</w:t>
      </w:r>
      <w:r>
        <w:rPr>
          <w:spacing w:val="-3"/>
          <w:sz w:val="28"/>
        </w:rPr>
        <w:t xml:space="preserve"> </w:t>
      </w:r>
      <w:r>
        <w:rPr>
          <w:sz w:val="28"/>
        </w:rPr>
        <w:t>дом»,</w:t>
      </w:r>
      <w:r>
        <w:rPr>
          <w:spacing w:val="-4"/>
          <w:sz w:val="28"/>
        </w:rPr>
        <w:t xml:space="preserve"> </w:t>
      </w:r>
      <w:r>
        <w:rPr>
          <w:sz w:val="28"/>
        </w:rPr>
        <w:t>«Моя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семья»;</w:t>
      </w:r>
    </w:p>
    <w:p>
      <w:pPr>
        <w:pStyle w:val="11"/>
        <w:numPr>
          <w:ilvl w:val="0"/>
          <w:numId w:val="237"/>
        </w:numPr>
        <w:tabs>
          <w:tab w:val="left" w:pos="1310"/>
        </w:tabs>
        <w:spacing w:before="1" w:after="0" w:line="240" w:lineRule="auto"/>
        <w:ind w:left="1117" w:right="333" w:firstLine="0"/>
        <w:jc w:val="both"/>
        <w:rPr>
          <w:sz w:val="28"/>
        </w:rPr>
      </w:pPr>
      <w:r>
        <w:rPr>
          <w:sz w:val="28"/>
        </w:rPr>
        <w:t>родительское сочинение.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семье 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выпустить листовку, где в</w:t>
      </w:r>
      <w:r>
        <w:rPr>
          <w:spacing w:val="1"/>
          <w:sz w:val="28"/>
        </w:rPr>
        <w:t xml:space="preserve"> </w:t>
      </w:r>
      <w:r>
        <w:rPr>
          <w:sz w:val="28"/>
        </w:rPr>
        <w:t>шутливой или серьезной форме, в 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прозе</w:t>
      </w:r>
      <w:r>
        <w:rPr>
          <w:spacing w:val="1"/>
          <w:sz w:val="28"/>
        </w:rPr>
        <w:t xml:space="preserve"> </w:t>
      </w:r>
      <w:r>
        <w:rPr>
          <w:sz w:val="28"/>
        </w:rPr>
        <w:t>они рассказывают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этих</w:t>
      </w:r>
      <w:r>
        <w:rPr>
          <w:spacing w:val="21"/>
          <w:sz w:val="28"/>
        </w:rPr>
        <w:t xml:space="preserve"> </w:t>
      </w:r>
      <w:r>
        <w:rPr>
          <w:sz w:val="28"/>
        </w:rPr>
        <w:t>«Творческих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сочинений»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0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20"/>
          <w:sz w:val="28"/>
        </w:rPr>
        <w:t xml:space="preserve"> </w:t>
      </w:r>
      <w:r>
        <w:rPr>
          <w:sz w:val="28"/>
        </w:rPr>
        <w:t>стенд</w:t>
      </w:r>
    </w:p>
    <w:p>
      <w:pPr>
        <w:spacing w:before="0"/>
        <w:ind w:left="1117" w:right="345" w:firstLine="0"/>
        <w:jc w:val="both"/>
        <w:rPr>
          <w:sz w:val="28"/>
        </w:rPr>
      </w:pPr>
      <w:r>
        <w:rPr>
          <w:sz w:val="28"/>
        </w:rPr>
        <w:t>«Вот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какие»,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6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страничкой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>
      <w:pPr>
        <w:spacing w:before="0" w:line="240" w:lineRule="auto"/>
        <w:ind w:left="1117" w:right="335" w:firstLine="0"/>
        <w:jc w:val="both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культуры - одно из направлений в сотрудничестве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укрепления здоровья детей, создания условий для правильного 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питания, закаливания, режима дня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 но и специалисты. Осуществляя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 просвещение семей, используются следующие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</w:p>
    <w:p>
      <w:pPr>
        <w:pStyle w:val="11"/>
        <w:numPr>
          <w:ilvl w:val="0"/>
          <w:numId w:val="237"/>
        </w:numPr>
        <w:tabs>
          <w:tab w:val="left" w:pos="1315"/>
        </w:tabs>
        <w:spacing w:before="1" w:after="0" w:line="240" w:lineRule="auto"/>
        <w:ind w:left="1117" w:right="340" w:firstLine="0"/>
        <w:jc w:val="both"/>
        <w:rPr>
          <w:sz w:val="28"/>
        </w:rPr>
      </w:pPr>
      <w:r>
        <w:rPr>
          <w:sz w:val="28"/>
        </w:rPr>
        <w:t>индивидуальные беседы и консультации: «Играем с язычком», «Как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дома»,</w:t>
      </w:r>
      <w:r>
        <w:rPr>
          <w:spacing w:val="1"/>
          <w:sz w:val="28"/>
        </w:rPr>
        <w:t xml:space="preserve"> </w:t>
      </w:r>
      <w:r>
        <w:rPr>
          <w:sz w:val="28"/>
        </w:rPr>
        <w:t>«Учимся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дома»,</w:t>
      </w:r>
      <w:r>
        <w:rPr>
          <w:spacing w:val="1"/>
          <w:sz w:val="28"/>
        </w:rPr>
        <w:t xml:space="preserve"> </w:t>
      </w:r>
      <w:r>
        <w:rPr>
          <w:sz w:val="28"/>
        </w:rPr>
        <w:t>«Последствия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привычек»,</w:t>
      </w:r>
      <w:r>
        <w:rPr>
          <w:spacing w:val="1"/>
          <w:sz w:val="28"/>
        </w:rPr>
        <w:t xml:space="preserve"> </w:t>
      </w:r>
      <w:r>
        <w:rPr>
          <w:sz w:val="28"/>
        </w:rPr>
        <w:t>«Советы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специалиста»;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ППк;</w:t>
      </w:r>
    </w:p>
    <w:p>
      <w:pPr>
        <w:pStyle w:val="11"/>
        <w:numPr>
          <w:ilvl w:val="0"/>
          <w:numId w:val="237"/>
        </w:numPr>
        <w:tabs>
          <w:tab w:val="left" w:pos="1312"/>
        </w:tabs>
        <w:spacing w:before="0" w:after="0" w:line="240" w:lineRule="auto"/>
        <w:ind w:left="1311" w:right="0" w:hanging="195"/>
        <w:jc w:val="both"/>
        <w:rPr>
          <w:sz w:val="28"/>
        </w:rPr>
      </w:pPr>
      <w:r>
        <w:rPr>
          <w:sz w:val="28"/>
        </w:rPr>
        <w:t>семинары-практикумы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темам:</w:t>
      </w:r>
      <w:r>
        <w:rPr>
          <w:spacing w:val="28"/>
          <w:sz w:val="28"/>
        </w:rPr>
        <w:t xml:space="preserve"> </w:t>
      </w:r>
      <w:r>
        <w:rPr>
          <w:sz w:val="28"/>
        </w:rPr>
        <w:t>«Подготовка</w:t>
      </w:r>
      <w:r>
        <w:rPr>
          <w:spacing w:val="24"/>
          <w:sz w:val="28"/>
        </w:rPr>
        <w:t xml:space="preserve"> </w:t>
      </w:r>
      <w:r>
        <w:rPr>
          <w:sz w:val="28"/>
        </w:rPr>
        <w:t>руки</w:t>
      </w:r>
      <w:r>
        <w:rPr>
          <w:spacing w:val="2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школе»,</w:t>
      </w:r>
    </w:p>
    <w:p>
      <w:pPr>
        <w:spacing w:before="1"/>
        <w:ind w:left="1117" w:right="333" w:firstLine="0"/>
        <w:jc w:val="both"/>
        <w:rPr>
          <w:sz w:val="28"/>
        </w:rPr>
      </w:pPr>
      <w:r>
        <w:rPr>
          <w:sz w:val="28"/>
        </w:rPr>
        <w:t>«Влияние пальчиковых игр на речевое развитие детей», «Наш помощник - игра: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прищепками»</w:t>
      </w:r>
    </w:p>
    <w:p>
      <w:pPr>
        <w:pStyle w:val="11"/>
        <w:numPr>
          <w:ilvl w:val="0"/>
          <w:numId w:val="237"/>
        </w:numPr>
        <w:tabs>
          <w:tab w:val="left" w:pos="1324"/>
        </w:tabs>
        <w:spacing w:before="0" w:after="0" w:line="240" w:lineRule="auto"/>
        <w:ind w:left="1117" w:right="330" w:firstLine="0"/>
        <w:jc w:val="both"/>
        <w:rPr>
          <w:sz w:val="28"/>
        </w:rPr>
      </w:pPr>
      <w:r>
        <w:rPr>
          <w:sz w:val="28"/>
        </w:rPr>
        <w:t>тренинги «Учите детей думать и говорить», «Как развивать речевое дыхание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2"/>
          <w:sz w:val="28"/>
        </w:rPr>
        <w:t xml:space="preserve"> </w:t>
      </w:r>
      <w:r>
        <w:rPr>
          <w:sz w:val="28"/>
        </w:rPr>
        <w:t>«Гимнастика для языка»;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pStyle w:val="11"/>
        <w:numPr>
          <w:ilvl w:val="0"/>
          <w:numId w:val="237"/>
        </w:numPr>
        <w:tabs>
          <w:tab w:val="left" w:pos="1437"/>
        </w:tabs>
        <w:spacing w:before="65" w:after="0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«Аукцион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секретов воспитания», викторина «Азбука - к мудрости ступенька», «У нас есть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успехи!»,</w:t>
      </w:r>
      <w:r>
        <w:rPr>
          <w:spacing w:val="-2"/>
          <w:sz w:val="28"/>
        </w:rPr>
        <w:t xml:space="preserve"> </w:t>
      </w:r>
      <w:r>
        <w:rPr>
          <w:sz w:val="28"/>
        </w:rPr>
        <w:t>«Колесо</w:t>
      </w:r>
      <w:r>
        <w:rPr>
          <w:spacing w:val="1"/>
          <w:sz w:val="28"/>
        </w:rPr>
        <w:t xml:space="preserve"> </w:t>
      </w:r>
      <w:r>
        <w:rPr>
          <w:sz w:val="28"/>
        </w:rPr>
        <w:t>фортуны»,</w:t>
      </w:r>
      <w:r>
        <w:rPr>
          <w:spacing w:val="-1"/>
          <w:sz w:val="28"/>
        </w:rPr>
        <w:t xml:space="preserve"> </w:t>
      </w:r>
      <w:r>
        <w:rPr>
          <w:sz w:val="28"/>
        </w:rPr>
        <w:t>КВН</w:t>
      </w:r>
      <w:r>
        <w:rPr>
          <w:spacing w:val="-3"/>
          <w:sz w:val="28"/>
        </w:rPr>
        <w:t xml:space="preserve"> </w:t>
      </w:r>
      <w:r>
        <w:rPr>
          <w:sz w:val="28"/>
        </w:rPr>
        <w:t>«Через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тернии к</w:t>
      </w:r>
      <w:r>
        <w:rPr>
          <w:spacing w:val="-2"/>
          <w:sz w:val="28"/>
        </w:rPr>
        <w:t xml:space="preserve"> </w:t>
      </w:r>
      <w:r>
        <w:rPr>
          <w:sz w:val="28"/>
        </w:rPr>
        <w:t>звёздам»;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1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брифинг</w:t>
      </w:r>
      <w:r>
        <w:rPr>
          <w:spacing w:val="-4"/>
          <w:sz w:val="28"/>
        </w:rPr>
        <w:t xml:space="preserve"> </w:t>
      </w:r>
      <w:r>
        <w:rPr>
          <w:sz w:val="28"/>
        </w:rPr>
        <w:t>«Это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слово-грамота»,</w:t>
      </w:r>
      <w:r>
        <w:rPr>
          <w:spacing w:val="-4"/>
          <w:sz w:val="28"/>
        </w:rPr>
        <w:t xml:space="preserve"> </w:t>
      </w:r>
      <w:r>
        <w:rPr>
          <w:sz w:val="28"/>
        </w:rPr>
        <w:t>«Ребёнок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школы»;</w:t>
      </w:r>
    </w:p>
    <w:p>
      <w:pPr>
        <w:spacing w:before="0" w:line="322" w:lineRule="exact"/>
        <w:ind w:left="1117" w:right="0" w:firstLine="0"/>
        <w:jc w:val="both"/>
        <w:rPr>
          <w:sz w:val="28"/>
        </w:rPr>
      </w:pPr>
      <w:r>
        <w:rPr>
          <w:sz w:val="28"/>
        </w:rPr>
        <w:t>«Встречи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людьми»;</w:t>
      </w:r>
    </w:p>
    <w:p>
      <w:pPr>
        <w:pStyle w:val="11"/>
        <w:numPr>
          <w:ilvl w:val="0"/>
          <w:numId w:val="237"/>
        </w:numPr>
        <w:tabs>
          <w:tab w:val="left" w:pos="1336"/>
        </w:tabs>
        <w:spacing w:before="0" w:after="0" w:line="240" w:lineRule="auto"/>
        <w:ind w:left="1117" w:right="342" w:firstLine="0"/>
        <w:jc w:val="both"/>
        <w:rPr>
          <w:sz w:val="28"/>
        </w:rPr>
      </w:pPr>
      <w:r>
        <w:rPr>
          <w:sz w:val="28"/>
        </w:rPr>
        <w:t>педагогическая гостиная «Проблемы речевого развития детей дошкольников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пути их решения», «Речевая школа мышления», «Как превратить неговорящего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болтуна»;</w:t>
      </w:r>
    </w:p>
    <w:p>
      <w:pPr>
        <w:pStyle w:val="11"/>
        <w:numPr>
          <w:ilvl w:val="0"/>
          <w:numId w:val="237"/>
        </w:numPr>
        <w:tabs>
          <w:tab w:val="left" w:pos="1298"/>
        </w:tabs>
        <w:spacing w:before="1" w:after="0" w:line="240" w:lineRule="auto"/>
        <w:ind w:left="1117" w:right="341" w:firstLine="0"/>
        <w:jc w:val="both"/>
        <w:rPr>
          <w:sz w:val="28"/>
        </w:rPr>
      </w:pPr>
      <w:r>
        <w:rPr>
          <w:sz w:val="28"/>
        </w:rPr>
        <w:t>устные педагогические журналы «Роль семьи в речевом развитии ребёнка», «Как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 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цвета»,</w:t>
      </w:r>
      <w:r>
        <w:rPr>
          <w:spacing w:val="-1"/>
          <w:sz w:val="28"/>
        </w:rPr>
        <w:t xml:space="preserve"> </w:t>
      </w:r>
      <w:r>
        <w:rPr>
          <w:sz w:val="28"/>
        </w:rPr>
        <w:t>«Читайте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 книги»;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both"/>
        <w:rPr>
          <w:sz w:val="28"/>
        </w:rPr>
      </w:pPr>
      <w:r>
        <w:rPr>
          <w:sz w:val="28"/>
        </w:rPr>
        <w:t>деловые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«Трудный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звук,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6"/>
          <w:sz w:val="28"/>
        </w:rPr>
        <w:t xml:space="preserve"> </w:t>
      </w:r>
      <w:r>
        <w:rPr>
          <w:sz w:val="28"/>
        </w:rPr>
        <w:t>друг!»;</w:t>
      </w:r>
    </w:p>
    <w:p>
      <w:pPr>
        <w:pStyle w:val="11"/>
        <w:numPr>
          <w:ilvl w:val="0"/>
          <w:numId w:val="237"/>
        </w:numPr>
        <w:tabs>
          <w:tab w:val="left" w:pos="1291"/>
        </w:tabs>
        <w:spacing w:before="1" w:after="0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акция по теме «Водитель! Сохрани мне жизнь!», «Покормите птиц зимой», «Руки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папы,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мамы и</w:t>
      </w:r>
      <w:r>
        <w:rPr>
          <w:spacing w:val="-3"/>
          <w:sz w:val="28"/>
        </w:rPr>
        <w:t xml:space="preserve"> </w:t>
      </w:r>
      <w:r>
        <w:rPr>
          <w:sz w:val="28"/>
        </w:rPr>
        <w:t>мои</w:t>
      </w:r>
      <w:r>
        <w:rPr>
          <w:spacing w:val="-3"/>
          <w:sz w:val="28"/>
        </w:rPr>
        <w:t xml:space="preserve"> </w:t>
      </w:r>
      <w:r>
        <w:rPr>
          <w:sz w:val="28"/>
        </w:rPr>
        <w:t>ручонки»;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1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«Буква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кончиках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пальцев».</w:t>
      </w:r>
    </w:p>
    <w:p>
      <w:pPr>
        <w:pStyle w:val="11"/>
        <w:numPr>
          <w:ilvl w:val="0"/>
          <w:numId w:val="237"/>
        </w:numPr>
        <w:tabs>
          <w:tab w:val="left" w:pos="1461"/>
        </w:tabs>
        <w:spacing w:before="0" w:after="0" w:line="322" w:lineRule="exact"/>
        <w:ind w:left="1460" w:right="0" w:hanging="344"/>
        <w:jc w:val="both"/>
        <w:rPr>
          <w:sz w:val="28"/>
        </w:rPr>
      </w:pPr>
      <w:r>
        <w:rPr>
          <w:sz w:val="28"/>
        </w:rPr>
        <w:t xml:space="preserve">интегрированные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детско-родительские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мероприятия: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игровой    </w:t>
      </w:r>
      <w:r>
        <w:rPr>
          <w:spacing w:val="67"/>
          <w:sz w:val="28"/>
        </w:rPr>
        <w:t xml:space="preserve"> </w:t>
      </w:r>
      <w:r>
        <w:rPr>
          <w:sz w:val="28"/>
        </w:rPr>
        <w:t>практикум</w:t>
      </w:r>
    </w:p>
    <w:p>
      <w:pPr>
        <w:spacing w:before="0" w:line="322" w:lineRule="exact"/>
        <w:ind w:left="1117" w:right="0" w:firstLine="0"/>
        <w:jc w:val="both"/>
        <w:rPr>
          <w:sz w:val="28"/>
        </w:rPr>
      </w:pPr>
      <w:r>
        <w:rPr>
          <w:sz w:val="28"/>
        </w:rPr>
        <w:t>«Путешествие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«Теремок»,</w:t>
      </w:r>
      <w:r>
        <w:rPr>
          <w:spacing w:val="64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«Поиграем</w:t>
      </w:r>
      <w:r>
        <w:rPr>
          <w:spacing w:val="-2"/>
          <w:sz w:val="28"/>
        </w:rPr>
        <w:t xml:space="preserve"> </w:t>
      </w:r>
      <w:r>
        <w:rPr>
          <w:sz w:val="28"/>
        </w:rPr>
        <w:t>малыши».</w:t>
      </w:r>
    </w:p>
    <w:p>
      <w:pPr>
        <w:spacing w:before="0" w:line="240" w:lineRule="auto"/>
        <w:ind w:left="1117" w:right="332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уделяется индивидуальной работе с семьями детей с ОВЗ, детей-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инвалидов. Именно эта форма работы 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и глубже понять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вовремя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 Педагоги работают над созданием единого сообщества, объединяющего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детей.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24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26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учителя-логопеды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 специалисты привлекают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 коррекционной работе через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 рекомендаций.</w:t>
      </w:r>
    </w:p>
    <w:p>
      <w:pPr>
        <w:spacing w:before="0"/>
        <w:ind w:left="1117" w:right="33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МДОАУ№190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контакт между педагогами,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детьми: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2" w:after="0" w:line="322" w:lineRule="exact"/>
        <w:ind w:left="1280" w:right="0" w:hanging="164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-2"/>
          <w:sz w:val="28"/>
        </w:rPr>
        <w:t xml:space="preserve"> </w:t>
      </w:r>
      <w:r>
        <w:rPr>
          <w:sz w:val="28"/>
        </w:rPr>
        <w:t>«Давайте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познакомимся»,</w:t>
      </w:r>
      <w:r>
        <w:rPr>
          <w:spacing w:val="-6"/>
          <w:sz w:val="28"/>
        </w:rPr>
        <w:t xml:space="preserve"> </w:t>
      </w:r>
      <w:r>
        <w:rPr>
          <w:sz w:val="28"/>
        </w:rPr>
        <w:t>«Пойми</w:t>
      </w:r>
      <w:r>
        <w:rPr>
          <w:spacing w:val="-3"/>
          <w:sz w:val="28"/>
        </w:rPr>
        <w:t xml:space="preserve"> </w:t>
      </w:r>
      <w:r>
        <w:rPr>
          <w:sz w:val="28"/>
        </w:rPr>
        <w:t>меня»,</w:t>
      </w:r>
      <w:r>
        <w:rPr>
          <w:spacing w:val="-5"/>
          <w:sz w:val="28"/>
        </w:rPr>
        <w:t xml:space="preserve"> </w:t>
      </w:r>
      <w:r>
        <w:rPr>
          <w:sz w:val="28"/>
        </w:rPr>
        <w:t>«Я –</w:t>
      </w:r>
      <w:r>
        <w:rPr>
          <w:spacing w:val="-3"/>
          <w:sz w:val="28"/>
        </w:rPr>
        <w:t xml:space="preserve"> </w:t>
      </w:r>
      <w:r>
        <w:rPr>
          <w:sz w:val="28"/>
        </w:rPr>
        <w:t>эрудит»;</w:t>
      </w:r>
    </w:p>
    <w:p>
      <w:pPr>
        <w:pStyle w:val="11"/>
        <w:numPr>
          <w:ilvl w:val="0"/>
          <w:numId w:val="237"/>
        </w:numPr>
        <w:tabs>
          <w:tab w:val="left" w:pos="1474"/>
          <w:tab w:val="left" w:pos="1475"/>
          <w:tab w:val="left" w:pos="2992"/>
          <w:tab w:val="left" w:pos="4554"/>
          <w:tab w:val="left" w:pos="6218"/>
          <w:tab w:val="left" w:pos="7247"/>
          <w:tab w:val="left" w:pos="8245"/>
          <w:tab w:val="left" w:pos="9557"/>
        </w:tabs>
        <w:spacing w:before="0" w:after="0" w:line="240" w:lineRule="auto"/>
        <w:ind w:left="1117" w:right="339" w:firstLine="0"/>
        <w:jc w:val="left"/>
        <w:rPr>
          <w:sz w:val="28"/>
        </w:rPr>
      </w:pPr>
      <w:r>
        <w:rPr>
          <w:sz w:val="28"/>
        </w:rPr>
        <w:t>праздники</w:t>
      </w:r>
      <w:r>
        <w:rPr>
          <w:sz w:val="28"/>
        </w:rPr>
        <w:tab/>
      </w:r>
      <w:r>
        <w:rPr>
          <w:sz w:val="28"/>
        </w:rPr>
        <w:t>«Праздник</w:t>
      </w:r>
      <w:r>
        <w:rPr>
          <w:sz w:val="28"/>
        </w:rPr>
        <w:tab/>
      </w:r>
      <w:r>
        <w:rPr>
          <w:sz w:val="28"/>
        </w:rPr>
        <w:t>правильной</w:t>
      </w:r>
      <w:r>
        <w:rPr>
          <w:sz w:val="28"/>
        </w:rPr>
        <w:tab/>
      </w:r>
      <w:r>
        <w:rPr>
          <w:sz w:val="28"/>
        </w:rPr>
        <w:t>речи»,</w:t>
      </w:r>
      <w:r>
        <w:rPr>
          <w:sz w:val="28"/>
        </w:rPr>
        <w:tab/>
      </w:r>
      <w:r>
        <w:rPr>
          <w:sz w:val="28"/>
        </w:rPr>
        <w:t>«День</w:t>
      </w:r>
      <w:r>
        <w:rPr>
          <w:sz w:val="28"/>
        </w:rPr>
        <w:tab/>
      </w:r>
      <w:r>
        <w:rPr>
          <w:sz w:val="28"/>
        </w:rPr>
        <w:t>матери»,</w:t>
      </w:r>
      <w:r>
        <w:rPr>
          <w:sz w:val="28"/>
        </w:rPr>
        <w:tab/>
      </w:r>
      <w:r>
        <w:rPr>
          <w:spacing w:val="-1"/>
          <w:sz w:val="28"/>
        </w:rPr>
        <w:t>тематические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утренники;</w:t>
      </w:r>
    </w:p>
    <w:p>
      <w:pPr>
        <w:pStyle w:val="11"/>
        <w:numPr>
          <w:ilvl w:val="0"/>
          <w:numId w:val="237"/>
        </w:numPr>
        <w:tabs>
          <w:tab w:val="left" w:pos="1399"/>
        </w:tabs>
        <w:spacing w:before="0" w:after="0" w:line="240" w:lineRule="auto"/>
        <w:ind w:left="1117" w:right="337" w:firstLine="0"/>
        <w:jc w:val="left"/>
        <w:rPr>
          <w:sz w:val="28"/>
        </w:rPr>
      </w:pPr>
      <w:r>
        <w:rPr>
          <w:sz w:val="28"/>
        </w:rPr>
        <w:t>фестивали</w:t>
      </w:r>
      <w:r>
        <w:rPr>
          <w:spacing w:val="42"/>
          <w:sz w:val="28"/>
        </w:rPr>
        <w:t xml:space="preserve"> </w:t>
      </w:r>
      <w:r>
        <w:rPr>
          <w:sz w:val="28"/>
        </w:rPr>
        <w:t>«Цветок</w:t>
      </w:r>
      <w:r>
        <w:rPr>
          <w:spacing w:val="4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43"/>
          <w:sz w:val="28"/>
        </w:rPr>
        <w:t xml:space="preserve"> </w:t>
      </w:r>
      <w:r>
        <w:rPr>
          <w:sz w:val="28"/>
        </w:rPr>
        <w:t>«День</w:t>
      </w:r>
      <w:r>
        <w:rPr>
          <w:spacing w:val="4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сада»,</w:t>
      </w:r>
      <w:r>
        <w:rPr>
          <w:spacing w:val="43"/>
          <w:sz w:val="28"/>
        </w:rPr>
        <w:t xml:space="preserve"> </w:t>
      </w:r>
      <w:r>
        <w:rPr>
          <w:sz w:val="28"/>
        </w:rPr>
        <w:t>«Фестиваль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песни»;</w:t>
      </w:r>
    </w:p>
    <w:p>
      <w:pPr>
        <w:pStyle w:val="11"/>
        <w:numPr>
          <w:ilvl w:val="0"/>
          <w:numId w:val="237"/>
        </w:numPr>
        <w:tabs>
          <w:tab w:val="left" w:pos="1305"/>
        </w:tabs>
        <w:spacing w:before="0" w:after="0" w:line="240" w:lineRule="auto"/>
        <w:ind w:left="1117" w:right="343" w:firstLine="0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</w:t>
      </w:r>
      <w:r>
        <w:rPr>
          <w:spacing w:val="1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«Домашний</w:t>
      </w:r>
      <w:r>
        <w:rPr>
          <w:spacing w:val="20"/>
          <w:sz w:val="28"/>
        </w:rPr>
        <w:t xml:space="preserve"> </w:t>
      </w:r>
      <w:r>
        <w:rPr>
          <w:sz w:val="28"/>
        </w:rPr>
        <w:t>питомец</w:t>
      </w:r>
      <w:r>
        <w:rPr>
          <w:spacing w:val="22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ребенка»,</w:t>
      </w:r>
      <w:r>
        <w:rPr>
          <w:spacing w:val="18"/>
          <w:sz w:val="28"/>
        </w:rPr>
        <w:t xml:space="preserve"> </w:t>
      </w:r>
      <w:r>
        <w:rPr>
          <w:sz w:val="28"/>
        </w:rPr>
        <w:t>«Моя</w:t>
      </w:r>
      <w:r>
        <w:rPr>
          <w:spacing w:val="-67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буква»,</w:t>
      </w:r>
      <w:r>
        <w:rPr>
          <w:spacing w:val="-1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проба пера».</w:t>
      </w:r>
    </w:p>
    <w:p>
      <w:pPr>
        <w:spacing w:before="0"/>
        <w:ind w:left="1117" w:right="333" w:firstLine="0"/>
        <w:jc w:val="both"/>
        <w:rPr>
          <w:sz w:val="28"/>
        </w:rPr>
      </w:pPr>
      <w:r>
        <w:rPr>
          <w:sz w:val="28"/>
        </w:rPr>
        <w:t>Наглядно-информационное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формы просветительской деятельности, направленные на 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и</w:t>
      </w:r>
      <w:r>
        <w:rPr>
          <w:spacing w:val="66"/>
          <w:sz w:val="28"/>
        </w:rPr>
        <w:t xml:space="preserve"> </w:t>
      </w:r>
      <w:r>
        <w:rPr>
          <w:sz w:val="28"/>
        </w:rPr>
        <w:t>коррекционного  блоков: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0" w:lineRule="exact"/>
        <w:ind w:left="1280" w:right="0" w:hanging="164"/>
        <w:jc w:val="both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1"/>
          <w:sz w:val="28"/>
        </w:rPr>
        <w:t xml:space="preserve"> </w:t>
      </w:r>
      <w:r>
        <w:rPr>
          <w:sz w:val="28"/>
        </w:rPr>
        <w:t>«Здравствуй,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сад»;</w:t>
      </w:r>
    </w:p>
    <w:p>
      <w:pPr>
        <w:pStyle w:val="11"/>
        <w:numPr>
          <w:ilvl w:val="0"/>
          <w:numId w:val="237"/>
        </w:numPr>
        <w:tabs>
          <w:tab w:val="left" w:pos="1459"/>
        </w:tabs>
        <w:spacing w:before="0" w:after="0" w:line="240" w:lineRule="auto"/>
        <w:ind w:left="1117" w:right="337" w:firstLine="69"/>
        <w:jc w:val="both"/>
        <w:rPr>
          <w:sz w:val="28"/>
        </w:rPr>
      </w:pP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Айболиту»,</w:t>
      </w:r>
      <w:r>
        <w:rPr>
          <w:spacing w:val="1"/>
          <w:sz w:val="28"/>
        </w:rPr>
        <w:t xml:space="preserve"> </w:t>
      </w:r>
      <w:r>
        <w:rPr>
          <w:sz w:val="28"/>
        </w:rPr>
        <w:t>«Каждый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 ребёнок – это должен знать с пелёнок», «Старик Хоттабыч в гостях 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ребят»;</w:t>
      </w:r>
    </w:p>
    <w:p>
      <w:pPr>
        <w:pStyle w:val="11"/>
        <w:numPr>
          <w:ilvl w:val="0"/>
          <w:numId w:val="237"/>
        </w:numPr>
        <w:tabs>
          <w:tab w:val="left" w:pos="1358"/>
        </w:tabs>
        <w:spacing w:before="2" w:after="0" w:line="240" w:lineRule="auto"/>
        <w:ind w:left="1117" w:right="338" w:firstLine="0"/>
        <w:jc w:val="both"/>
        <w:rPr>
          <w:sz w:val="28"/>
        </w:rPr>
      </w:pPr>
      <w:r>
        <w:rPr>
          <w:sz w:val="28"/>
        </w:rPr>
        <w:t>буклеты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слоги»,</w:t>
      </w:r>
      <w:r>
        <w:rPr>
          <w:spacing w:val="1"/>
          <w:sz w:val="28"/>
        </w:rPr>
        <w:t xml:space="preserve"> </w:t>
      </w:r>
      <w:r>
        <w:rPr>
          <w:sz w:val="28"/>
        </w:rPr>
        <w:t>«Десять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учителя-логопеда»,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моторики»;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pStyle w:val="11"/>
        <w:numPr>
          <w:ilvl w:val="0"/>
          <w:numId w:val="237"/>
        </w:numPr>
        <w:tabs>
          <w:tab w:val="left" w:pos="1463"/>
        </w:tabs>
        <w:spacing w:before="65" w:after="0" w:line="240" w:lineRule="auto"/>
        <w:ind w:left="1117" w:right="332" w:firstLine="0"/>
        <w:jc w:val="both"/>
        <w:rPr>
          <w:sz w:val="28"/>
        </w:rPr>
      </w:pP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книжки-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раскладушки с материалами, подготовленными и обсужденными на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3"/>
          <w:sz w:val="28"/>
        </w:rPr>
        <w:t xml:space="preserve"> </w:t>
      </w:r>
      <w:r>
        <w:rPr>
          <w:sz w:val="28"/>
        </w:rPr>
        <w:t>столах.</w:t>
      </w:r>
    </w:p>
    <w:p>
      <w:pPr>
        <w:pStyle w:val="11"/>
        <w:numPr>
          <w:ilvl w:val="0"/>
          <w:numId w:val="237"/>
        </w:numPr>
        <w:tabs>
          <w:tab w:val="left" w:pos="1283"/>
        </w:tabs>
        <w:spacing w:before="1" w:after="0" w:line="240" w:lineRule="auto"/>
        <w:ind w:left="1117" w:right="336" w:firstLine="0"/>
        <w:jc w:val="both"/>
        <w:rPr>
          <w:sz w:val="28"/>
        </w:rPr>
      </w:pPr>
      <w:r>
        <w:rPr>
          <w:sz w:val="28"/>
        </w:rPr>
        <w:t>проектная деятельность «Моя первая книжка», «Рукописная азбука», «Загадка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 развития речи»,</w:t>
      </w:r>
      <w:r>
        <w:rPr>
          <w:spacing w:val="-2"/>
          <w:sz w:val="28"/>
        </w:rPr>
        <w:t xml:space="preserve"> </w:t>
      </w:r>
      <w:r>
        <w:rPr>
          <w:sz w:val="28"/>
        </w:rPr>
        <w:t>«Портфолио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 успеха».</w:t>
      </w:r>
    </w:p>
    <w:p>
      <w:pPr>
        <w:spacing w:before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контактов (на праздниках, собраниях, и др.). Родители, члены 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 разнообразить жизнь детей в дошкольном учреждении.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детей 6- 7 лет 1 раз в квартал 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 с интересными людьми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2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Реализуемая</w:t>
      </w:r>
      <w:r>
        <w:rPr>
          <w:spacing w:val="13"/>
          <w:sz w:val="28"/>
        </w:rPr>
        <w:t xml:space="preserve"> </w:t>
      </w:r>
      <w:r>
        <w:rPr>
          <w:sz w:val="28"/>
        </w:rPr>
        <w:t>форма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сада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семьи</w:t>
      </w:r>
    </w:p>
    <w:p>
      <w:pPr>
        <w:spacing w:before="0" w:line="240" w:lineRule="auto"/>
        <w:ind w:left="1117" w:right="332" w:firstLine="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понятия «деятельность людей», «увлечения людей» и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дошкольников о профессиях родителей.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(альбома,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коллажа и</w:t>
      </w:r>
      <w:r>
        <w:rPr>
          <w:spacing w:val="-2"/>
          <w:sz w:val="28"/>
        </w:rPr>
        <w:t xml:space="preserve"> </w:t>
      </w:r>
      <w:r>
        <w:rPr>
          <w:sz w:val="28"/>
        </w:rPr>
        <w:t>пр.).</w:t>
      </w:r>
    </w:p>
    <w:p>
      <w:pPr>
        <w:spacing w:before="1" w:line="240" w:lineRule="auto"/>
        <w:ind w:left="1117" w:right="33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«Поиграем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малыши».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в вопросах успешной адаптации к условиям дошкольного 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 семей организуются в течение сентября-ноября, с участием 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педагога-психолога.</w:t>
      </w:r>
    </w:p>
    <w:p>
      <w:pPr>
        <w:spacing w:before="0" w:line="240" w:lineRule="auto"/>
        <w:ind w:left="1117" w:right="332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4-7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15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8"/>
          <w:sz w:val="28"/>
        </w:rPr>
        <w:t xml:space="preserve"> </w:t>
      </w:r>
      <w:r>
        <w:rPr>
          <w:sz w:val="28"/>
        </w:rPr>
        <w:t>наладить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 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отношения.</w:t>
      </w:r>
    </w:p>
    <w:p>
      <w:pPr>
        <w:spacing w:before="1" w:line="240" w:lineRule="auto"/>
        <w:ind w:left="1117" w:right="333" w:firstLine="0"/>
        <w:jc w:val="both"/>
        <w:rPr>
          <w:sz w:val="28"/>
        </w:rPr>
      </w:pPr>
      <w:r>
        <w:rPr>
          <w:sz w:val="28"/>
        </w:rPr>
        <w:t>Работа в творческой мастерской осуществляется в группах 4-5 лет и 5-6 лет 1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квартал, в группах 6-7 лет 2 раза в год. На время работы групповое помещение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превращается в мастерскую, где создаются красивые, интересные и нужные вещи.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 каждой предстоящей встречи, особенности работы сообщаются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афиш-приглашений. В рамках творческой мастерской проходят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 как: -выставки поделок, конкурсы творческих работ, выпуск стенгазет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</w:t>
      </w:r>
    </w:p>
    <w:p>
      <w:pPr>
        <w:spacing w:before="0"/>
        <w:ind w:left="1117" w:right="33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как – родительские сочинения. Данная форма позволяет развивать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 сочинений</w:t>
      </w:r>
      <w:r>
        <w:rPr>
          <w:spacing w:val="68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 2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>
      <w:pPr>
        <w:spacing w:before="1"/>
        <w:ind w:left="1117" w:right="0" w:firstLine="0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родительское</w:t>
      </w:r>
      <w:r>
        <w:rPr>
          <w:spacing w:val="65"/>
          <w:sz w:val="28"/>
        </w:rPr>
        <w:t xml:space="preserve"> </w:t>
      </w:r>
      <w:r>
        <w:rPr>
          <w:sz w:val="28"/>
        </w:rPr>
        <w:t>собрание</w:t>
      </w:r>
    </w:p>
    <w:p>
      <w:pPr>
        <w:spacing w:before="0"/>
        <w:ind w:left="1117" w:right="338" w:firstLine="0"/>
        <w:jc w:val="both"/>
        <w:rPr>
          <w:sz w:val="28"/>
        </w:rPr>
      </w:pPr>
      <w:r>
        <w:rPr>
          <w:sz w:val="28"/>
        </w:rPr>
        <w:t>«Год перед школой», в ходе которого семьи получают полную информацию 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>
      <w:pPr>
        <w:spacing w:before="0" w:line="321" w:lineRule="exact"/>
        <w:ind w:left="1117" w:right="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ребенка-инвалида.</w:t>
      </w:r>
    </w:p>
    <w:p>
      <w:pPr>
        <w:spacing w:after="0" w:line="321" w:lineRule="exact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spacing w:before="65" w:line="242" w:lineRule="auto"/>
        <w:ind w:left="1117" w:right="337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направлениях:</w:t>
      </w:r>
    </w:p>
    <w:p>
      <w:pPr>
        <w:spacing w:before="0" w:line="240" w:lineRule="auto"/>
        <w:ind w:left="1117" w:right="338" w:firstLine="0"/>
        <w:jc w:val="both"/>
        <w:rPr>
          <w:sz w:val="28"/>
        </w:rPr>
      </w:pPr>
      <w:r>
        <w:rPr>
          <w:sz w:val="28"/>
        </w:rPr>
        <w:t>-оказание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43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контакта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 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пределами;</w:t>
      </w:r>
    </w:p>
    <w:p>
      <w:pPr>
        <w:spacing w:before="0"/>
        <w:ind w:left="1117" w:right="0" w:firstLine="0"/>
        <w:jc w:val="both"/>
        <w:rPr>
          <w:sz w:val="28"/>
        </w:rPr>
      </w:pPr>
      <w:r>
        <w:rPr>
          <w:sz w:val="28"/>
        </w:rPr>
        <w:t>-проведение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(по-запросу).</w:t>
      </w:r>
    </w:p>
    <w:p>
      <w:pPr>
        <w:pStyle w:val="8"/>
        <w:ind w:left="0"/>
        <w:jc w:val="left"/>
        <w:rPr>
          <w:sz w:val="28"/>
        </w:rPr>
      </w:pPr>
    </w:p>
    <w:p>
      <w:pPr>
        <w:pStyle w:val="2"/>
        <w:spacing w:line="322" w:lineRule="exact"/>
        <w:ind w:left="2324"/>
        <w:jc w:val="left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>
      <w:pPr>
        <w:pStyle w:val="11"/>
        <w:numPr>
          <w:ilvl w:val="1"/>
          <w:numId w:val="238"/>
        </w:numPr>
        <w:tabs>
          <w:tab w:val="left" w:pos="2039"/>
        </w:tabs>
        <w:spacing w:before="0" w:after="0" w:line="240" w:lineRule="auto"/>
        <w:ind w:left="2038" w:right="0" w:hanging="423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</w:p>
    <w:p>
      <w:pPr>
        <w:pStyle w:val="8"/>
        <w:spacing w:before="6"/>
        <w:ind w:left="0"/>
        <w:jc w:val="left"/>
        <w:rPr>
          <w:b/>
          <w:sz w:val="27"/>
        </w:rPr>
      </w:pPr>
    </w:p>
    <w:p>
      <w:pPr>
        <w:spacing w:before="0" w:line="240" w:lineRule="auto"/>
        <w:ind w:left="1117" w:right="332" w:firstLine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включающих:</w:t>
      </w:r>
    </w:p>
    <w:p>
      <w:pPr>
        <w:pStyle w:val="11"/>
        <w:numPr>
          <w:ilvl w:val="0"/>
          <w:numId w:val="237"/>
        </w:numPr>
        <w:tabs>
          <w:tab w:val="left" w:pos="1667"/>
        </w:tabs>
        <w:spacing w:before="2" w:after="0" w:line="240" w:lineRule="auto"/>
        <w:ind w:left="1117" w:right="330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>
      <w:pPr>
        <w:pStyle w:val="11"/>
        <w:numPr>
          <w:ilvl w:val="0"/>
          <w:numId w:val="237"/>
        </w:numPr>
        <w:tabs>
          <w:tab w:val="left" w:pos="1382"/>
        </w:tabs>
        <w:spacing w:before="0" w:after="0" w:line="240" w:lineRule="auto"/>
        <w:ind w:left="1117" w:right="339" w:firstLine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по вопросам воспитания;</w:t>
      </w:r>
    </w:p>
    <w:p>
      <w:pPr>
        <w:pStyle w:val="11"/>
        <w:numPr>
          <w:ilvl w:val="0"/>
          <w:numId w:val="237"/>
        </w:numPr>
        <w:tabs>
          <w:tab w:val="left" w:pos="1334"/>
        </w:tabs>
        <w:spacing w:before="0" w:after="0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создание уклада ДОО, отражающего сформированность в ней готовности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образовательного процесса руководствоваться едиными принципами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 воспроизводить наиболее ценные для нее воспитательно значимые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 Уклад ДОО направлен на сохранение 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 с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 НОО;</w:t>
      </w:r>
    </w:p>
    <w:p>
      <w:pPr>
        <w:pStyle w:val="11"/>
        <w:numPr>
          <w:ilvl w:val="0"/>
          <w:numId w:val="237"/>
        </w:numPr>
        <w:tabs>
          <w:tab w:val="left" w:pos="1471"/>
        </w:tabs>
        <w:spacing w:before="0" w:after="0" w:line="240" w:lineRule="auto"/>
        <w:ind w:left="1117" w:right="335" w:firstLine="0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обеспеченности методическими материалами и средствами обучения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1"/>
        <w:numPr>
          <w:ilvl w:val="0"/>
          <w:numId w:val="237"/>
        </w:numPr>
        <w:tabs>
          <w:tab w:val="left" w:pos="1367"/>
        </w:tabs>
        <w:spacing w:before="0" w:after="0" w:line="240" w:lineRule="auto"/>
        <w:ind w:left="1186" w:right="341" w:hanging="7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воспитания;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возраста,</w:t>
      </w:r>
    </w:p>
    <w:p>
      <w:pPr>
        <w:spacing w:before="1"/>
        <w:ind w:left="1117" w:right="341" w:firstLine="0"/>
        <w:jc w:val="both"/>
        <w:rPr>
          <w:sz w:val="28"/>
        </w:rPr>
      </w:pPr>
      <w:r>
        <w:rPr>
          <w:sz w:val="28"/>
        </w:rPr>
        <w:t>в интересах которых реализуется Программа воспитания (возрастных, 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 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>
      <w:pPr>
        <w:spacing w:before="0" w:line="321" w:lineRule="exact"/>
        <w:ind w:left="1117" w:right="0" w:firstLine="0"/>
        <w:jc w:val="both"/>
        <w:rPr>
          <w:sz w:val="28"/>
        </w:rPr>
      </w:pPr>
      <w:r>
        <w:rPr>
          <w:sz w:val="28"/>
        </w:rPr>
        <w:t>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принципах: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2" w:after="0" w:line="240" w:lineRule="auto"/>
        <w:ind w:left="1117" w:right="344" w:firstLine="0"/>
        <w:jc w:val="left"/>
        <w:rPr>
          <w:sz w:val="28"/>
        </w:rPr>
      </w:pPr>
      <w:r>
        <w:rPr>
          <w:sz w:val="28"/>
        </w:rPr>
        <w:t>неукоснительное соблюдение законности и прав семьи ребенка,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его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9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>
      <w:pPr>
        <w:pStyle w:val="11"/>
        <w:numPr>
          <w:ilvl w:val="0"/>
          <w:numId w:val="237"/>
        </w:numPr>
        <w:tabs>
          <w:tab w:val="left" w:pos="1327"/>
        </w:tabs>
        <w:spacing w:before="0" w:after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создание психологически комфортной среды для каждого ребенка и 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240" w:lineRule="auto"/>
        <w:ind w:left="1280" w:right="0" w:hanging="164"/>
        <w:jc w:val="both"/>
        <w:rPr>
          <w:sz w:val="28"/>
        </w:rPr>
      </w:pPr>
      <w:r>
        <w:rPr>
          <w:sz w:val="28"/>
        </w:rPr>
        <w:t>системность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эффективности.</w:t>
      </w:r>
    </w:p>
    <w:p>
      <w:pPr>
        <w:pStyle w:val="8"/>
        <w:spacing w:before="4"/>
        <w:ind w:left="0"/>
        <w:jc w:val="left"/>
        <w:rPr>
          <w:sz w:val="28"/>
        </w:rPr>
      </w:pPr>
    </w:p>
    <w:p>
      <w:pPr>
        <w:pStyle w:val="2"/>
        <w:numPr>
          <w:ilvl w:val="1"/>
          <w:numId w:val="238"/>
        </w:numPr>
        <w:tabs>
          <w:tab w:val="left" w:pos="2015"/>
        </w:tabs>
        <w:spacing w:before="0" w:after="0" w:line="240" w:lineRule="auto"/>
        <w:ind w:left="2014" w:right="0" w:hanging="423"/>
        <w:jc w:val="left"/>
      </w:pPr>
      <w:r>
        <w:t>Психолого-педагогическое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социально-педагогическое</w:t>
      </w:r>
      <w:r>
        <w:rPr>
          <w:spacing w:val="-5"/>
        </w:rPr>
        <w:t xml:space="preserve"> </w:t>
      </w:r>
      <w:r>
        <w:t>обеспечение</w:t>
      </w:r>
    </w:p>
    <w:p>
      <w:pPr>
        <w:spacing w:after="0" w:line="240" w:lineRule="auto"/>
        <w:jc w:val="left"/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spacing w:before="65" w:line="240" w:lineRule="auto"/>
        <w:ind w:left="1117" w:right="335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19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9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0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семей</w:t>
      </w:r>
    </w:p>
    <w:p>
      <w:pPr>
        <w:spacing w:before="1"/>
        <w:ind w:left="1117" w:right="0" w:firstLine="0"/>
        <w:jc w:val="both"/>
        <w:rPr>
          <w:sz w:val="28"/>
        </w:rPr>
      </w:pPr>
      <w:r>
        <w:rPr>
          <w:sz w:val="28"/>
        </w:rPr>
        <w:t>«группы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риска».</w:t>
      </w:r>
    </w:p>
    <w:p>
      <w:pPr>
        <w:pStyle w:val="2"/>
        <w:numPr>
          <w:ilvl w:val="1"/>
          <w:numId w:val="238"/>
        </w:numPr>
        <w:tabs>
          <w:tab w:val="left" w:pos="3245"/>
        </w:tabs>
        <w:spacing w:before="5" w:after="0" w:line="319" w:lineRule="exact"/>
        <w:ind w:left="3244" w:right="0" w:hanging="424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</w:p>
    <w:p>
      <w:pPr>
        <w:spacing w:before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2" w:lineRule="exact"/>
        <w:ind w:left="1280" w:right="0" w:hanging="164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237"/>
        </w:numPr>
        <w:tabs>
          <w:tab w:val="left" w:pos="1324"/>
        </w:tabs>
        <w:spacing w:before="0" w:after="0" w:line="240" w:lineRule="auto"/>
        <w:ind w:left="1117" w:right="336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воспитанниками;</w:t>
      </w:r>
    </w:p>
    <w:p>
      <w:pPr>
        <w:pStyle w:val="11"/>
        <w:numPr>
          <w:ilvl w:val="0"/>
          <w:numId w:val="237"/>
        </w:numPr>
        <w:tabs>
          <w:tab w:val="left" w:pos="1517"/>
          <w:tab w:val="left" w:pos="1519"/>
          <w:tab w:val="left" w:pos="3266"/>
          <w:tab w:val="left" w:pos="5008"/>
          <w:tab w:val="left" w:pos="6364"/>
          <w:tab w:val="left" w:pos="7585"/>
          <w:tab w:val="left" w:pos="8043"/>
          <w:tab w:val="left" w:pos="9364"/>
        </w:tabs>
        <w:spacing w:before="0" w:after="0" w:line="240" w:lineRule="auto"/>
        <w:ind w:left="1117" w:right="340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z w:val="28"/>
        </w:rPr>
        <w:tab/>
      </w:r>
      <w:r>
        <w:rPr>
          <w:sz w:val="28"/>
        </w:rPr>
        <w:t>отобранных</w:t>
      </w:r>
      <w:r>
        <w:rPr>
          <w:sz w:val="28"/>
        </w:rPr>
        <w:tab/>
      </w:r>
      <w:r>
        <w:rPr>
          <w:sz w:val="28"/>
        </w:rPr>
        <w:t>методов,</w:t>
      </w:r>
      <w:r>
        <w:rPr>
          <w:sz w:val="28"/>
        </w:rPr>
        <w:tab/>
      </w:r>
      <w:r>
        <w:rPr>
          <w:sz w:val="28"/>
        </w:rPr>
        <w:t>средств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приемов</w:t>
      </w:r>
      <w:r>
        <w:rPr>
          <w:sz w:val="28"/>
        </w:rPr>
        <w:tab/>
      </w:r>
      <w:r>
        <w:rPr>
          <w:spacing w:val="-1"/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>
      <w:pPr>
        <w:pStyle w:val="11"/>
        <w:numPr>
          <w:ilvl w:val="0"/>
          <w:numId w:val="237"/>
        </w:numPr>
        <w:tabs>
          <w:tab w:val="left" w:pos="1367"/>
        </w:tabs>
        <w:spacing w:before="0" w:after="0" w:line="240" w:lineRule="auto"/>
        <w:ind w:left="1117" w:right="340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протекания;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7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1"/>
        <w:numPr>
          <w:ilvl w:val="0"/>
          <w:numId w:val="237"/>
        </w:numPr>
        <w:tabs>
          <w:tab w:val="left" w:pos="1549"/>
          <w:tab w:val="left" w:pos="1550"/>
          <w:tab w:val="left" w:pos="3506"/>
          <w:tab w:val="left" w:pos="4954"/>
          <w:tab w:val="left" w:pos="5935"/>
          <w:tab w:val="left" w:pos="6424"/>
          <w:tab w:val="left" w:pos="8531"/>
          <w:tab w:val="left" w:pos="10629"/>
        </w:tabs>
        <w:spacing w:before="0" w:after="0" w:line="240" w:lineRule="auto"/>
        <w:ind w:left="1117" w:right="340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z w:val="28"/>
        </w:rPr>
        <w:tab/>
      </w:r>
      <w:r>
        <w:rPr>
          <w:sz w:val="28"/>
        </w:rPr>
        <w:t>обратной</w:t>
      </w:r>
      <w:r>
        <w:rPr>
          <w:sz w:val="28"/>
        </w:rPr>
        <w:tab/>
      </w:r>
      <w:r>
        <w:rPr>
          <w:sz w:val="28"/>
        </w:rPr>
        <w:t>связи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своевременная</w:t>
      </w:r>
      <w:r>
        <w:rPr>
          <w:sz w:val="28"/>
        </w:rPr>
        <w:tab/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процесса.</w:t>
      </w:r>
    </w:p>
    <w:p>
      <w:pPr>
        <w:spacing w:before="0" w:line="240" w:lineRule="auto"/>
        <w:ind w:left="1117" w:right="340" w:firstLine="0"/>
        <w:jc w:val="both"/>
        <w:rPr>
          <w:sz w:val="28"/>
        </w:rPr>
      </w:pPr>
      <w:r>
        <w:rPr>
          <w:sz w:val="28"/>
        </w:rPr>
        <w:t>Воспитательная деятельность педагога проявляется, прежде всего, в ее целях. Она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с помощью органов чувств, поскольку направлена на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(учебной,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трудовой).</w:t>
      </w:r>
    </w:p>
    <w:p>
      <w:pPr>
        <w:spacing w:before="0" w:line="240" w:lineRule="auto"/>
        <w:ind w:left="1117" w:right="330" w:firstLine="0"/>
        <w:jc w:val="both"/>
        <w:rPr>
          <w:sz w:val="28"/>
        </w:rPr>
      </w:pP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подчинены тому или иному виду деятельности детей. О ее эффективности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 и по таким критериям, как уровень развития коллектива, обученность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сплоченность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 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членов.</w:t>
      </w:r>
      <w:r>
        <w:rPr>
          <w:spacing w:val="1"/>
          <w:sz w:val="28"/>
        </w:rPr>
        <w:t xml:space="preserve"> </w:t>
      </w:r>
      <w:r>
        <w:rPr>
          <w:sz w:val="28"/>
        </w:rPr>
        <w:t>Отсюда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 воздействия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>
      <w:pPr>
        <w:spacing w:before="2"/>
        <w:ind w:left="1117" w:right="334" w:firstLine="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становления, гармонизацию взаимоотношений детей с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собой.</w:t>
      </w:r>
    </w:p>
    <w:p>
      <w:pPr>
        <w:spacing w:before="0" w:line="240" w:lineRule="auto"/>
        <w:ind w:left="1117" w:right="333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8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2" w:lineRule="exact"/>
        <w:ind w:left="1280" w:right="0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патриотизма;</w:t>
      </w:r>
    </w:p>
    <w:p>
      <w:pPr>
        <w:pStyle w:val="11"/>
        <w:numPr>
          <w:ilvl w:val="0"/>
          <w:numId w:val="237"/>
        </w:numPr>
        <w:tabs>
          <w:tab w:val="left" w:pos="1445"/>
          <w:tab w:val="left" w:pos="1447"/>
          <w:tab w:val="left" w:pos="2407"/>
          <w:tab w:val="left" w:pos="4549"/>
          <w:tab w:val="left" w:pos="5050"/>
          <w:tab w:val="left" w:pos="6940"/>
          <w:tab w:val="left" w:pos="7326"/>
          <w:tab w:val="left" w:pos="8864"/>
          <w:tab w:val="left" w:pos="9230"/>
          <w:tab w:val="left" w:pos="11051"/>
        </w:tabs>
        <w:spacing w:before="0" w:after="0" w:line="240" w:lineRule="auto"/>
        <w:ind w:left="1117" w:right="341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z w:val="28"/>
        </w:rPr>
        <w:tab/>
      </w:r>
      <w:r>
        <w:rPr>
          <w:sz w:val="28"/>
        </w:rPr>
        <w:t>взаимодействия</w:t>
      </w:r>
      <w:r>
        <w:rPr>
          <w:sz w:val="28"/>
        </w:rPr>
        <w:tab/>
      </w:r>
      <w:r>
        <w:rPr>
          <w:sz w:val="28"/>
        </w:rPr>
        <w:t>со</w:t>
      </w:r>
      <w:r>
        <w:rPr>
          <w:sz w:val="28"/>
        </w:rPr>
        <w:tab/>
      </w:r>
      <w:r>
        <w:rPr>
          <w:sz w:val="28"/>
        </w:rPr>
        <w:t>сверстниками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взрослыми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нравственными нормами;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ценностей;</w:t>
      </w:r>
    </w:p>
    <w:p>
      <w:pPr>
        <w:spacing w:after="0" w:line="321" w:lineRule="exact"/>
        <w:jc w:val="left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pStyle w:val="11"/>
        <w:numPr>
          <w:ilvl w:val="0"/>
          <w:numId w:val="237"/>
        </w:numPr>
        <w:tabs>
          <w:tab w:val="left" w:pos="1281"/>
        </w:tabs>
        <w:spacing w:before="65" w:after="0" w:line="240" w:lineRule="auto"/>
        <w:ind w:left="1280" w:right="0" w:hanging="164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профессии;</w:t>
      </w:r>
    </w:p>
    <w:p>
      <w:pPr>
        <w:pStyle w:val="11"/>
        <w:numPr>
          <w:ilvl w:val="0"/>
          <w:numId w:val="237"/>
        </w:numPr>
        <w:tabs>
          <w:tab w:val="left" w:pos="1365"/>
        </w:tabs>
        <w:spacing w:before="2" w:after="0" w:line="240" w:lineRule="auto"/>
        <w:ind w:left="1117" w:right="343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миру;</w:t>
      </w:r>
    </w:p>
    <w:p>
      <w:pPr>
        <w:pStyle w:val="11"/>
        <w:numPr>
          <w:ilvl w:val="0"/>
          <w:numId w:val="237"/>
        </w:numPr>
        <w:tabs>
          <w:tab w:val="left" w:pos="1433"/>
          <w:tab w:val="left" w:pos="1435"/>
          <w:tab w:val="left" w:pos="3161"/>
          <w:tab w:val="left" w:pos="5282"/>
          <w:tab w:val="left" w:pos="5637"/>
          <w:tab w:val="left" w:pos="7207"/>
          <w:tab w:val="left" w:pos="9092"/>
        </w:tabs>
        <w:spacing w:before="0" w:after="0" w:line="240" w:lineRule="auto"/>
        <w:ind w:left="1117" w:right="343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</w:r>
      <w:r>
        <w:rPr>
          <w:sz w:val="28"/>
        </w:rPr>
        <w:t>самовыражения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творческой</w:t>
      </w:r>
      <w:r>
        <w:rPr>
          <w:sz w:val="28"/>
        </w:rPr>
        <w:tab/>
      </w:r>
      <w:r>
        <w:rPr>
          <w:sz w:val="28"/>
        </w:rPr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организационной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 позиции.</w:t>
      </w:r>
    </w:p>
    <w:p>
      <w:pPr>
        <w:spacing w:before="0" w:line="240" w:lineRule="auto"/>
        <w:ind w:left="1117" w:right="336" w:firstLine="69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организационных и психолого-педагогических задач, решаемых педагогом с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 оптимального развития личности ребенка. Методическая 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воспитательной деятельности педагога осуществляется в процессе 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</w:p>
    <w:p>
      <w:pPr>
        <w:pStyle w:val="8"/>
        <w:ind w:left="0"/>
        <w:jc w:val="left"/>
        <w:rPr>
          <w:sz w:val="20"/>
        </w:rPr>
      </w:pPr>
    </w:p>
    <w:p>
      <w:pPr>
        <w:pStyle w:val="8"/>
        <w:ind w:left="0"/>
        <w:jc w:val="left"/>
        <w:rPr>
          <w:sz w:val="20"/>
        </w:rPr>
      </w:pPr>
    </w:p>
    <w:p>
      <w:pPr>
        <w:pStyle w:val="8"/>
        <w:spacing w:before="9"/>
        <w:ind w:left="0"/>
        <w:jc w:val="left"/>
        <w:rPr>
          <w:sz w:val="16"/>
        </w:rPr>
      </w:pPr>
    </w:p>
    <w:tbl>
      <w:tblPr>
        <w:tblStyle w:val="7"/>
        <w:tblW w:w="0" w:type="auto"/>
        <w:tblInd w:w="10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0"/>
        <w:gridCol w:w="76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660" w:type="dxa"/>
          </w:tcPr>
          <w:p>
            <w:pPr>
              <w:pStyle w:val="12"/>
              <w:ind w:left="299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>
            <w:pPr>
              <w:pStyle w:val="12"/>
              <w:ind w:left="299" w:right="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штатным</w:t>
            </w:r>
          </w:p>
          <w:p>
            <w:pPr>
              <w:pStyle w:val="12"/>
              <w:spacing w:line="264" w:lineRule="exact"/>
              <w:ind w:left="298" w:right="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расписанием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ДОО)</w:t>
            </w:r>
          </w:p>
        </w:tc>
        <w:tc>
          <w:tcPr>
            <w:tcW w:w="7658" w:type="dxa"/>
          </w:tcPr>
          <w:p>
            <w:pPr>
              <w:pStyle w:val="12"/>
              <w:spacing w:line="273" w:lineRule="exact"/>
              <w:ind w:left="697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>
            <w:pPr>
              <w:pStyle w:val="12"/>
              <w:ind w:left="697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66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МДОАУ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№190</w:t>
            </w:r>
          </w:p>
        </w:tc>
        <w:tc>
          <w:tcPr>
            <w:tcW w:w="7658" w:type="dxa"/>
          </w:tcPr>
          <w:p>
            <w:pPr>
              <w:pStyle w:val="12"/>
              <w:numPr>
                <w:ilvl w:val="0"/>
                <w:numId w:val="239"/>
              </w:numPr>
              <w:tabs>
                <w:tab w:val="left" w:pos="250"/>
              </w:tabs>
              <w:spacing w:before="0" w:after="0" w:line="268" w:lineRule="exact"/>
              <w:ind w:left="249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>
            <w:pPr>
              <w:pStyle w:val="12"/>
              <w:numPr>
                <w:ilvl w:val="0"/>
                <w:numId w:val="239"/>
              </w:numPr>
              <w:tabs>
                <w:tab w:val="left" w:pos="307"/>
              </w:tabs>
              <w:spacing w:before="0" w:after="0" w:line="240" w:lineRule="auto"/>
              <w:ind w:left="107" w:right="238" w:firstLine="60"/>
              <w:jc w:val="left"/>
              <w:rPr>
                <w:sz w:val="24"/>
              </w:rPr>
            </w:pPr>
            <w:r>
              <w:rPr>
                <w:sz w:val="24"/>
              </w:rPr>
              <w:t>создает 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12"/>
              <w:numPr>
                <w:ilvl w:val="0"/>
                <w:numId w:val="239"/>
              </w:numPr>
              <w:tabs>
                <w:tab w:val="left" w:pos="247"/>
              </w:tabs>
              <w:spacing w:before="0" w:after="0" w:line="240" w:lineRule="auto"/>
              <w:ind w:left="107" w:right="836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проводит анализ итогов воспитательной деятельности в ДОУ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>
            <w:pPr>
              <w:pStyle w:val="12"/>
              <w:numPr>
                <w:ilvl w:val="0"/>
                <w:numId w:val="239"/>
              </w:numPr>
              <w:tabs>
                <w:tab w:val="left" w:pos="247"/>
              </w:tabs>
              <w:spacing w:before="0" w:after="0" w:line="240" w:lineRule="auto"/>
              <w:ind w:left="107" w:right="540" w:firstLine="0"/>
              <w:jc w:val="left"/>
              <w:rPr>
                <w:sz w:val="24"/>
              </w:rPr>
            </w:pPr>
            <w:r>
              <w:rPr>
                <w:sz w:val="24"/>
              </w:rPr>
              <w:t>планирует воспитательную деятельность в ДОУ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>
            <w:pPr>
              <w:pStyle w:val="12"/>
              <w:numPr>
                <w:ilvl w:val="0"/>
                <w:numId w:val="240"/>
              </w:numPr>
              <w:tabs>
                <w:tab w:val="left" w:pos="288"/>
              </w:tabs>
              <w:spacing w:before="0" w:after="0" w:line="240" w:lineRule="auto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>
            <w:pPr>
              <w:pStyle w:val="12"/>
              <w:numPr>
                <w:ilvl w:val="0"/>
                <w:numId w:val="240"/>
              </w:numPr>
              <w:tabs>
                <w:tab w:val="left" w:pos="288"/>
              </w:tabs>
              <w:spacing w:before="0" w:after="0" w:line="270" w:lineRule="atLeast"/>
              <w:ind w:left="107" w:right="126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 контроль за исполнением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2660" w:type="dxa"/>
          </w:tcPr>
          <w:p>
            <w:pPr>
              <w:pStyle w:val="12"/>
              <w:ind w:left="107" w:right="2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</w:t>
            </w:r>
          </w:p>
        </w:tc>
        <w:tc>
          <w:tcPr>
            <w:tcW w:w="7658" w:type="dxa"/>
          </w:tcPr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0" w:after="0" w:line="268" w:lineRule="exact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0" w:after="0" w:line="240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разрабатывает необходимые для организации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ДОУ нормативных документов 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и др.);</w:t>
            </w:r>
          </w:p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0" w:after="0" w:line="240" w:lineRule="auto"/>
              <w:ind w:left="107" w:right="713" w:firstLine="0"/>
              <w:jc w:val="lef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0" w:after="0" w:line="240" w:lineRule="auto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0" w:after="0" w:line="240" w:lineRule="auto"/>
              <w:ind w:left="107" w:right="1508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1" w:after="0" w:line="240" w:lineRule="auto"/>
              <w:ind w:left="107" w:right="582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>
            <w:pPr>
              <w:pStyle w:val="12"/>
              <w:numPr>
                <w:ilvl w:val="0"/>
                <w:numId w:val="241"/>
              </w:numPr>
              <w:tabs>
                <w:tab w:val="left" w:pos="247"/>
              </w:tabs>
              <w:spacing w:before="0" w:after="0" w:line="240" w:lineRule="auto"/>
              <w:ind w:left="107" w:right="825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>
            <w:pPr>
              <w:pStyle w:val="12"/>
              <w:ind w:left="107" w:right="1298"/>
              <w:jc w:val="both"/>
              <w:rPr>
                <w:sz w:val="24"/>
              </w:rPr>
            </w:pPr>
            <w:r>
              <w:rPr>
                <w:sz w:val="24"/>
              </w:rPr>
              <w:t>– проводит анализ и контроль воспитательной 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 передового опыта других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>
            <w:pPr>
              <w:pStyle w:val="12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tbl>
      <w:tblPr>
        <w:tblStyle w:val="7"/>
        <w:tblW w:w="0" w:type="auto"/>
        <w:tblInd w:w="10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0"/>
        <w:gridCol w:w="76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2660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7658" w:type="dxa"/>
          </w:tcPr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40" w:lineRule="auto"/>
              <w:ind w:left="107" w:right="882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40" w:lineRule="auto"/>
              <w:ind w:left="107" w:right="229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40" w:lineRule="auto"/>
              <w:ind w:left="107" w:right="1408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 работа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50"/>
              </w:tabs>
              <w:spacing w:before="0" w:after="0" w:line="240" w:lineRule="auto"/>
              <w:ind w:left="249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40" w:lineRule="auto"/>
              <w:ind w:left="107" w:right="922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40" w:lineRule="auto"/>
              <w:ind w:left="107" w:right="1345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40" w:lineRule="auto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>
            <w:pPr>
              <w:pStyle w:val="12"/>
              <w:numPr>
                <w:ilvl w:val="0"/>
                <w:numId w:val="242"/>
              </w:numPr>
              <w:tabs>
                <w:tab w:val="left" w:pos="247"/>
              </w:tabs>
              <w:spacing w:before="0" w:after="0" w:line="272" w:lineRule="exact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660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658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  <w:p>
            <w:pPr>
              <w:pStyle w:val="12"/>
              <w:spacing w:line="270" w:lineRule="atLeast"/>
              <w:ind w:left="107" w:right="586"/>
              <w:rPr>
                <w:sz w:val="24"/>
              </w:rPr>
            </w:pPr>
            <w:r>
              <w:rPr>
                <w:sz w:val="24"/>
              </w:rPr>
              <w:t>социологических исследований обучающихся; -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различных видов воспитательной работы; –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3" w:hRule="atLeast"/>
        </w:trPr>
        <w:tc>
          <w:tcPr>
            <w:tcW w:w="2660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  <w:p>
            <w:pPr>
              <w:pStyle w:val="12"/>
              <w:ind w:left="107" w:right="30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</w:tc>
        <w:tc>
          <w:tcPr>
            <w:tcW w:w="7658" w:type="dxa"/>
          </w:tcPr>
          <w:p>
            <w:pPr>
              <w:pStyle w:val="12"/>
              <w:numPr>
                <w:ilvl w:val="0"/>
                <w:numId w:val="243"/>
              </w:numPr>
              <w:tabs>
                <w:tab w:val="left" w:pos="247"/>
              </w:tabs>
              <w:spacing w:before="0" w:after="0" w:line="260" w:lineRule="exact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культурой;</w:t>
            </w:r>
          </w:p>
          <w:p>
            <w:pPr>
              <w:pStyle w:val="12"/>
              <w:numPr>
                <w:ilvl w:val="0"/>
                <w:numId w:val="243"/>
              </w:numPr>
              <w:tabs>
                <w:tab w:val="left" w:pos="247"/>
              </w:tabs>
              <w:spacing w:before="0" w:after="0" w:line="240" w:lineRule="auto"/>
              <w:ind w:left="107" w:right="364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 сохранению и приумножению нравственных, культурных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ценностей в условиях современной жизни,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>
            <w:pPr>
              <w:pStyle w:val="12"/>
              <w:ind w:left="107" w:right="109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>
            <w:pPr>
              <w:pStyle w:val="12"/>
              <w:spacing w:line="270" w:lineRule="atLeast"/>
              <w:ind w:left="107" w:right="765"/>
              <w:rPr>
                <w:sz w:val="24"/>
              </w:rPr>
            </w:pPr>
            <w:r>
              <w:rPr>
                <w:sz w:val="24"/>
              </w:rPr>
              <w:t>–организует участиее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районными, городскими и другими структурами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660" w:type="dxa"/>
          </w:tcPr>
          <w:p>
            <w:pPr>
              <w:pStyle w:val="12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7658" w:type="dxa"/>
          </w:tcPr>
          <w:p>
            <w:pPr>
              <w:pStyle w:val="12"/>
              <w:numPr>
                <w:ilvl w:val="0"/>
                <w:numId w:val="244"/>
              </w:numPr>
              <w:tabs>
                <w:tab w:val="left" w:pos="247"/>
              </w:tabs>
              <w:spacing w:before="0" w:after="0" w:line="260" w:lineRule="exact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творчеством,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>
            <w:pPr>
              <w:pStyle w:val="12"/>
              <w:numPr>
                <w:ilvl w:val="0"/>
                <w:numId w:val="244"/>
              </w:numPr>
              <w:tabs>
                <w:tab w:val="left" w:pos="250"/>
              </w:tabs>
              <w:spacing w:before="0" w:after="0" w:line="270" w:lineRule="atLeast"/>
              <w:ind w:left="107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</w:tbl>
    <w:p>
      <w:pPr>
        <w:pStyle w:val="8"/>
        <w:spacing w:before="4"/>
        <w:ind w:left="0"/>
        <w:jc w:val="left"/>
        <w:rPr>
          <w:sz w:val="19"/>
        </w:rPr>
      </w:pPr>
    </w:p>
    <w:p>
      <w:pPr>
        <w:pStyle w:val="2"/>
        <w:numPr>
          <w:ilvl w:val="1"/>
          <w:numId w:val="245"/>
        </w:numPr>
        <w:tabs>
          <w:tab w:val="left" w:pos="2303"/>
        </w:tabs>
        <w:spacing w:before="89" w:after="0" w:line="240" w:lineRule="auto"/>
        <w:ind w:left="5404" w:right="1031" w:hanging="3594"/>
        <w:jc w:val="left"/>
      </w:pPr>
      <w:r>
        <w:t>Нормативно-методическое обеспечение реализации Программы</w:t>
      </w:r>
      <w:r>
        <w:rPr>
          <w:spacing w:val="-67"/>
        </w:rPr>
        <w:t xml:space="preserve"> </w:t>
      </w:r>
      <w:r>
        <w:t>воспитания</w:t>
      </w:r>
    </w:p>
    <w:p>
      <w:pPr>
        <w:pStyle w:val="8"/>
        <w:spacing w:before="7"/>
        <w:ind w:left="0"/>
        <w:jc w:val="left"/>
        <w:rPr>
          <w:b/>
          <w:sz w:val="27"/>
        </w:rPr>
      </w:pPr>
    </w:p>
    <w:p>
      <w:pPr>
        <w:spacing w:before="1"/>
        <w:ind w:left="1117" w:right="339" w:firstLine="0"/>
        <w:jc w:val="both"/>
        <w:rPr>
          <w:sz w:val="28"/>
        </w:rPr>
      </w:pPr>
      <w:r>
        <w:rPr>
          <w:sz w:val="28"/>
        </w:rPr>
        <w:t>Содержание нормативно-правового обеспечения как вида ресурсного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воспитания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>
      <w:pPr>
        <w:pStyle w:val="11"/>
        <w:numPr>
          <w:ilvl w:val="0"/>
          <w:numId w:val="237"/>
        </w:numPr>
        <w:tabs>
          <w:tab w:val="left" w:pos="1331"/>
        </w:tabs>
        <w:spacing w:before="0" w:after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Федеральный закон от 29.12. 2012 № 273 –ФЗ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>
      <w:pPr>
        <w:pStyle w:val="11"/>
        <w:numPr>
          <w:ilvl w:val="0"/>
          <w:numId w:val="237"/>
        </w:numPr>
        <w:tabs>
          <w:tab w:val="left" w:pos="1605"/>
        </w:tabs>
        <w:spacing w:before="0" w:after="0" w:line="240" w:lineRule="auto"/>
        <w:ind w:left="1117" w:right="335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31.07.2020г.</w:t>
      </w:r>
      <w:r>
        <w:rPr>
          <w:spacing w:val="1"/>
          <w:sz w:val="28"/>
        </w:rPr>
        <w:t xml:space="preserve"> </w:t>
      </w:r>
      <w:r>
        <w:rPr>
          <w:sz w:val="28"/>
        </w:rPr>
        <w:t>№304-ФЗ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обучающихся»;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140" w:right="220" w:bottom="1340" w:left="160" w:header="0" w:footer="1067" w:gutter="0"/>
          <w:cols w:space="720" w:num="1"/>
        </w:sectPr>
      </w:pPr>
    </w:p>
    <w:p>
      <w:pPr>
        <w:pStyle w:val="11"/>
        <w:numPr>
          <w:ilvl w:val="0"/>
          <w:numId w:val="237"/>
        </w:numPr>
        <w:tabs>
          <w:tab w:val="left" w:pos="1377"/>
        </w:tabs>
        <w:spacing w:before="65" w:after="0" w:line="240" w:lineRule="auto"/>
        <w:ind w:left="1117" w:right="341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17.10.2013г.</w:t>
      </w:r>
      <w:r>
        <w:rPr>
          <w:spacing w:val="1"/>
          <w:sz w:val="28"/>
        </w:rPr>
        <w:t xml:space="preserve"> </w:t>
      </w:r>
      <w:r>
        <w:rPr>
          <w:sz w:val="28"/>
        </w:rPr>
        <w:t>№1155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>
      <w:pPr>
        <w:pStyle w:val="11"/>
        <w:numPr>
          <w:ilvl w:val="0"/>
          <w:numId w:val="237"/>
        </w:numPr>
        <w:tabs>
          <w:tab w:val="left" w:pos="1310"/>
        </w:tabs>
        <w:spacing w:before="1" w:after="0" w:line="322" w:lineRule="exact"/>
        <w:ind w:left="1309" w:right="0" w:hanging="193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2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31.07.2020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373</w:t>
      </w:r>
    </w:p>
    <w:p>
      <w:pPr>
        <w:spacing w:before="0"/>
        <w:ind w:left="1117" w:right="334" w:firstLine="0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основным общеобразовательным программам -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>
      <w:pPr>
        <w:spacing w:before="1" w:line="322" w:lineRule="exact"/>
        <w:ind w:left="1117" w:right="0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акты: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МДОАУ</w:t>
      </w:r>
      <w:r>
        <w:rPr>
          <w:spacing w:val="-2"/>
          <w:sz w:val="28"/>
        </w:rPr>
        <w:t xml:space="preserve"> </w:t>
      </w:r>
      <w:r>
        <w:rPr>
          <w:sz w:val="28"/>
        </w:rPr>
        <w:t>№190;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1"/>
        <w:numPr>
          <w:ilvl w:val="0"/>
          <w:numId w:val="237"/>
        </w:numPr>
        <w:tabs>
          <w:tab w:val="left" w:pos="1540"/>
        </w:tabs>
        <w:spacing w:before="0" w:after="0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образовательного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автономного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«Детский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сад  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190»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 Оренбурга;</w:t>
      </w:r>
    </w:p>
    <w:p>
      <w:pPr>
        <w:pStyle w:val="11"/>
        <w:numPr>
          <w:ilvl w:val="0"/>
          <w:numId w:val="237"/>
        </w:numPr>
        <w:tabs>
          <w:tab w:val="left" w:pos="1307"/>
        </w:tabs>
        <w:spacing w:before="2" w:after="0" w:line="240" w:lineRule="auto"/>
        <w:ind w:left="1117" w:right="343" w:firstLine="0"/>
        <w:jc w:val="both"/>
        <w:rPr>
          <w:sz w:val="28"/>
        </w:rPr>
      </w:pPr>
      <w:r>
        <w:rPr>
          <w:sz w:val="28"/>
        </w:rPr>
        <w:t>адаптированная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 учреждения «Детский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190»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Оренбурга;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237"/>
        </w:numPr>
        <w:tabs>
          <w:tab w:val="left" w:pos="1535"/>
        </w:tabs>
        <w:spacing w:before="0" w:after="0" w:line="242" w:lineRule="auto"/>
        <w:ind w:left="1117" w:right="340" w:firstLine="0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237"/>
        </w:numPr>
        <w:tabs>
          <w:tab w:val="left" w:pos="1339"/>
        </w:tabs>
        <w:spacing w:before="0" w:after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документы, регламентирующие воспитательную деятельность в ДОУ (штатное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</w:t>
      </w:r>
    </w:p>
    <w:p>
      <w:pPr>
        <w:spacing w:before="0" w:line="321" w:lineRule="exact"/>
        <w:ind w:left="1117" w:right="0" w:firstLine="0"/>
        <w:jc w:val="both"/>
        <w:rPr>
          <w:sz w:val="28"/>
        </w:rPr>
      </w:pPr>
      <w:r>
        <w:rPr>
          <w:sz w:val="28"/>
        </w:rPr>
        <w:t>Подробное</w:t>
      </w:r>
      <w:r>
        <w:rPr>
          <w:spacing w:val="1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приведено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сайте</w:t>
      </w:r>
      <w:r>
        <w:rPr>
          <w:spacing w:val="16"/>
          <w:sz w:val="28"/>
        </w:rPr>
        <w:t xml:space="preserve"> </w:t>
      </w:r>
      <w:r>
        <w:rPr>
          <w:sz w:val="28"/>
        </w:rPr>
        <w:t>МДОАУ</w:t>
      </w:r>
      <w:r>
        <w:rPr>
          <w:spacing w:val="16"/>
          <w:sz w:val="28"/>
        </w:rPr>
        <w:t xml:space="preserve"> </w:t>
      </w:r>
      <w:r>
        <w:rPr>
          <w:sz w:val="28"/>
        </w:rPr>
        <w:t>№190</w:t>
      </w:r>
      <w:r>
        <w:rPr>
          <w:spacing w:val="23"/>
          <w:sz w:val="28"/>
        </w:rPr>
        <w:t xml:space="preserve"> </w:t>
      </w:r>
      <w:r>
        <w:rPr>
          <w:sz w:val="28"/>
        </w:rPr>
        <w:t>190detsad.org.ru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разделе</w:t>
      </w:r>
    </w:p>
    <w:p>
      <w:pPr>
        <w:spacing w:before="0"/>
        <w:ind w:left="1117" w:right="0" w:firstLine="0"/>
        <w:jc w:val="both"/>
        <w:rPr>
          <w:sz w:val="28"/>
        </w:rPr>
      </w:pPr>
      <w:r>
        <w:rPr>
          <w:sz w:val="28"/>
        </w:rPr>
        <w:t>«Документы»,</w:t>
      </w:r>
      <w:r>
        <w:rPr>
          <w:spacing w:val="-3"/>
          <w:sz w:val="28"/>
        </w:rPr>
        <w:t xml:space="preserve"> </w:t>
      </w:r>
      <w:r>
        <w:rPr>
          <w:sz w:val="28"/>
        </w:rPr>
        <w:t>«Образование»</w:t>
      </w:r>
    </w:p>
    <w:p>
      <w:pPr>
        <w:pStyle w:val="2"/>
        <w:numPr>
          <w:ilvl w:val="1"/>
          <w:numId w:val="245"/>
        </w:numPr>
        <w:tabs>
          <w:tab w:val="left" w:pos="2109"/>
        </w:tabs>
        <w:spacing w:before="2" w:after="0" w:line="319" w:lineRule="exact"/>
        <w:ind w:left="2108" w:right="0" w:hanging="493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>
      <w:pPr>
        <w:spacing w:before="0" w:line="240" w:lineRule="auto"/>
        <w:ind w:left="1117" w:right="335" w:firstLine="0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функционирования     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      информационно-образовательной       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i/>
          <w:sz w:val="28"/>
        </w:rPr>
        <w:t>.</w:t>
      </w:r>
    </w:p>
    <w:p>
      <w:pPr>
        <w:spacing w:before="0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МДОАУ</w:t>
      </w:r>
      <w:r>
        <w:rPr>
          <w:spacing w:val="1"/>
          <w:sz w:val="28"/>
        </w:rPr>
        <w:t xml:space="preserve"> </w:t>
      </w:r>
      <w:r>
        <w:rPr>
          <w:sz w:val="28"/>
        </w:rPr>
        <w:t>№190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экраном,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видеоконференционной системой - для эффективного общения на расстоянии.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сети Интернет подключены все рабочие места, функционирует сайт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телеграмм-канал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</w:t>
      </w:r>
      <w:r>
        <w:rPr>
          <w:spacing w:val="1"/>
          <w:sz w:val="28"/>
        </w:rPr>
        <w:t xml:space="preserve"> </w:t>
      </w:r>
      <w:r>
        <w:rPr>
          <w:sz w:val="28"/>
        </w:rPr>
        <w:t>Ютуб,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налажен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дистанционной работы.</w:t>
      </w:r>
    </w:p>
    <w:p>
      <w:pPr>
        <w:spacing w:before="0"/>
        <w:ind w:left="1117" w:right="338" w:firstLine="0"/>
        <w:jc w:val="both"/>
        <w:rPr>
          <w:sz w:val="28"/>
        </w:rPr>
      </w:pPr>
      <w:r>
        <w:rPr>
          <w:sz w:val="28"/>
        </w:rPr>
        <w:t>Информационные ресурсы позволяют обогатить педагогический, технологический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педагогов, создать прочную основу для сетевого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 воспитанниками.</w:t>
      </w:r>
    </w:p>
    <w:p>
      <w:pPr>
        <w:spacing w:after="0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pStyle w:val="2"/>
        <w:spacing w:before="74"/>
        <w:ind w:left="5404" w:right="1072" w:hanging="3541"/>
        <w:jc w:val="left"/>
      </w:pPr>
      <w:r>
        <w:t>3.6 Материально-техническое обеспечение реализации Программы</w:t>
      </w:r>
      <w:r>
        <w:rPr>
          <w:spacing w:val="-67"/>
        </w:rPr>
        <w:t xml:space="preserve"> </w:t>
      </w:r>
      <w:r>
        <w:t>воспитания</w:t>
      </w:r>
    </w:p>
    <w:p>
      <w:pPr>
        <w:pStyle w:val="8"/>
        <w:spacing w:before="5"/>
        <w:ind w:left="0"/>
        <w:jc w:val="left"/>
        <w:rPr>
          <w:b/>
          <w:sz w:val="27"/>
        </w:rPr>
      </w:pPr>
    </w:p>
    <w:p>
      <w:pPr>
        <w:spacing w:before="0"/>
        <w:ind w:left="1117" w:right="34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>
      <w:pPr>
        <w:tabs>
          <w:tab w:val="left" w:pos="10136"/>
        </w:tabs>
        <w:spacing w:before="0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70"/>
          <w:sz w:val="28"/>
        </w:rPr>
        <w:t xml:space="preserve"> </w:t>
      </w:r>
      <w:r>
        <w:rPr>
          <w:sz w:val="28"/>
        </w:rPr>
        <w:t>площадка.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Участки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оснащены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малыми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архитектурными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формами    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игровым</w:t>
      </w:r>
      <w:r>
        <w:rPr>
          <w:spacing w:val="-68"/>
          <w:sz w:val="28"/>
        </w:rPr>
        <w:t xml:space="preserve"> </w:t>
      </w:r>
      <w:r>
        <w:rPr>
          <w:sz w:val="28"/>
        </w:rPr>
        <w:t>оборудованием. На территории детского сада произрастают разнообразные породы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разбиты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клумбы,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«Тропа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тропа»,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1"/>
          <w:sz w:val="28"/>
        </w:rPr>
        <w:t xml:space="preserve"> </w:t>
      </w:r>
      <w:r>
        <w:rPr>
          <w:sz w:val="28"/>
        </w:rPr>
        <w:t>ПДД,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2-5 лет «Подворье», образовательный центр для детей 5-7 лет «Космическая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станция.</w:t>
      </w:r>
    </w:p>
    <w:p>
      <w:pPr>
        <w:spacing w:before="3"/>
        <w:ind w:left="1117" w:right="340" w:firstLine="0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и достаточности для организации образовательной,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процесса,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spacing w:before="0" w:line="320" w:lineRule="exact"/>
        <w:ind w:left="1117" w:right="0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</w:p>
    <w:p>
      <w:pPr>
        <w:pStyle w:val="11"/>
        <w:numPr>
          <w:ilvl w:val="0"/>
          <w:numId w:val="237"/>
        </w:numPr>
        <w:tabs>
          <w:tab w:val="left" w:pos="1295"/>
        </w:tabs>
        <w:spacing w:before="0" w:after="0" w:line="242" w:lineRule="auto"/>
        <w:ind w:left="1117" w:right="343" w:firstLine="0"/>
        <w:jc w:val="both"/>
        <w:rPr>
          <w:sz w:val="28"/>
        </w:rPr>
      </w:pPr>
      <w:r>
        <w:rPr>
          <w:sz w:val="28"/>
        </w:rPr>
        <w:t>отражает ценности, на которых строится программа воспитания, способствует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ребенком;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17" w:lineRule="exact"/>
        <w:ind w:left="1280" w:right="0" w:hanging="164"/>
        <w:jc w:val="both"/>
        <w:rPr>
          <w:sz w:val="28"/>
        </w:rPr>
      </w:pP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>
      <w:pPr>
        <w:pStyle w:val="11"/>
        <w:numPr>
          <w:ilvl w:val="0"/>
          <w:numId w:val="237"/>
        </w:numPr>
        <w:tabs>
          <w:tab w:val="left" w:pos="1509"/>
        </w:tabs>
        <w:spacing w:before="0" w:after="0" w:line="240" w:lineRule="auto"/>
        <w:ind w:left="1117" w:right="340" w:firstLine="0"/>
        <w:jc w:val="both"/>
        <w:rPr>
          <w:sz w:val="28"/>
        </w:rPr>
      </w:pP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этнографические,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both"/>
        <w:rPr>
          <w:sz w:val="28"/>
        </w:rPr>
      </w:pPr>
      <w:r>
        <w:rPr>
          <w:sz w:val="28"/>
        </w:rPr>
        <w:t>экологична,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природосообразна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безопасна;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240" w:lineRule="auto"/>
        <w:ind w:left="1280" w:right="0" w:hanging="164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1" w:after="0" w:line="322" w:lineRule="exact"/>
        <w:ind w:left="1280" w:right="0" w:hanging="164"/>
        <w:jc w:val="both"/>
        <w:rPr>
          <w:sz w:val="28"/>
        </w:rPr>
      </w:pPr>
      <w:r>
        <w:rPr>
          <w:sz w:val="28"/>
        </w:rPr>
        <w:t>отражает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</w:p>
    <w:p>
      <w:pPr>
        <w:pStyle w:val="11"/>
        <w:numPr>
          <w:ilvl w:val="0"/>
          <w:numId w:val="237"/>
        </w:numPr>
        <w:tabs>
          <w:tab w:val="left" w:pos="1759"/>
        </w:tabs>
        <w:spacing w:before="0" w:after="0" w:line="240" w:lineRule="auto"/>
        <w:ind w:left="1117" w:right="339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 познания, формирует</w:t>
      </w:r>
      <w:r>
        <w:rPr>
          <w:spacing w:val="2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>
      <w:pPr>
        <w:pStyle w:val="11"/>
        <w:numPr>
          <w:ilvl w:val="0"/>
          <w:numId w:val="237"/>
        </w:numPr>
        <w:tabs>
          <w:tab w:val="left" w:pos="1291"/>
        </w:tabs>
        <w:spacing w:before="0" w:after="0" w:line="240" w:lineRule="auto"/>
        <w:ind w:left="1117" w:right="342" w:firstLine="0"/>
        <w:jc w:val="both"/>
        <w:rPr>
          <w:sz w:val="28"/>
        </w:rPr>
      </w:pPr>
      <w:r>
        <w:rPr>
          <w:sz w:val="28"/>
        </w:rPr>
        <w:t>обеспечивает ребенку возможность посильного труда, а также отражает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 семей 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 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1" w:after="0" w:line="240" w:lineRule="auto"/>
        <w:ind w:left="1117" w:right="615" w:firstLine="0"/>
        <w:jc w:val="both"/>
        <w:rPr>
          <w:sz w:val="28"/>
        </w:rPr>
      </w:pPr>
      <w:r>
        <w:rPr>
          <w:sz w:val="28"/>
        </w:rPr>
        <w:t>предоставляет ребенку возможность погружения в культуру России, 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культурной традиции.</w:t>
      </w:r>
    </w:p>
    <w:p>
      <w:pPr>
        <w:pStyle w:val="11"/>
        <w:numPr>
          <w:ilvl w:val="0"/>
          <w:numId w:val="237"/>
        </w:numPr>
        <w:tabs>
          <w:tab w:val="left" w:pos="1281"/>
        </w:tabs>
        <w:spacing w:before="0" w:after="0" w:line="321" w:lineRule="exact"/>
        <w:ind w:left="1280" w:right="0" w:hanging="164"/>
        <w:jc w:val="both"/>
        <w:rPr>
          <w:sz w:val="28"/>
        </w:rPr>
      </w:pPr>
      <w:r>
        <w:rPr>
          <w:sz w:val="28"/>
        </w:rPr>
        <w:t>гармонична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привлекательна.</w:t>
      </w:r>
    </w:p>
    <w:p>
      <w:pPr>
        <w:spacing w:before="0"/>
        <w:ind w:left="1117" w:right="344" w:firstLine="0"/>
        <w:jc w:val="both"/>
        <w:rPr>
          <w:sz w:val="28"/>
        </w:rPr>
      </w:pPr>
      <w:r>
        <w:rPr>
          <w:sz w:val="28"/>
        </w:rPr>
        <w:t>Результаты труда детей отражены и сохранены в среде: на стендах в приемных,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частью украшения групповых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комнат.</w:t>
      </w:r>
    </w:p>
    <w:p>
      <w:pPr>
        <w:spacing w:before="0" w:line="240" w:lineRule="auto"/>
        <w:ind w:left="1117" w:right="337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для укрепления здоровья, раскрывает смысл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спорта.</w:t>
      </w:r>
    </w:p>
    <w:p>
      <w:pPr>
        <w:spacing w:before="0"/>
        <w:ind w:left="1117" w:right="33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69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</w:t>
      </w:r>
    </w:p>
    <w:p>
      <w:pPr>
        <w:spacing w:after="0"/>
        <w:jc w:val="both"/>
        <w:rPr>
          <w:sz w:val="28"/>
        </w:rPr>
        <w:sectPr>
          <w:pgSz w:w="11900" w:h="16850"/>
          <w:pgMar w:top="1380" w:right="220" w:bottom="1340" w:left="160" w:header="0" w:footer="1067" w:gutter="0"/>
          <w:cols w:space="720" w:num="1"/>
        </w:sectPr>
      </w:pPr>
    </w:p>
    <w:p>
      <w:pPr>
        <w:spacing w:before="65" w:line="240" w:lineRule="auto"/>
        <w:ind w:left="1117" w:right="334" w:firstLine="0"/>
        <w:jc w:val="both"/>
        <w:rPr>
          <w:sz w:val="28"/>
        </w:rPr>
      </w:pPr>
      <w:r>
        <w:rPr>
          <w:sz w:val="28"/>
        </w:rPr>
        <w:t>Оснащенность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средой обеспечивает оптимальную реализацию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 детского сада, материалов, оборудования и инвентаря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 возраста в соответствии с особенностями каждого 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 особенностей детей.</w:t>
      </w:r>
    </w:p>
    <w:p>
      <w:pPr>
        <w:spacing w:before="0"/>
        <w:ind w:left="1117" w:right="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холлах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65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>
      <w:pPr>
        <w:pStyle w:val="8"/>
        <w:spacing w:before="9"/>
        <w:ind w:left="0"/>
        <w:jc w:val="left"/>
        <w:rPr>
          <w:sz w:val="28"/>
        </w:rPr>
      </w:pPr>
    </w:p>
    <w:tbl>
      <w:tblPr>
        <w:tblStyle w:val="7"/>
        <w:tblW w:w="0" w:type="auto"/>
        <w:tblInd w:w="10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3"/>
        <w:gridCol w:w="7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43" w:type="dxa"/>
          </w:tcPr>
          <w:p>
            <w:pPr>
              <w:pStyle w:val="12"/>
              <w:spacing w:line="256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233" w:type="dxa"/>
          </w:tcPr>
          <w:p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943" w:type="dxa"/>
          </w:tcPr>
          <w:p>
            <w:pPr>
              <w:pStyle w:val="12"/>
              <w:ind w:left="0"/>
              <w:rPr>
                <w:sz w:val="26"/>
              </w:rPr>
            </w:pPr>
          </w:p>
          <w:p>
            <w:pPr>
              <w:pStyle w:val="12"/>
              <w:spacing w:before="5"/>
              <w:ind w:left="0"/>
              <w:rPr>
                <w:sz w:val="33"/>
              </w:rPr>
            </w:pP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7233" w:type="dxa"/>
          </w:tcPr>
          <w:p>
            <w:pPr>
              <w:pStyle w:val="1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Групповые помещения оснащены детской мебелью, игрушками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 отвечающей гигиеническим и возрастным 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943" w:type="dxa"/>
          </w:tcPr>
          <w:p>
            <w:pPr>
              <w:pStyle w:val="12"/>
              <w:ind w:left="0"/>
              <w:rPr>
                <w:sz w:val="26"/>
              </w:rPr>
            </w:pPr>
          </w:p>
          <w:p>
            <w:pPr>
              <w:pStyle w:val="12"/>
              <w:spacing w:before="3"/>
              <w:ind w:left="0"/>
              <w:rPr>
                <w:sz w:val="21"/>
              </w:rPr>
            </w:pP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7233" w:type="dxa"/>
          </w:tcPr>
          <w:p>
            <w:pPr>
              <w:pStyle w:val="12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Участки для прогулок, прогулочные веранды, спортивный 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включают оборудование для ходьбы, бега и равновесия;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прыжков;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ловли;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лазания;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2943" w:type="dxa"/>
          </w:tcPr>
          <w:p>
            <w:pPr>
              <w:pStyle w:val="12"/>
              <w:ind w:left="107" w:right="260"/>
              <w:rPr>
                <w:sz w:val="24"/>
              </w:rPr>
            </w:pPr>
            <w:r>
              <w:rPr>
                <w:sz w:val="24"/>
              </w:rPr>
              <w:t>Музыкальный 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7233" w:type="dxa"/>
          </w:tcPr>
          <w:p>
            <w:pPr>
              <w:pStyle w:val="1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возраста;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943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ТСО,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7233" w:type="dxa"/>
          </w:tcPr>
          <w:p>
            <w:pPr>
              <w:pStyle w:val="12"/>
              <w:tabs>
                <w:tab w:val="left" w:pos="4150"/>
                <w:tab w:val="left" w:pos="5784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информационнокоммуникационных</w:t>
            </w:r>
          </w:p>
          <w:p>
            <w:pPr>
              <w:pStyle w:val="12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</w:tbl>
    <w:p>
      <w:pPr>
        <w:pStyle w:val="8"/>
        <w:tabs>
          <w:tab w:val="left" w:pos="2122"/>
          <w:tab w:val="left" w:pos="4459"/>
          <w:tab w:val="left" w:pos="4707"/>
          <w:tab w:val="left" w:pos="6261"/>
          <w:tab w:val="left" w:pos="7799"/>
          <w:tab w:val="left" w:pos="9755"/>
        </w:tabs>
        <w:ind w:left="1117" w:right="333" w:firstLine="1211"/>
        <w:jc w:val="left"/>
      </w:pPr>
      <w:r>
        <w:rPr>
          <w:b/>
        </w:rPr>
        <w:t>Часть,</w:t>
      </w:r>
      <w:r>
        <w:rPr>
          <w:b/>
          <w:spacing w:val="1"/>
        </w:rPr>
        <w:t xml:space="preserve"> </w:t>
      </w:r>
      <w:r>
        <w:rPr>
          <w:b/>
        </w:rPr>
        <w:t>формируемая участниками образовательных отношений</w:t>
      </w:r>
      <w:r>
        <w:rPr>
          <w:b/>
          <w:spacing w:val="1"/>
        </w:rPr>
        <w:t xml:space="preserve"> </w:t>
      </w:r>
      <w:r>
        <w:t>Материально-техническое</w:t>
      </w:r>
      <w:r>
        <w:tab/>
      </w:r>
      <w:r>
        <w:t>обеспечение</w:t>
      </w:r>
      <w:r>
        <w:tab/>
      </w:r>
      <w:r>
        <w:t>Части,</w:t>
      </w:r>
      <w:r>
        <w:tab/>
      </w:r>
      <w:r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отношений,</w:t>
      </w:r>
      <w:r>
        <w:tab/>
      </w:r>
      <w:r>
        <w:tab/>
      </w:r>
      <w:r>
        <w:t>соответствуют</w:t>
      </w:r>
      <w:r>
        <w:rPr>
          <w:spacing w:val="25"/>
        </w:rPr>
        <w:t xml:space="preserve"> </w:t>
      </w:r>
      <w:r>
        <w:t>санитарно-эпидемиологическим</w:t>
      </w:r>
      <w:r>
        <w:rPr>
          <w:spacing w:val="24"/>
        </w:rPr>
        <w:t xml:space="preserve"> </w:t>
      </w:r>
      <w:r>
        <w:t>правилам</w:t>
      </w:r>
      <w:r>
        <w:rPr>
          <w:spacing w:val="-6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нормативам,</w:t>
      </w:r>
      <w:r>
        <w:rPr>
          <w:spacing w:val="11"/>
        </w:rPr>
        <w:t xml:space="preserve"> </w:t>
      </w:r>
      <w:r>
        <w:t>правилам</w:t>
      </w:r>
      <w:r>
        <w:rPr>
          <w:spacing w:val="11"/>
        </w:rPr>
        <w:t xml:space="preserve"> </w:t>
      </w:r>
      <w:r>
        <w:t>пожарной</w:t>
      </w:r>
      <w:r>
        <w:rPr>
          <w:spacing w:val="15"/>
        </w:rPr>
        <w:t xml:space="preserve"> </w:t>
      </w:r>
      <w:r>
        <w:t>безопасности.</w:t>
      </w:r>
      <w:r>
        <w:rPr>
          <w:spacing w:val="16"/>
        </w:rPr>
        <w:t xml:space="preserve"> </w:t>
      </w:r>
      <w:r>
        <w:t>Материально-техническое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-62"/>
        </w:rPr>
        <w:t xml:space="preserve"> </w:t>
      </w:r>
      <w:r>
        <w:t>Части,</w:t>
      </w:r>
      <w:r>
        <w:tab/>
      </w:r>
      <w:r>
        <w:t>формируемой</w:t>
      </w:r>
      <w:r>
        <w:rPr>
          <w:spacing w:val="15"/>
        </w:rPr>
        <w:t xml:space="preserve"> </w:t>
      </w:r>
      <w:r>
        <w:t>участниками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части.</w:t>
      </w:r>
    </w:p>
    <w:p>
      <w:pPr>
        <w:pStyle w:val="8"/>
        <w:tabs>
          <w:tab w:val="left" w:pos="5657"/>
        </w:tabs>
        <w:ind w:left="1117" w:right="334"/>
      </w:pPr>
      <w:r>
        <w:t>Программа</w:t>
      </w:r>
      <w:r>
        <w:rPr>
          <w:spacing w:val="1"/>
        </w:rPr>
        <w:t xml:space="preserve"> </w:t>
      </w:r>
      <w:r>
        <w:t>«Игровой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песочной терапии).</w:t>
      </w:r>
      <w:r>
        <w:rPr>
          <w:spacing w:val="1"/>
        </w:rPr>
        <w:t xml:space="preserve"> </w:t>
      </w:r>
      <w:r>
        <w:t>Для реализации программы «Сад общения» кабинет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6"/>
        </w:rPr>
        <w:t xml:space="preserve"> </w:t>
      </w:r>
      <w:r>
        <w:t xml:space="preserve">«Веселый   </w:t>
      </w:r>
      <w:r>
        <w:rPr>
          <w:spacing w:val="3"/>
        </w:rPr>
        <w:t xml:space="preserve"> </w:t>
      </w:r>
      <w:r>
        <w:t>этикет»</w:t>
      </w:r>
      <w:r>
        <w:tab/>
      </w:r>
      <w:r>
        <w:t>группы</w:t>
      </w:r>
      <w:r>
        <w:rPr>
          <w:spacing w:val="6"/>
        </w:rPr>
        <w:t xml:space="preserve"> </w:t>
      </w:r>
      <w:r>
        <w:t>оснащены</w:t>
      </w:r>
      <w:r>
        <w:rPr>
          <w:spacing w:val="7"/>
        </w:rPr>
        <w:t xml:space="preserve"> </w:t>
      </w:r>
      <w:r>
        <w:t>развивающей</w:t>
      </w:r>
      <w:r>
        <w:rPr>
          <w:spacing w:val="4"/>
        </w:rPr>
        <w:t xml:space="preserve"> </w:t>
      </w:r>
      <w:r>
        <w:t>предметно-</w:t>
      </w:r>
      <w:r>
        <w:rPr>
          <w:spacing w:val="-63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средой.</w:t>
      </w:r>
    </w:p>
    <w:p>
      <w:pPr>
        <w:spacing w:after="0"/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pStyle w:val="8"/>
        <w:spacing w:before="64"/>
        <w:ind w:left="1117" w:right="341"/>
      </w:pPr>
      <w:r>
        <w:t>Программа</w:t>
      </w:r>
      <w:r>
        <w:rPr>
          <w:spacing w:val="1"/>
        </w:rPr>
        <w:t xml:space="preserve"> </w:t>
      </w:r>
      <w:r>
        <w:t>«Мир маленького актера» обеспечена средствами обучения и 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песочной терапии).</w:t>
      </w:r>
    </w:p>
    <w:p>
      <w:pPr>
        <w:pStyle w:val="8"/>
        <w:spacing w:before="1"/>
        <w:ind w:left="1117" w:right="332"/>
      </w:pPr>
      <w:r>
        <w:t>Программа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фитнес»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66"/>
        </w:rPr>
        <w:t xml:space="preserve"> </w:t>
      </w:r>
      <w:r>
        <w:t>(фитнес-</w:t>
      </w:r>
      <w:r>
        <w:rPr>
          <w:spacing w:val="1"/>
        </w:rPr>
        <w:t xml:space="preserve"> </w:t>
      </w:r>
      <w:r>
        <w:t>резинки», комплексами</w:t>
      </w:r>
      <w:r>
        <w:rPr>
          <w:spacing w:val="3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фитнес-резинками.</w:t>
      </w:r>
    </w:p>
    <w:p>
      <w:pPr>
        <w:tabs>
          <w:tab w:val="left" w:pos="2311"/>
          <w:tab w:val="left" w:pos="3424"/>
          <w:tab w:val="left" w:pos="4554"/>
          <w:tab w:val="left" w:pos="4591"/>
          <w:tab w:val="left" w:pos="6196"/>
          <w:tab w:val="left" w:pos="6537"/>
          <w:tab w:val="left" w:pos="6685"/>
          <w:tab w:val="left" w:pos="7292"/>
          <w:tab w:val="left" w:pos="9148"/>
          <w:tab w:val="left" w:pos="9543"/>
        </w:tabs>
        <w:spacing w:before="5" w:line="240" w:lineRule="auto"/>
        <w:ind w:left="1117" w:right="335" w:firstLine="820"/>
        <w:jc w:val="left"/>
        <w:rPr>
          <w:sz w:val="28"/>
        </w:rPr>
      </w:pPr>
      <w:r>
        <w:rPr>
          <w:b/>
          <w:sz w:val="28"/>
        </w:rPr>
        <w:t>3.7. Особые требования к условиям, обеспечивающим достижение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планируемых личностных результатов в работе с особыми категориями детей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 дошкольном возрасте воспитание, образование и развитие – это единый процесс.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Инклюзия</w:t>
      </w:r>
      <w:r>
        <w:rPr>
          <w:spacing w:val="47"/>
          <w:sz w:val="28"/>
        </w:rPr>
        <w:t xml:space="preserve"> </w:t>
      </w:r>
      <w:r>
        <w:rPr>
          <w:sz w:val="28"/>
        </w:rPr>
        <w:t>(дословно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«включение»)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это</w:t>
      </w:r>
      <w:r>
        <w:rPr>
          <w:spacing w:val="4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принять</w:t>
      </w:r>
      <w:r>
        <w:rPr>
          <w:sz w:val="28"/>
        </w:rPr>
        <w:tab/>
      </w:r>
      <w:r>
        <w:rPr>
          <w:sz w:val="28"/>
        </w:rPr>
        <w:t>любого</w:t>
      </w:r>
      <w:r>
        <w:rPr>
          <w:sz w:val="28"/>
        </w:rPr>
        <w:tab/>
      </w:r>
      <w:r>
        <w:rPr>
          <w:sz w:val="28"/>
        </w:rPr>
        <w:t>ребенка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независимо</w:t>
      </w:r>
      <w:r>
        <w:rPr>
          <w:sz w:val="28"/>
        </w:rPr>
        <w:tab/>
      </w:r>
      <w:r>
        <w:rPr>
          <w:sz w:val="28"/>
        </w:rPr>
        <w:t>от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его</w:t>
      </w:r>
      <w:r>
        <w:rPr>
          <w:sz w:val="28"/>
        </w:rPr>
        <w:tab/>
      </w:r>
      <w:r>
        <w:rPr>
          <w:sz w:val="28"/>
        </w:rPr>
        <w:t>индивидуальных</w:t>
      </w:r>
      <w:r>
        <w:rPr>
          <w:sz w:val="28"/>
        </w:rPr>
        <w:tab/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(психофизиологических,</w:t>
      </w:r>
      <w:r>
        <w:rPr>
          <w:sz w:val="28"/>
        </w:rPr>
        <w:tab/>
      </w:r>
      <w:r>
        <w:rPr>
          <w:sz w:val="28"/>
        </w:rPr>
        <w:t>социальных,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психологических,</w:t>
      </w:r>
      <w:r>
        <w:rPr>
          <w:sz w:val="28"/>
        </w:rPr>
        <w:tab/>
      </w:r>
      <w:r>
        <w:rPr>
          <w:sz w:val="28"/>
        </w:rPr>
        <w:t>этнокультурных,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6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др.)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64"/>
          <w:sz w:val="28"/>
        </w:rPr>
        <w:t xml:space="preserve"> </w:t>
      </w:r>
      <w:r>
        <w:rPr>
          <w:sz w:val="28"/>
        </w:rPr>
        <w:t>ему</w:t>
      </w:r>
      <w:r>
        <w:rPr>
          <w:spacing w:val="60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64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>
      <w:pPr>
        <w:spacing w:before="0" w:line="240" w:lineRule="auto"/>
        <w:ind w:left="1117" w:right="339" w:firstLine="0"/>
        <w:jc w:val="both"/>
        <w:rPr>
          <w:sz w:val="28"/>
        </w:rPr>
      </w:pPr>
      <w:r>
        <w:rPr>
          <w:sz w:val="28"/>
        </w:rPr>
        <w:t xml:space="preserve">Инклюзия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уклада   </w:t>
      </w:r>
      <w:r>
        <w:rPr>
          <w:spacing w:val="1"/>
          <w:sz w:val="28"/>
        </w:rPr>
        <w:t xml:space="preserve"> </w:t>
      </w:r>
      <w:r>
        <w:rPr>
          <w:sz w:val="28"/>
        </w:rPr>
        <w:t>ДОО     и    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событий.</w:t>
      </w:r>
    </w:p>
    <w:p>
      <w:pPr>
        <w:spacing w:before="0" w:line="240" w:lineRule="auto"/>
        <w:ind w:left="1117" w:right="332" w:firstLine="0"/>
        <w:jc w:val="both"/>
        <w:rPr>
          <w:sz w:val="28"/>
        </w:rPr>
      </w:pPr>
      <w:r>
        <w:rPr>
          <w:b/>
          <w:sz w:val="28"/>
        </w:rPr>
        <w:t xml:space="preserve">На уровне уклада ДОО </w:t>
      </w:r>
      <w:r>
        <w:rPr>
          <w:sz w:val="28"/>
        </w:rPr>
        <w:t>инклюзивное образование – это идеальная 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реализующая такие социокультурные ценности, как забота, принятие,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>
      <w:pPr>
        <w:pStyle w:val="2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сред</w:t>
      </w:r>
      <w:r>
        <w:rPr>
          <w:b w:val="0"/>
        </w:rPr>
        <w:t>:</w:t>
      </w:r>
    </w:p>
    <w:p>
      <w:pPr>
        <w:spacing w:before="0"/>
        <w:ind w:left="1117" w:right="337" w:firstLine="0"/>
        <w:jc w:val="both"/>
        <w:rPr>
          <w:sz w:val="28"/>
        </w:rPr>
      </w:pPr>
      <w:r>
        <w:rPr>
          <w:sz w:val="28"/>
        </w:rPr>
        <w:t>предметно-пространственная среда строится как максимально доступная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ОВЗ;</w:t>
      </w:r>
    </w:p>
    <w:p>
      <w:pPr>
        <w:spacing w:before="0"/>
        <w:ind w:left="1117" w:right="339" w:firstLine="0"/>
        <w:jc w:val="both"/>
        <w:rPr>
          <w:sz w:val="28"/>
        </w:rPr>
      </w:pPr>
      <w:r>
        <w:rPr>
          <w:sz w:val="28"/>
        </w:rPr>
        <w:t>событийная среда ДОО обеспечивает возможность включения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жизни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>
      <w:pPr>
        <w:spacing w:before="0" w:line="242" w:lineRule="auto"/>
        <w:ind w:left="1117" w:right="341" w:firstLine="0"/>
        <w:jc w:val="both"/>
        <w:rPr>
          <w:sz w:val="28"/>
        </w:rPr>
      </w:pPr>
      <w:r>
        <w:rPr>
          <w:sz w:val="28"/>
        </w:rPr>
        <w:t>рукотворная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>
      <w:pPr>
        <w:spacing w:before="0" w:line="240" w:lineRule="auto"/>
        <w:ind w:left="1117" w:right="335" w:firstLine="0"/>
        <w:jc w:val="both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 воспитателями. Детская и детско-взрослая общность в инклюзивном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 на принципах заботы, взаимоуважения и</w:t>
      </w:r>
      <w:r>
        <w:rPr>
          <w:spacing w:val="70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 деятельности.</w:t>
      </w:r>
    </w:p>
    <w:p>
      <w:pPr>
        <w:spacing w:before="0"/>
        <w:ind w:left="1117" w:right="330" w:firstLine="0"/>
        <w:jc w:val="both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деятельностей: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>
      <w:pPr>
        <w:spacing w:before="0" w:line="240" w:lineRule="auto"/>
        <w:ind w:left="1117" w:right="337" w:firstLine="0"/>
        <w:jc w:val="both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ребенка обеспечивает возможность участия каждого в жизни и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27"/>
          <w:sz w:val="28"/>
        </w:rPr>
        <w:t xml:space="preserve"> </w:t>
      </w:r>
      <w:r>
        <w:rPr>
          <w:sz w:val="28"/>
        </w:rPr>
        <w:t>силах.</w:t>
      </w:r>
      <w:r>
        <w:rPr>
          <w:spacing w:val="24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5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6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23"/>
          <w:sz w:val="28"/>
        </w:rPr>
        <w:t xml:space="preserve"> </w:t>
      </w:r>
      <w:r>
        <w:rPr>
          <w:sz w:val="28"/>
        </w:rPr>
        <w:t>переживание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spacing w:before="65" w:line="242" w:lineRule="auto"/>
        <w:ind w:left="1117" w:right="0" w:firstLine="0"/>
        <w:jc w:val="left"/>
        <w:rPr>
          <w:sz w:val="28"/>
        </w:rPr>
      </w:pPr>
      <w:r>
        <w:rPr>
          <w:sz w:val="28"/>
        </w:rPr>
        <w:t>ребенком</w:t>
      </w:r>
      <w:r>
        <w:rPr>
          <w:spacing w:val="24"/>
          <w:sz w:val="28"/>
        </w:rPr>
        <w:t xml:space="preserve"> </w:t>
      </w:r>
      <w:r>
        <w:rPr>
          <w:sz w:val="28"/>
        </w:rPr>
        <w:t>опыта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счастья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26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взрослых.</w:t>
      </w:r>
    </w:p>
    <w:p>
      <w:pPr>
        <w:spacing w:before="0" w:line="240" w:lineRule="auto"/>
        <w:ind w:left="1117" w:right="0" w:firstLine="0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7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ДОО,</w:t>
      </w:r>
      <w:r>
        <w:rPr>
          <w:spacing w:val="10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инклюзивное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>
      <w:pPr>
        <w:spacing w:before="0" w:line="240" w:lineRule="auto"/>
        <w:ind w:left="1117" w:right="0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9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9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2"/>
          <w:sz w:val="28"/>
        </w:rPr>
        <w:t xml:space="preserve"> </w:t>
      </w:r>
      <w:r>
        <w:rPr>
          <w:sz w:val="28"/>
        </w:rPr>
        <w:t>всех</w:t>
      </w:r>
      <w:r>
        <w:rPr>
          <w:spacing w:val="13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0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2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 и дошкольного возраста), обогащение (амплификация) детского 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5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6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65"/>
          <w:sz w:val="28"/>
        </w:rPr>
        <w:t xml:space="preserve"> </w:t>
      </w:r>
      <w:r>
        <w:rPr>
          <w:sz w:val="28"/>
        </w:rPr>
        <w:t>сам</w:t>
      </w:r>
      <w:r>
        <w:rPr>
          <w:spacing w:val="6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66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66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spacing w:before="0"/>
        <w:ind w:left="1117" w:right="0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3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>
      <w:pPr>
        <w:spacing w:before="0"/>
        <w:ind w:left="1117" w:right="319" w:firstLine="0"/>
        <w:jc w:val="left"/>
        <w:rPr>
          <w:sz w:val="28"/>
        </w:rPr>
      </w:pPr>
      <w:r>
        <w:rPr>
          <w:sz w:val="28"/>
        </w:rPr>
        <w:t>принцип формирования и поддержки инициативы детей в различных видах 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tabs>
          <w:tab w:val="left" w:pos="2557"/>
          <w:tab w:val="left" w:pos="4161"/>
          <w:tab w:val="left" w:pos="6087"/>
          <w:tab w:val="left" w:pos="7980"/>
          <w:tab w:val="left" w:pos="9877"/>
        </w:tabs>
        <w:spacing w:before="0"/>
        <w:ind w:left="1117" w:right="339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z w:val="28"/>
        </w:rPr>
        <w:t>активного</w:t>
      </w:r>
      <w:r>
        <w:rPr>
          <w:sz w:val="28"/>
        </w:rPr>
        <w:tab/>
      </w:r>
      <w:r>
        <w:rPr>
          <w:sz w:val="28"/>
        </w:rPr>
        <w:t>привлечения</w:t>
      </w:r>
      <w:r>
        <w:rPr>
          <w:sz w:val="28"/>
        </w:rPr>
        <w:tab/>
      </w:r>
      <w:r>
        <w:rPr>
          <w:sz w:val="28"/>
        </w:rPr>
        <w:t>ближайшего</w:t>
      </w:r>
      <w:r>
        <w:rPr>
          <w:sz w:val="28"/>
        </w:rPr>
        <w:tab/>
      </w:r>
      <w:r>
        <w:rPr>
          <w:sz w:val="28"/>
        </w:rPr>
        <w:t>социального</w:t>
      </w:r>
      <w:r>
        <w:rPr>
          <w:sz w:val="28"/>
        </w:rPr>
        <w:tab/>
      </w:r>
      <w:r>
        <w:rPr>
          <w:spacing w:val="-1"/>
          <w:sz w:val="28"/>
        </w:rPr>
        <w:t>окружения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>
      <w:pPr>
        <w:spacing w:before="0" w:line="321" w:lineRule="exact"/>
        <w:ind w:left="1117" w:right="0" w:firstLine="0"/>
        <w:jc w:val="left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>
      <w:pPr>
        <w:spacing w:before="0"/>
        <w:ind w:left="1117" w:right="33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>
      <w:pPr>
        <w:spacing w:before="0" w:line="242" w:lineRule="auto"/>
        <w:ind w:left="1117" w:right="34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134"/>
          <w:sz w:val="28"/>
        </w:rPr>
        <w:t xml:space="preserve"> </w:t>
      </w:r>
      <w:r>
        <w:rPr>
          <w:sz w:val="28"/>
        </w:rPr>
        <w:t>детям</w:t>
      </w:r>
      <w:r>
        <w:rPr>
          <w:spacing w:val="131"/>
          <w:sz w:val="28"/>
        </w:rPr>
        <w:t xml:space="preserve"> </w:t>
      </w:r>
      <w:r>
        <w:rPr>
          <w:sz w:val="28"/>
        </w:rPr>
        <w:t>с</w:t>
      </w:r>
      <w:r>
        <w:rPr>
          <w:spacing w:val="134"/>
          <w:sz w:val="28"/>
        </w:rPr>
        <w:t xml:space="preserve"> </w:t>
      </w:r>
      <w:r>
        <w:rPr>
          <w:sz w:val="28"/>
        </w:rPr>
        <w:t>ОВЗ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  <w:r>
        <w:rPr>
          <w:spacing w:val="134"/>
          <w:sz w:val="28"/>
        </w:rPr>
        <w:t xml:space="preserve"> </w:t>
      </w:r>
      <w:r>
        <w:rPr>
          <w:sz w:val="28"/>
        </w:rPr>
        <w:t>их</w:t>
      </w:r>
      <w:r>
        <w:rPr>
          <w:spacing w:val="134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68"/>
          <w:sz w:val="28"/>
        </w:rPr>
        <w:t xml:space="preserve"> </w:t>
      </w:r>
      <w:r>
        <w:rPr>
          <w:sz w:val="28"/>
        </w:rPr>
        <w:t>со стороны всех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>
      <w:pPr>
        <w:spacing w:before="0" w:line="240" w:lineRule="auto"/>
        <w:ind w:left="1117" w:right="336" w:firstLine="0"/>
        <w:jc w:val="both"/>
        <w:rPr>
          <w:sz w:val="28"/>
        </w:rPr>
      </w:pPr>
      <w:r>
        <w:rPr>
          <w:sz w:val="28"/>
        </w:rPr>
        <w:t>обеспечение        психолого-педагогической        поддержки         семье       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>
      <w:pPr>
        <w:tabs>
          <w:tab w:val="left" w:pos="2311"/>
          <w:tab w:val="left" w:pos="2836"/>
          <w:tab w:val="left" w:pos="3397"/>
          <w:tab w:val="left" w:pos="4589"/>
          <w:tab w:val="left" w:pos="6474"/>
          <w:tab w:val="left" w:pos="6999"/>
          <w:tab w:val="left" w:pos="7893"/>
          <w:tab w:val="left" w:pos="9006"/>
          <w:tab w:val="left" w:pos="10442"/>
          <w:tab w:val="left" w:pos="10520"/>
        </w:tabs>
        <w:spacing w:before="0" w:line="240" w:lineRule="auto"/>
        <w:ind w:left="1117" w:right="337" w:firstLine="0"/>
        <w:jc w:val="left"/>
        <w:rPr>
          <w:sz w:val="28"/>
        </w:rPr>
      </w:pPr>
      <w:r>
        <w:rPr>
          <w:sz w:val="28"/>
        </w:rPr>
        <w:t>налаживание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эмоционально-положительного</w:t>
      </w:r>
      <w:r>
        <w:rPr>
          <w:sz w:val="28"/>
        </w:rPr>
        <w:tab/>
      </w:r>
      <w:r>
        <w:rPr>
          <w:sz w:val="28"/>
        </w:rPr>
        <w:t>взаимодействия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 окружающими, в целях их успешной адаптации и интеграции в общество;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семьей для обеспечения полноценного развития детей с ОВЗ;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укрепление</w:t>
      </w:r>
      <w:r>
        <w:rPr>
          <w:sz w:val="28"/>
        </w:rPr>
        <w:tab/>
      </w: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z w:val="28"/>
        </w:rPr>
        <w:tab/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spacing w:before="0"/>
        <w:ind w:left="1117" w:right="333" w:firstLine="0"/>
        <w:jc w:val="both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>
      <w:pPr>
        <w:spacing w:after="0"/>
        <w:jc w:val="both"/>
        <w:rPr>
          <w:sz w:val="28"/>
        </w:rPr>
        <w:sectPr>
          <w:pgSz w:w="11900" w:h="16850"/>
          <w:pgMar w:top="1060" w:right="220" w:bottom="1340" w:left="160" w:header="0" w:footer="1067" w:gutter="0"/>
          <w:cols w:space="720" w:num="1"/>
        </w:sectPr>
      </w:pPr>
    </w:p>
    <w:p>
      <w:pPr>
        <w:spacing w:before="158"/>
        <w:ind w:left="4426" w:right="4482" w:firstLine="0"/>
        <w:jc w:val="center"/>
        <w:rPr>
          <w:b/>
          <w:sz w:val="36"/>
        </w:rPr>
      </w:pPr>
      <w:r>
        <w:rPr>
          <w:b/>
          <w:sz w:val="36"/>
        </w:rPr>
        <w:t>Календарный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план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воспитательной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работы</w:t>
      </w:r>
    </w:p>
    <w:p>
      <w:pPr>
        <w:pStyle w:val="8"/>
        <w:spacing w:before="3"/>
        <w:ind w:left="0"/>
        <w:jc w:val="left"/>
        <w:rPr>
          <w:b/>
          <w:sz w:val="28"/>
        </w:r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846" w:type="dxa"/>
            <w:gridSpan w:val="7"/>
          </w:tcPr>
          <w:p>
            <w:pPr>
              <w:pStyle w:val="12"/>
              <w:spacing w:line="301" w:lineRule="exact"/>
              <w:ind w:left="6008" w:right="60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690" w:type="dxa"/>
          </w:tcPr>
          <w:p>
            <w:pPr>
              <w:pStyle w:val="12"/>
              <w:spacing w:line="322" w:lineRule="exact"/>
              <w:ind w:left="107" w:right="80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2182" w:type="dxa"/>
          </w:tcPr>
          <w:p>
            <w:pPr>
              <w:pStyle w:val="12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2187" w:type="dxa"/>
          </w:tcPr>
          <w:p>
            <w:pPr>
              <w:pStyle w:val="12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187" w:type="dxa"/>
          </w:tcPr>
          <w:p>
            <w:pPr>
              <w:pStyle w:val="12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187" w:type="dxa"/>
          </w:tcPr>
          <w:p>
            <w:pPr>
              <w:pStyle w:val="12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578" w:type="dxa"/>
          </w:tcPr>
          <w:p>
            <w:pPr>
              <w:pStyle w:val="12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835" w:type="dxa"/>
          </w:tcPr>
          <w:p>
            <w:pPr>
              <w:pStyle w:val="12"/>
              <w:spacing w:line="320" w:lineRule="exact"/>
              <w:ind w:left="89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82" w:type="dxa"/>
          </w:tcPr>
          <w:p>
            <w:pPr>
              <w:pStyle w:val="12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</w:tc>
        <w:tc>
          <w:tcPr>
            <w:tcW w:w="2187" w:type="dxa"/>
          </w:tcPr>
          <w:p>
            <w:pPr>
              <w:pStyle w:val="12"/>
              <w:ind w:right="263"/>
              <w:rPr>
                <w:sz w:val="22"/>
              </w:rPr>
            </w:pPr>
            <w:r>
              <w:rPr>
                <w:sz w:val="22"/>
              </w:rPr>
              <w:t>«Как люди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приветствуют 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встрече»</w:t>
            </w:r>
          </w:p>
        </w:tc>
        <w:tc>
          <w:tcPr>
            <w:tcW w:w="2187" w:type="dxa"/>
          </w:tcPr>
          <w:p>
            <w:pPr>
              <w:pStyle w:val="12"/>
              <w:ind w:right="263"/>
              <w:rPr>
                <w:sz w:val="22"/>
              </w:rPr>
            </w:pPr>
            <w:r>
              <w:rPr>
                <w:sz w:val="22"/>
              </w:rPr>
              <w:t>«Как люди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приветствуют 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встрече»</w:t>
            </w:r>
          </w:p>
        </w:tc>
        <w:tc>
          <w:tcPr>
            <w:tcW w:w="2187" w:type="dxa"/>
          </w:tcPr>
          <w:p>
            <w:pPr>
              <w:pStyle w:val="12"/>
              <w:ind w:left="104" w:right="264"/>
              <w:rPr>
                <w:sz w:val="22"/>
              </w:rPr>
            </w:pPr>
            <w:r>
              <w:rPr>
                <w:sz w:val="22"/>
              </w:rPr>
              <w:t>«Как люди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приветствуют друг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при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встрече»</w:t>
            </w:r>
          </w:p>
        </w:tc>
        <w:tc>
          <w:tcPr>
            <w:tcW w:w="2578" w:type="dxa"/>
          </w:tcPr>
          <w:p>
            <w:pPr>
              <w:pStyle w:val="12"/>
              <w:spacing w:line="276" w:lineRule="auto"/>
              <w:ind w:left="104" w:right="252"/>
              <w:rPr>
                <w:sz w:val="22"/>
              </w:rPr>
            </w:pPr>
            <w:r>
              <w:rPr>
                <w:sz w:val="22"/>
              </w:rPr>
              <w:t>«Кто и зачем придумал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поведения»</w:t>
            </w:r>
          </w:p>
        </w:tc>
        <w:tc>
          <w:tcPr>
            <w:tcW w:w="2835" w:type="dxa"/>
          </w:tcPr>
          <w:p>
            <w:pPr>
              <w:pStyle w:val="12"/>
              <w:spacing w:line="276" w:lineRule="auto"/>
              <w:ind w:left="106" w:right="507"/>
              <w:rPr>
                <w:sz w:val="22"/>
              </w:rPr>
            </w:pPr>
            <w:r>
              <w:rPr>
                <w:sz w:val="22"/>
              </w:rPr>
              <w:t>«Кто и зачем придумал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поведения»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496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литературы</w:t>
            </w:r>
          </w:p>
        </w:tc>
        <w:tc>
          <w:tcPr>
            <w:tcW w:w="2187" w:type="dxa"/>
          </w:tcPr>
          <w:p>
            <w:pPr>
              <w:pStyle w:val="12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Заучивание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потешек</w:t>
            </w:r>
          </w:p>
          <w:p>
            <w:pPr>
              <w:pStyle w:val="12"/>
              <w:ind w:right="391"/>
              <w:rPr>
                <w:sz w:val="22"/>
              </w:rPr>
            </w:pPr>
            <w:r>
              <w:rPr>
                <w:sz w:val="22"/>
              </w:rPr>
              <w:t>«Ах ты, моя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деточка…»,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«Бай,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бай, бай,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бай…»</w:t>
            </w:r>
          </w:p>
        </w:tc>
        <w:tc>
          <w:tcPr>
            <w:tcW w:w="2187" w:type="dxa"/>
          </w:tcPr>
          <w:p>
            <w:pPr>
              <w:pStyle w:val="12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Сказки «Теремок»</w:t>
            </w:r>
          </w:p>
        </w:tc>
        <w:tc>
          <w:tcPr>
            <w:tcW w:w="2187" w:type="dxa"/>
          </w:tcPr>
          <w:p>
            <w:pPr>
              <w:pStyle w:val="12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«Вредная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ворона»</w:t>
            </w:r>
          </w:p>
        </w:tc>
        <w:tc>
          <w:tcPr>
            <w:tcW w:w="2578" w:type="dxa"/>
          </w:tcPr>
          <w:p>
            <w:pPr>
              <w:pStyle w:val="12"/>
              <w:ind w:left="104" w:right="1012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Е.Алябьевой</w:t>
            </w:r>
          </w:p>
          <w:p>
            <w:pPr>
              <w:pStyle w:val="12"/>
              <w:spacing w:line="254" w:lineRule="exact"/>
              <w:ind w:left="104" w:right="615"/>
              <w:rPr>
                <w:sz w:val="22"/>
              </w:rPr>
            </w:pPr>
            <w:r>
              <w:rPr>
                <w:sz w:val="22"/>
              </w:rPr>
              <w:t>«Пожелайте людям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добра»</w:t>
            </w:r>
          </w:p>
        </w:tc>
        <w:tc>
          <w:tcPr>
            <w:tcW w:w="2835" w:type="dxa"/>
          </w:tcPr>
          <w:p>
            <w:pPr>
              <w:pStyle w:val="12"/>
              <w:spacing w:line="248" w:lineRule="exact"/>
              <w:ind w:left="106"/>
              <w:rPr>
                <w:sz w:val="22"/>
              </w:rPr>
            </w:pPr>
            <w:r>
              <w:rPr>
                <w:sz w:val="22"/>
              </w:rPr>
              <w:t>Цикла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стихов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А.Барто</w:t>
            </w:r>
          </w:p>
          <w:p>
            <w:pPr>
              <w:pStyle w:val="12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«Вовка – добрая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душа»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Сюжетно-ролевые</w:t>
            </w:r>
          </w:p>
          <w:p>
            <w:pPr>
              <w:pStyle w:val="12"/>
              <w:spacing w:before="1" w:line="238" w:lineRule="exact"/>
              <w:rPr>
                <w:sz w:val="22"/>
              </w:rPr>
            </w:pP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187" w:type="dxa"/>
          </w:tcPr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187" w:type="dxa"/>
          </w:tcPr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578" w:type="dxa"/>
          </w:tcPr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835" w:type="dxa"/>
          </w:tcPr>
          <w:p>
            <w:pPr>
              <w:pStyle w:val="12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82" w:type="dxa"/>
          </w:tcPr>
          <w:p>
            <w:pPr>
              <w:pStyle w:val="12"/>
              <w:ind w:right="496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литературы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Заучивание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потешки</w:t>
            </w:r>
          </w:p>
          <w:p>
            <w:pPr>
              <w:pStyle w:val="12"/>
              <w:spacing w:before="2"/>
              <w:ind w:right="274"/>
              <w:rPr>
                <w:sz w:val="22"/>
              </w:rPr>
            </w:pPr>
            <w:r>
              <w:rPr>
                <w:sz w:val="22"/>
              </w:rPr>
              <w:t>«Ай, не плачь, не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плачь,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плачь…»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666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стихотворения</w:t>
            </w:r>
          </w:p>
          <w:p>
            <w:pPr>
              <w:pStyle w:val="12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«Вежливые слова»</w:t>
            </w:r>
          </w:p>
        </w:tc>
        <w:tc>
          <w:tcPr>
            <w:tcW w:w="2187" w:type="dxa"/>
          </w:tcPr>
          <w:p>
            <w:pPr>
              <w:pStyle w:val="12"/>
              <w:spacing w:line="278" w:lineRule="auto"/>
              <w:ind w:left="104" w:right="667"/>
              <w:rPr>
                <w:sz w:val="22"/>
              </w:rPr>
            </w:pPr>
            <w:r>
              <w:rPr>
                <w:sz w:val="22"/>
              </w:rPr>
              <w:t>Разучивание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стихотворения</w:t>
            </w:r>
          </w:p>
          <w:p>
            <w:pPr>
              <w:pStyle w:val="12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«Вежливые слова»</w:t>
            </w:r>
          </w:p>
        </w:tc>
        <w:tc>
          <w:tcPr>
            <w:tcW w:w="2578" w:type="dxa"/>
          </w:tcPr>
          <w:p>
            <w:pPr>
              <w:pStyle w:val="12"/>
              <w:spacing w:line="276" w:lineRule="auto"/>
              <w:ind w:left="104" w:right="309"/>
              <w:rPr>
                <w:sz w:val="22"/>
              </w:rPr>
            </w:pPr>
            <w:r>
              <w:rPr>
                <w:sz w:val="22"/>
              </w:rPr>
              <w:t>Стихотворени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Е.Алябьевой «Добрым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быть приятно»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250" w:right="93" w:hanging="135"/>
              <w:rPr>
                <w:sz w:val="22"/>
              </w:rPr>
            </w:pPr>
            <w:r>
              <w:rPr>
                <w:sz w:val="22"/>
              </w:rPr>
              <w:t>Отрывок А.Милна «Винни-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Пух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Кролика»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«Дом»</w:t>
            </w:r>
          </w:p>
        </w:tc>
        <w:tc>
          <w:tcPr>
            <w:tcW w:w="2187" w:type="dxa"/>
          </w:tcPr>
          <w:p>
            <w:pPr>
              <w:pStyle w:val="12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</w:p>
          <w:p>
            <w:pPr>
              <w:pStyle w:val="12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пожилого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</w:tc>
        <w:tc>
          <w:tcPr>
            <w:tcW w:w="2187" w:type="dxa"/>
          </w:tcPr>
          <w:p>
            <w:pPr>
              <w:pStyle w:val="12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</w:p>
          <w:p>
            <w:pPr>
              <w:pStyle w:val="12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пожилого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</w:tc>
        <w:tc>
          <w:tcPr>
            <w:tcW w:w="2578" w:type="dxa"/>
          </w:tcPr>
          <w:p>
            <w:pPr>
              <w:pStyle w:val="12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</w:p>
          <w:p>
            <w:pPr>
              <w:pStyle w:val="12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пожилого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</w:tc>
        <w:tc>
          <w:tcPr>
            <w:tcW w:w="2835" w:type="dxa"/>
          </w:tcPr>
          <w:p>
            <w:pPr>
              <w:pStyle w:val="12"/>
              <w:spacing w:line="248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дня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пожилого</w:t>
            </w:r>
          </w:p>
          <w:p>
            <w:pPr>
              <w:pStyle w:val="12"/>
              <w:spacing w:line="238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человека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Сюжетно-ролевые</w:t>
            </w:r>
          </w:p>
          <w:p>
            <w:pPr>
              <w:pStyle w:val="12"/>
              <w:spacing w:before="1" w:line="238" w:lineRule="exact"/>
              <w:rPr>
                <w:sz w:val="22"/>
              </w:rPr>
            </w:pP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578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835" w:type="dxa"/>
          </w:tcPr>
          <w:p>
            <w:pPr>
              <w:pStyle w:val="12"/>
              <w:spacing w:line="247" w:lineRule="exact"/>
              <w:ind w:left="904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358"/>
              <w:rPr>
                <w:sz w:val="22"/>
              </w:rPr>
            </w:pPr>
            <w:r>
              <w:rPr>
                <w:sz w:val="22"/>
              </w:rPr>
              <w:t>Сюжетно-ролевая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ind w:left="163"/>
              <w:rPr>
                <w:sz w:val="22"/>
              </w:rPr>
            </w:pPr>
            <w:r>
              <w:rPr>
                <w:sz w:val="22"/>
              </w:rPr>
              <w:t>«Семья,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сюжет</w:t>
            </w:r>
          </w:p>
          <w:p>
            <w:pPr>
              <w:pStyle w:val="12"/>
              <w:spacing w:before="2"/>
              <w:rPr>
                <w:sz w:val="22"/>
              </w:rPr>
            </w:pPr>
            <w:r>
              <w:rPr>
                <w:sz w:val="22"/>
              </w:rPr>
              <w:t>«Встреча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гостей»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«Семья,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сюжет</w:t>
            </w:r>
          </w:p>
          <w:p>
            <w:pPr>
              <w:pStyle w:val="12"/>
              <w:spacing w:before="2"/>
              <w:rPr>
                <w:sz w:val="22"/>
              </w:rPr>
            </w:pPr>
            <w:r>
              <w:rPr>
                <w:sz w:val="22"/>
              </w:rPr>
              <w:t>«Встреча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гостей»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«Семья,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сюжет</w:t>
            </w:r>
          </w:p>
          <w:p>
            <w:pPr>
              <w:pStyle w:val="12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«Встреча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гостей»</w:t>
            </w:r>
          </w:p>
        </w:tc>
        <w:tc>
          <w:tcPr>
            <w:tcW w:w="2578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Игровое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</w:p>
          <w:p>
            <w:pPr>
              <w:pStyle w:val="12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«Скажи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ласково»</w:t>
            </w:r>
          </w:p>
        </w:tc>
        <w:tc>
          <w:tcPr>
            <w:tcW w:w="2835" w:type="dxa"/>
          </w:tcPr>
          <w:p>
            <w:pPr>
              <w:pStyle w:val="12"/>
              <w:ind w:left="106" w:right="551"/>
              <w:jc w:val="both"/>
              <w:rPr>
                <w:sz w:val="22"/>
              </w:rPr>
            </w:pPr>
            <w:r>
              <w:rPr>
                <w:sz w:val="22"/>
              </w:rPr>
              <w:t>Решение практических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ситуаций на этические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темы.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</w:p>
          <w:p>
            <w:pPr>
              <w:pStyle w:val="12"/>
              <w:spacing w:before="1" w:line="238" w:lineRule="exac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</w:p>
          <w:p>
            <w:pPr>
              <w:pStyle w:val="12"/>
              <w:spacing w:before="1" w:line="238" w:lineRule="exact"/>
              <w:rPr>
                <w:sz w:val="22"/>
              </w:rPr>
            </w:pP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</w:p>
          <w:p>
            <w:pPr>
              <w:pStyle w:val="12"/>
              <w:spacing w:before="1" w:line="238" w:lineRule="exact"/>
              <w:rPr>
                <w:sz w:val="22"/>
              </w:rPr>
            </w:pP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</w:p>
          <w:p>
            <w:pPr>
              <w:pStyle w:val="12"/>
              <w:spacing w:before="1"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семья»</w:t>
            </w:r>
          </w:p>
        </w:tc>
        <w:tc>
          <w:tcPr>
            <w:tcW w:w="2578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835" w:type="dxa"/>
          </w:tcPr>
          <w:p>
            <w:pPr>
              <w:pStyle w:val="12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182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малыш»,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малыш»,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малыш»,</w:t>
            </w:r>
          </w:p>
          <w:p>
            <w:pPr>
              <w:pStyle w:val="12"/>
              <w:spacing w:before="37"/>
              <w:ind w:left="104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578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«Семь сестренок»</w:t>
            </w:r>
          </w:p>
        </w:tc>
        <w:tc>
          <w:tcPr>
            <w:tcW w:w="2835" w:type="dxa"/>
          </w:tcPr>
          <w:p>
            <w:pPr>
              <w:pStyle w:val="12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«Семь сестренок»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Сюжетно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ролевая</w:t>
            </w:r>
          </w:p>
          <w:p>
            <w:pPr>
              <w:pStyle w:val="12"/>
              <w:spacing w:before="2" w:line="238" w:lineRule="exact"/>
              <w:rPr>
                <w:sz w:val="22"/>
              </w:rPr>
            </w:pPr>
            <w:r>
              <w:rPr>
                <w:sz w:val="22"/>
              </w:rPr>
              <w:t>семья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187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578" w:type="dxa"/>
          </w:tcPr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835" w:type="dxa"/>
          </w:tcPr>
          <w:p>
            <w:pPr>
              <w:pStyle w:val="12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r:id="rId15" w:type="default"/>
          <w:pgSz w:w="16850" w:h="11900" w:orient="landscape"/>
          <w:pgMar w:top="110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182" w:type="dxa"/>
          </w:tcPr>
          <w:p>
            <w:pPr>
              <w:pStyle w:val="12"/>
              <w:ind w:right="496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литературы</w:t>
            </w:r>
          </w:p>
        </w:tc>
        <w:tc>
          <w:tcPr>
            <w:tcW w:w="2187" w:type="dxa"/>
          </w:tcPr>
          <w:p>
            <w:pPr>
              <w:pStyle w:val="12"/>
              <w:ind w:right="518"/>
              <w:rPr>
                <w:sz w:val="22"/>
              </w:rPr>
            </w:pPr>
            <w:r>
              <w:rPr>
                <w:sz w:val="22"/>
              </w:rPr>
              <w:t>Разучивание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потешек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семье</w:t>
            </w:r>
          </w:p>
        </w:tc>
        <w:tc>
          <w:tcPr>
            <w:tcW w:w="2187" w:type="dxa"/>
          </w:tcPr>
          <w:p>
            <w:pPr>
              <w:pStyle w:val="12"/>
              <w:ind w:right="263"/>
              <w:rPr>
                <w:sz w:val="22"/>
              </w:rPr>
            </w:pPr>
            <w:r>
              <w:rPr>
                <w:sz w:val="22"/>
              </w:rPr>
              <w:t>Разучивание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пословиц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52" w:lineRule="exact"/>
              <w:ind w:right="565"/>
              <w:rPr>
                <w:sz w:val="22"/>
              </w:rPr>
            </w:pPr>
            <w:r>
              <w:rPr>
                <w:sz w:val="22"/>
              </w:rPr>
              <w:t>поговорок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людей</w:t>
            </w:r>
          </w:p>
        </w:tc>
        <w:tc>
          <w:tcPr>
            <w:tcW w:w="2187" w:type="dxa"/>
          </w:tcPr>
          <w:p>
            <w:pPr>
              <w:pStyle w:val="12"/>
              <w:ind w:left="104" w:right="263"/>
              <w:rPr>
                <w:sz w:val="22"/>
              </w:rPr>
            </w:pPr>
            <w:r>
              <w:rPr>
                <w:sz w:val="22"/>
              </w:rPr>
              <w:t>Разучивание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пословиц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52" w:lineRule="exact"/>
              <w:ind w:left="104" w:right="566"/>
              <w:rPr>
                <w:sz w:val="22"/>
              </w:rPr>
            </w:pPr>
            <w:r>
              <w:rPr>
                <w:sz w:val="22"/>
              </w:rPr>
              <w:t>поговорок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общении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людей</w:t>
            </w:r>
          </w:p>
        </w:tc>
        <w:tc>
          <w:tcPr>
            <w:tcW w:w="2578" w:type="dxa"/>
          </w:tcPr>
          <w:p>
            <w:pPr>
              <w:pStyle w:val="12"/>
              <w:ind w:left="104" w:right="151"/>
              <w:rPr>
                <w:sz w:val="22"/>
              </w:rPr>
            </w:pPr>
            <w:r>
              <w:rPr>
                <w:sz w:val="22"/>
              </w:rPr>
              <w:t>Разучивание пословиц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поговорок об общении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людей</w:t>
            </w:r>
          </w:p>
        </w:tc>
        <w:tc>
          <w:tcPr>
            <w:tcW w:w="2835" w:type="dxa"/>
          </w:tcPr>
          <w:p>
            <w:pPr>
              <w:pStyle w:val="12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Разучивание пословиц 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поговорок об общении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Фото-акция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«Активные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выходные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семьей»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«Активные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выходные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семьей»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«Активные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выходные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 семьей»</w:t>
            </w:r>
          </w:p>
        </w:tc>
        <w:tc>
          <w:tcPr>
            <w:tcW w:w="2578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«Активные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выходные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семьей»</w:t>
            </w:r>
          </w:p>
        </w:tc>
        <w:tc>
          <w:tcPr>
            <w:tcW w:w="2835" w:type="dxa"/>
          </w:tcPr>
          <w:p>
            <w:pPr>
              <w:pStyle w:val="12"/>
              <w:spacing w:line="241" w:lineRule="exact"/>
              <w:ind w:left="88" w:right="85"/>
              <w:jc w:val="center"/>
              <w:rPr>
                <w:sz w:val="22"/>
              </w:rPr>
            </w:pPr>
            <w:r>
              <w:rPr>
                <w:sz w:val="22"/>
              </w:rPr>
              <w:t>«Активные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выходные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</w:p>
          <w:p>
            <w:pPr>
              <w:pStyle w:val="12"/>
              <w:spacing w:line="245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семьей»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«Хорошо-плохо»,</w:t>
            </w:r>
          </w:p>
          <w:p>
            <w:pPr>
              <w:pStyle w:val="12"/>
              <w:spacing w:line="252" w:lineRule="exact"/>
              <w:ind w:right="913"/>
              <w:rPr>
                <w:sz w:val="22"/>
              </w:rPr>
            </w:pPr>
            <w:r>
              <w:rPr>
                <w:sz w:val="22"/>
              </w:rPr>
              <w:t>«Назови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правильно»,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«Хорошо-плохо»,</w:t>
            </w:r>
          </w:p>
          <w:p>
            <w:pPr>
              <w:pStyle w:val="12"/>
              <w:spacing w:line="252" w:lineRule="exact"/>
              <w:ind w:right="913"/>
              <w:rPr>
                <w:sz w:val="22"/>
              </w:rPr>
            </w:pPr>
            <w:r>
              <w:rPr>
                <w:sz w:val="22"/>
              </w:rPr>
              <w:t>«Назови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правильно»,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«Хорошо-плохо»,</w:t>
            </w:r>
          </w:p>
          <w:p>
            <w:pPr>
              <w:pStyle w:val="12"/>
              <w:spacing w:line="252" w:lineRule="exact"/>
              <w:ind w:left="104" w:right="914"/>
              <w:rPr>
                <w:sz w:val="22"/>
              </w:rPr>
            </w:pPr>
            <w:r>
              <w:rPr>
                <w:sz w:val="22"/>
              </w:rPr>
              <w:t>«Назови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правильно»,</w:t>
            </w:r>
          </w:p>
        </w:tc>
        <w:tc>
          <w:tcPr>
            <w:tcW w:w="2578" w:type="dxa"/>
          </w:tcPr>
          <w:p>
            <w:pPr>
              <w:pStyle w:val="12"/>
              <w:ind w:left="104" w:right="102"/>
              <w:rPr>
                <w:sz w:val="22"/>
              </w:rPr>
            </w:pPr>
            <w:r>
              <w:rPr>
                <w:sz w:val="22"/>
              </w:rPr>
              <w:t>«Что такое хорошо и что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плохо»,</w:t>
            </w:r>
          </w:p>
          <w:p>
            <w:pPr>
              <w:pStyle w:val="12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«Прощаемся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гостями»</w:t>
            </w:r>
          </w:p>
        </w:tc>
        <w:tc>
          <w:tcPr>
            <w:tcW w:w="2835" w:type="dxa"/>
          </w:tcPr>
          <w:p>
            <w:pPr>
              <w:pStyle w:val="12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«Что такое хорошо и что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такое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плохо»,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«Прощаемся</w:t>
            </w:r>
          </w:p>
          <w:p>
            <w:pPr>
              <w:pStyle w:val="12"/>
              <w:spacing w:line="246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с гостями»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детских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Коллаж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папы»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Коллаж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папы»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«Папа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 все»</w:t>
            </w:r>
          </w:p>
        </w:tc>
        <w:tc>
          <w:tcPr>
            <w:tcW w:w="2578" w:type="dxa"/>
          </w:tcPr>
          <w:p>
            <w:pPr>
              <w:pStyle w:val="12"/>
              <w:spacing w:line="240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«Папа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 все»</w:t>
            </w:r>
          </w:p>
        </w:tc>
        <w:tc>
          <w:tcPr>
            <w:tcW w:w="2835" w:type="dxa"/>
          </w:tcPr>
          <w:p>
            <w:pPr>
              <w:pStyle w:val="12"/>
              <w:spacing w:line="240" w:lineRule="exact"/>
              <w:ind w:left="567"/>
              <w:rPr>
                <w:sz w:val="22"/>
              </w:rPr>
            </w:pPr>
            <w:r>
              <w:rPr>
                <w:sz w:val="22"/>
              </w:rPr>
              <w:t>«Папа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может все»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82" w:type="dxa"/>
          </w:tcPr>
          <w:p>
            <w:pPr>
              <w:pStyle w:val="12"/>
              <w:ind w:right="496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художественной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литературы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Сказка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«Теремок»</w:t>
            </w:r>
          </w:p>
        </w:tc>
        <w:tc>
          <w:tcPr>
            <w:tcW w:w="2187" w:type="dxa"/>
          </w:tcPr>
          <w:p>
            <w:pPr>
              <w:pStyle w:val="12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Александрова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А.Н.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«Плохая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девочка»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  <w:p>
            <w:pPr>
              <w:pStyle w:val="12"/>
              <w:spacing w:line="254" w:lineRule="exact"/>
              <w:ind w:left="104" w:right="302"/>
              <w:rPr>
                <w:sz w:val="22"/>
              </w:rPr>
            </w:pPr>
            <w:r>
              <w:rPr>
                <w:sz w:val="22"/>
              </w:rPr>
              <w:t>А. Барто «Девочка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чумазая»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Осеевой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«Печенье»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С.Маршака</w:t>
            </w:r>
          </w:p>
          <w:p>
            <w:pPr>
              <w:pStyle w:val="12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«Урок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вежливости»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Драматизация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Театр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Би-ба-бо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«Теремок»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292"/>
              <w:rPr>
                <w:sz w:val="22"/>
              </w:rPr>
            </w:pPr>
            <w:r>
              <w:rPr>
                <w:sz w:val="22"/>
              </w:rPr>
              <w:t>Отрывок сказки К.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Чуковского</w:t>
            </w:r>
          </w:p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«Мойдодыр»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left="104" w:right="293"/>
              <w:rPr>
                <w:sz w:val="22"/>
              </w:rPr>
            </w:pPr>
            <w:r>
              <w:rPr>
                <w:sz w:val="22"/>
              </w:rPr>
              <w:t>Отрывок сказки К.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Чуковского</w:t>
            </w:r>
          </w:p>
          <w:p>
            <w:pPr>
              <w:pStyle w:val="12"/>
              <w:spacing w:line="243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«Мойдодыр»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Этюд «Карабас-</w:t>
            </w:r>
          </w:p>
          <w:p>
            <w:pPr>
              <w:pStyle w:val="12"/>
              <w:spacing w:line="252" w:lineRule="exact"/>
              <w:ind w:left="104" w:right="486"/>
              <w:rPr>
                <w:sz w:val="22"/>
              </w:rPr>
            </w:pPr>
            <w:r>
              <w:rPr>
                <w:sz w:val="22"/>
              </w:rPr>
              <w:t>Барабас", «Встреча 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другом»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Этюд «Добрый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82" w:type="dxa"/>
          </w:tcPr>
          <w:p>
            <w:pPr>
              <w:pStyle w:val="12"/>
              <w:ind w:right="628"/>
              <w:rPr>
                <w:sz w:val="22"/>
              </w:rPr>
            </w:pPr>
            <w:r>
              <w:rPr>
                <w:sz w:val="22"/>
              </w:rPr>
              <w:t>Дидактическое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упражнение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магазине»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магазине»</w:t>
            </w:r>
          </w:p>
        </w:tc>
        <w:tc>
          <w:tcPr>
            <w:tcW w:w="2187" w:type="dxa"/>
          </w:tcPr>
          <w:p>
            <w:pPr>
              <w:pStyle w:val="12"/>
              <w:ind w:left="104" w:right="612"/>
              <w:rPr>
                <w:sz w:val="22"/>
              </w:rPr>
            </w:pPr>
            <w:r>
              <w:rPr>
                <w:sz w:val="22"/>
              </w:rPr>
              <w:t>«Что можно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нельзя делать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магазине»</w:t>
            </w:r>
          </w:p>
        </w:tc>
        <w:tc>
          <w:tcPr>
            <w:tcW w:w="2578" w:type="dxa"/>
          </w:tcPr>
          <w:p>
            <w:pPr>
              <w:pStyle w:val="12"/>
              <w:ind w:left="104" w:right="1231"/>
              <w:rPr>
                <w:sz w:val="22"/>
              </w:rPr>
            </w:pPr>
            <w:r>
              <w:rPr>
                <w:sz w:val="22"/>
              </w:rPr>
              <w:t>«Угадай мое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настроение»,</w:t>
            </w:r>
          </w:p>
          <w:p>
            <w:pPr>
              <w:pStyle w:val="12"/>
              <w:spacing w:line="254" w:lineRule="exact"/>
              <w:ind w:left="104" w:right="508"/>
              <w:rPr>
                <w:sz w:val="22"/>
              </w:rPr>
            </w:pPr>
            <w:r>
              <w:rPr>
                <w:sz w:val="22"/>
              </w:rPr>
              <w:t>«Поделись хорошим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настроением»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«Угадай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настроение»,</w:t>
            </w:r>
          </w:p>
          <w:p>
            <w:pPr>
              <w:pStyle w:val="12"/>
              <w:ind w:left="760" w:right="421" w:hanging="312"/>
              <w:rPr>
                <w:sz w:val="22"/>
              </w:rPr>
            </w:pPr>
            <w:r>
              <w:rPr>
                <w:sz w:val="22"/>
              </w:rPr>
              <w:t>«Поделись хорошим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настроением»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Спортивный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конкурс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6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«Папа, мама, 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</w:p>
          <w:p>
            <w:pPr>
              <w:pStyle w:val="12"/>
              <w:spacing w:before="1"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спортивная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Фотовыставка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«Спортивная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«Спортивная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«Спортивная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«Спортивная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городской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акции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«Бессмертный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полк»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«Бессмертный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полк»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«Бессмертный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полк»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«Бессмертный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полк»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433"/>
              <w:rPr>
                <w:sz w:val="22"/>
              </w:rPr>
            </w:pPr>
            <w:r>
              <w:rPr>
                <w:sz w:val="22"/>
              </w:rPr>
              <w:t>«Бессмертный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полк»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0" w:lineRule="exact"/>
              <w:ind w:left="712"/>
              <w:rPr>
                <w:sz w:val="22"/>
              </w:rPr>
            </w:pPr>
            <w:r>
              <w:rPr>
                <w:sz w:val="22"/>
              </w:rPr>
              <w:t>Вставка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13" w:right="112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Дню Победы</w:t>
            </w:r>
          </w:p>
          <w:p>
            <w:pPr>
              <w:pStyle w:val="12"/>
              <w:spacing w:line="247" w:lineRule="exact"/>
              <w:ind w:left="118" w:right="111"/>
              <w:jc w:val="center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12" w:right="112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Дню Победы</w:t>
            </w:r>
          </w:p>
          <w:p>
            <w:pPr>
              <w:pStyle w:val="12"/>
              <w:spacing w:line="247" w:lineRule="exact"/>
              <w:ind w:left="118" w:right="112"/>
              <w:jc w:val="center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12" w:right="112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Дню Победы</w:t>
            </w:r>
          </w:p>
          <w:p>
            <w:pPr>
              <w:pStyle w:val="12"/>
              <w:spacing w:line="247" w:lineRule="exact"/>
              <w:ind w:left="117" w:right="112"/>
              <w:jc w:val="center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200" w:right="198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</w:p>
          <w:p>
            <w:pPr>
              <w:pStyle w:val="12"/>
              <w:spacing w:line="247" w:lineRule="exact"/>
              <w:ind w:left="200" w:right="197"/>
              <w:jc w:val="center"/>
              <w:rPr>
                <w:sz w:val="22"/>
              </w:rPr>
            </w:pPr>
            <w:r>
              <w:rPr>
                <w:sz w:val="22"/>
              </w:rPr>
              <w:t>победители»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Дню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«Наши</w:t>
            </w:r>
          </w:p>
          <w:p>
            <w:pPr>
              <w:pStyle w:val="12"/>
              <w:spacing w:line="247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победители»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викторина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«Школа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вежливости»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«Школа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вежливости»</w:t>
            </w: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«Хорошо-плохо»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«Хорошо-плохо»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212"/>
              <w:rPr>
                <w:sz w:val="22"/>
              </w:rPr>
            </w:pPr>
            <w:r>
              <w:rPr>
                <w:sz w:val="22"/>
              </w:rPr>
              <w:t>«Угадай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настроение»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486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семьи»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семьи»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«Дом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семьи»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377"/>
              <w:rPr>
                <w:sz w:val="22"/>
              </w:rPr>
            </w:pPr>
            <w:r>
              <w:rPr>
                <w:sz w:val="22"/>
              </w:rPr>
              <w:t>«Дом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всей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2"/>
              <w:spacing w:line="23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53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578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семьи, любви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и верности»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любви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верности»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семьи, любви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1" w:line="245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верности»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август</w:t>
            </w:r>
          </w:p>
        </w:tc>
        <w:tc>
          <w:tcPr>
            <w:tcW w:w="2182" w:type="dxa"/>
          </w:tcPr>
          <w:p>
            <w:pPr>
              <w:pStyle w:val="12"/>
              <w:ind w:right="321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(рисование,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лепка,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аппликация)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«Солнышко»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мотивам сказки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«Три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медведя»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мотивам сказки</w:t>
            </w:r>
          </w:p>
          <w:p>
            <w:pPr>
              <w:pStyle w:val="12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«Три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медведя»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«Подарок для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семьи»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лето»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лето»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лето»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лето»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«До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свидания,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лето»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846" w:type="dxa"/>
            <w:gridSpan w:val="7"/>
          </w:tcPr>
          <w:p>
            <w:pPr>
              <w:pStyle w:val="12"/>
              <w:spacing w:line="302" w:lineRule="exact"/>
              <w:ind w:left="6008" w:right="60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Сюжетно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ролевая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«Семья»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62"/>
              <w:rPr>
                <w:sz w:val="22"/>
              </w:rPr>
            </w:pPr>
            <w:r>
              <w:rPr>
                <w:sz w:val="22"/>
              </w:rPr>
              <w:t>«На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похож»</w:t>
            </w:r>
          </w:p>
        </w:tc>
        <w:tc>
          <w:tcPr>
            <w:tcW w:w="2187" w:type="dxa"/>
          </w:tcPr>
          <w:p>
            <w:pPr>
              <w:pStyle w:val="12"/>
              <w:ind w:left="104" w:right="266" w:firstLine="57"/>
              <w:rPr>
                <w:sz w:val="22"/>
              </w:rPr>
            </w:pPr>
            <w:r>
              <w:rPr>
                <w:sz w:val="22"/>
              </w:rPr>
              <w:t>«Об отличиях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людей (цвет волос,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глас,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тембр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голоса,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рост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т.д)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родной улице»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106"/>
              <w:rPr>
                <w:sz w:val="22"/>
              </w:rPr>
            </w:pPr>
            <w:r>
              <w:rPr>
                <w:sz w:val="22"/>
              </w:rPr>
              <w:t>«О разных странах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жителях»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Виртуальная</w:t>
            </w:r>
          </w:p>
          <w:p>
            <w:pPr>
              <w:pStyle w:val="12"/>
              <w:spacing w:before="2" w:line="245" w:lineRule="exact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начинается</w:t>
            </w:r>
          </w:p>
          <w:p>
            <w:pPr>
              <w:pStyle w:val="12"/>
              <w:spacing w:before="2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Родина»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чего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начинается</w:t>
            </w:r>
          </w:p>
          <w:p>
            <w:pPr>
              <w:pStyle w:val="12"/>
              <w:spacing w:before="2"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Родина»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ситуация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120"/>
              <w:rPr>
                <w:sz w:val="22"/>
              </w:rPr>
            </w:pPr>
            <w:r>
              <w:rPr>
                <w:sz w:val="22"/>
              </w:rPr>
              <w:t>Пальчиковая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гимнастика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«Семья»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600"/>
              <w:rPr>
                <w:sz w:val="22"/>
              </w:rPr>
            </w:pPr>
            <w:r>
              <w:rPr>
                <w:sz w:val="22"/>
              </w:rPr>
              <w:t>«Давайте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познакомимся»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left="104" w:right="229"/>
              <w:rPr>
                <w:sz w:val="22"/>
              </w:rPr>
            </w:pPr>
            <w:r>
              <w:rPr>
                <w:sz w:val="22"/>
              </w:rPr>
              <w:t>«Что такое детский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сад»</w:t>
            </w:r>
          </w:p>
        </w:tc>
        <w:tc>
          <w:tcPr>
            <w:tcW w:w="2578" w:type="dxa"/>
          </w:tcPr>
          <w:p>
            <w:pPr>
              <w:pStyle w:val="12"/>
              <w:ind w:left="104" w:right="309"/>
              <w:rPr>
                <w:sz w:val="22"/>
              </w:rPr>
            </w:pPr>
            <w:r>
              <w:rPr>
                <w:sz w:val="22"/>
              </w:rPr>
              <w:t>О народах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Оренбургской области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Рассматривание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иллюстраций,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презентаций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народах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106" w:right="336"/>
              <w:rPr>
                <w:sz w:val="22"/>
              </w:rPr>
            </w:pPr>
            <w:r>
              <w:rPr>
                <w:sz w:val="22"/>
              </w:rPr>
              <w:t>О народах Оренбургской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области</w:t>
            </w:r>
          </w:p>
          <w:p>
            <w:pPr>
              <w:pStyle w:val="12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иллюстраций,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видео</w:t>
            </w:r>
          </w:p>
          <w:p>
            <w:pPr>
              <w:pStyle w:val="12"/>
              <w:spacing w:line="245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презентаций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690" w:type="dxa"/>
          </w:tcPr>
          <w:p>
            <w:pPr>
              <w:pStyle w:val="12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Рисование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дом»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«Деревенский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дом»</w:t>
            </w: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Подвижные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ind w:right="399"/>
              <w:rPr>
                <w:sz w:val="22"/>
              </w:rPr>
            </w:pPr>
            <w:r>
              <w:rPr>
                <w:sz w:val="22"/>
              </w:rPr>
              <w:t>Русская народная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«Карусель»</w:t>
            </w:r>
          </w:p>
        </w:tc>
        <w:tc>
          <w:tcPr>
            <w:tcW w:w="2187" w:type="dxa"/>
          </w:tcPr>
          <w:p>
            <w:pPr>
              <w:pStyle w:val="12"/>
              <w:ind w:right="126"/>
              <w:rPr>
                <w:sz w:val="22"/>
              </w:rPr>
            </w:pPr>
            <w:r>
              <w:rPr>
                <w:sz w:val="22"/>
              </w:rPr>
              <w:t>Русская народная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«Зайцы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волк»</w:t>
            </w:r>
          </w:p>
        </w:tc>
        <w:tc>
          <w:tcPr>
            <w:tcW w:w="2187" w:type="dxa"/>
          </w:tcPr>
          <w:p>
            <w:pPr>
              <w:pStyle w:val="12"/>
              <w:ind w:left="104" w:right="400"/>
              <w:rPr>
                <w:sz w:val="22"/>
              </w:rPr>
            </w:pPr>
            <w:r>
              <w:rPr>
                <w:sz w:val="22"/>
              </w:rPr>
              <w:t>Русская народная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«Кошка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мыши»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Русская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народная игра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«Гуси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лебеди»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8" w:right="85"/>
              <w:jc w:val="center"/>
              <w:rPr>
                <w:sz w:val="22"/>
              </w:rPr>
            </w:pPr>
            <w:r>
              <w:rPr>
                <w:sz w:val="22"/>
              </w:rPr>
              <w:t>Русская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народная игра</w:t>
            </w:r>
          </w:p>
          <w:p>
            <w:pPr>
              <w:pStyle w:val="12"/>
              <w:spacing w:line="252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«Вышибалы»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народного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единства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182" w:type="dxa"/>
          </w:tcPr>
          <w:p>
            <w:pPr>
              <w:pStyle w:val="12"/>
              <w:ind w:right="977"/>
              <w:rPr>
                <w:sz w:val="22"/>
              </w:rPr>
            </w:pPr>
            <w:r>
              <w:rPr>
                <w:sz w:val="22"/>
              </w:rPr>
              <w:t>Творческая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мастерская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Украшаем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Елочку</w:t>
            </w:r>
          </w:p>
        </w:tc>
        <w:tc>
          <w:tcPr>
            <w:tcW w:w="2187" w:type="dxa"/>
          </w:tcPr>
          <w:p>
            <w:pPr>
              <w:pStyle w:val="12"/>
              <w:ind w:right="297"/>
              <w:rPr>
                <w:sz w:val="22"/>
              </w:rPr>
            </w:pPr>
            <w:r>
              <w:rPr>
                <w:sz w:val="22"/>
              </w:rPr>
              <w:t>«Новогоднее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украшение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руками»</w:t>
            </w:r>
          </w:p>
        </w:tc>
        <w:tc>
          <w:tcPr>
            <w:tcW w:w="2187" w:type="dxa"/>
          </w:tcPr>
          <w:p>
            <w:pPr>
              <w:pStyle w:val="12"/>
              <w:ind w:left="104" w:right="298"/>
              <w:rPr>
                <w:sz w:val="22"/>
              </w:rPr>
            </w:pPr>
            <w:r>
              <w:rPr>
                <w:sz w:val="22"/>
              </w:rPr>
              <w:t>«Новогоднее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украшение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руками»</w:t>
            </w:r>
          </w:p>
        </w:tc>
        <w:tc>
          <w:tcPr>
            <w:tcW w:w="2578" w:type="dxa"/>
          </w:tcPr>
          <w:p>
            <w:pPr>
              <w:pStyle w:val="12"/>
              <w:ind w:left="104" w:right="146"/>
              <w:rPr>
                <w:sz w:val="22"/>
              </w:rPr>
            </w:pPr>
            <w:r>
              <w:rPr>
                <w:sz w:val="22"/>
              </w:rPr>
              <w:t>«Новогоднее украшение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руками»</w:t>
            </w:r>
          </w:p>
        </w:tc>
        <w:tc>
          <w:tcPr>
            <w:tcW w:w="2835" w:type="dxa"/>
          </w:tcPr>
          <w:p>
            <w:pPr>
              <w:pStyle w:val="12"/>
              <w:ind w:left="106" w:right="401"/>
              <w:rPr>
                <w:sz w:val="22"/>
              </w:rPr>
            </w:pPr>
            <w:r>
              <w:rPr>
                <w:sz w:val="22"/>
              </w:rPr>
              <w:t>«Новогоднее украшение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руками»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left="104" w:right="378"/>
              <w:rPr>
                <w:sz w:val="22"/>
              </w:rPr>
            </w:pPr>
            <w:r>
              <w:rPr>
                <w:sz w:val="22"/>
              </w:rPr>
              <w:t>«Что такое новый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год»</w:t>
            </w:r>
          </w:p>
        </w:tc>
        <w:tc>
          <w:tcPr>
            <w:tcW w:w="2578" w:type="dxa"/>
          </w:tcPr>
          <w:p>
            <w:pPr>
              <w:pStyle w:val="12"/>
              <w:ind w:left="104" w:right="220"/>
              <w:rPr>
                <w:sz w:val="22"/>
              </w:rPr>
            </w:pPr>
            <w:r>
              <w:rPr>
                <w:sz w:val="22"/>
              </w:rPr>
              <w:t>Об истории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празднования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новогодних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праздников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Руси.</w:t>
            </w:r>
          </w:p>
        </w:tc>
        <w:tc>
          <w:tcPr>
            <w:tcW w:w="2835" w:type="dxa"/>
          </w:tcPr>
          <w:p>
            <w:pPr>
              <w:pStyle w:val="12"/>
              <w:ind w:left="106" w:right="193"/>
              <w:rPr>
                <w:sz w:val="22"/>
              </w:rPr>
            </w:pPr>
            <w:r>
              <w:rPr>
                <w:sz w:val="22"/>
              </w:rPr>
              <w:t>Об истории празднования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новогодних праздников на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Руси.</w:t>
            </w:r>
          </w:p>
          <w:p>
            <w:pPr>
              <w:pStyle w:val="12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праздновании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Нового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690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104" w:right="185"/>
              <w:rPr>
                <w:sz w:val="22"/>
              </w:rPr>
            </w:pPr>
            <w:r>
              <w:rPr>
                <w:sz w:val="22"/>
              </w:rPr>
              <w:t>О праздновании Нового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года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разных странах и</w:t>
            </w:r>
          </w:p>
          <w:p>
            <w:pPr>
              <w:pStyle w:val="12"/>
              <w:spacing w:line="252" w:lineRule="exact"/>
              <w:ind w:left="104" w:right="332"/>
              <w:rPr>
                <w:sz w:val="22"/>
              </w:rPr>
            </w:pPr>
            <w:r>
              <w:rPr>
                <w:sz w:val="22"/>
              </w:rPr>
              <w:t>о национальных дедах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морозах.</w:t>
            </w:r>
          </w:p>
        </w:tc>
        <w:tc>
          <w:tcPr>
            <w:tcW w:w="2835" w:type="dxa"/>
          </w:tcPr>
          <w:p>
            <w:pPr>
              <w:pStyle w:val="12"/>
              <w:ind w:left="106" w:right="285"/>
              <w:rPr>
                <w:sz w:val="22"/>
              </w:rPr>
            </w:pPr>
            <w:r>
              <w:rPr>
                <w:sz w:val="22"/>
              </w:rPr>
              <w:t>года в разных странах и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национальных дедах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морозах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496"/>
              <w:rPr>
                <w:sz w:val="22"/>
              </w:rPr>
            </w:pPr>
            <w:r>
              <w:rPr>
                <w:sz w:val="22"/>
              </w:rPr>
              <w:t>Чтение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художественной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литературы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Потешки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(фольклор)</w:t>
            </w:r>
          </w:p>
        </w:tc>
        <w:tc>
          <w:tcPr>
            <w:tcW w:w="2187" w:type="dxa"/>
          </w:tcPr>
          <w:p>
            <w:pPr>
              <w:pStyle w:val="12"/>
              <w:ind w:right="771"/>
              <w:rPr>
                <w:sz w:val="22"/>
              </w:rPr>
            </w:pPr>
            <w:r>
              <w:rPr>
                <w:sz w:val="22"/>
              </w:rPr>
              <w:t>Потешки,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чистоговорки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(фольклор)</w:t>
            </w:r>
          </w:p>
        </w:tc>
        <w:tc>
          <w:tcPr>
            <w:tcW w:w="2187" w:type="dxa"/>
          </w:tcPr>
          <w:p>
            <w:pPr>
              <w:pStyle w:val="12"/>
              <w:ind w:left="104" w:right="772"/>
              <w:rPr>
                <w:sz w:val="22"/>
              </w:rPr>
            </w:pPr>
            <w:r>
              <w:rPr>
                <w:sz w:val="22"/>
              </w:rPr>
              <w:t>Потешки,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чистоговорки</w:t>
            </w:r>
          </w:p>
          <w:p>
            <w:pPr>
              <w:pStyle w:val="12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(фольклор)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Пословицы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поговорки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Пословицы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поговорки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182" w:type="dxa"/>
          </w:tcPr>
          <w:p>
            <w:pPr>
              <w:pStyle w:val="12"/>
              <w:ind w:right="405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игры о животных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края</w:t>
            </w:r>
          </w:p>
        </w:tc>
        <w:tc>
          <w:tcPr>
            <w:tcW w:w="2187" w:type="dxa"/>
          </w:tcPr>
          <w:p>
            <w:pPr>
              <w:pStyle w:val="12"/>
              <w:ind w:right="951"/>
              <w:rPr>
                <w:sz w:val="22"/>
              </w:rPr>
            </w:pPr>
            <w:r>
              <w:rPr>
                <w:spacing w:val="-1"/>
                <w:sz w:val="22"/>
              </w:rPr>
              <w:t>«Домашние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животные»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«Кто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живет»,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«Животные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леса»</w:t>
            </w:r>
          </w:p>
        </w:tc>
        <w:tc>
          <w:tcPr>
            <w:tcW w:w="2187" w:type="dxa"/>
          </w:tcPr>
          <w:p>
            <w:pPr>
              <w:pStyle w:val="12"/>
              <w:ind w:left="104" w:right="127"/>
              <w:rPr>
                <w:sz w:val="22"/>
              </w:rPr>
            </w:pPr>
            <w:r>
              <w:rPr>
                <w:sz w:val="22"/>
              </w:rPr>
              <w:t>«Кто где живет», «У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кого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какой домик?»</w:t>
            </w:r>
          </w:p>
        </w:tc>
        <w:tc>
          <w:tcPr>
            <w:tcW w:w="2578" w:type="dxa"/>
          </w:tcPr>
          <w:p>
            <w:pPr>
              <w:pStyle w:val="12"/>
              <w:ind w:left="104" w:right="518"/>
              <w:rPr>
                <w:sz w:val="22"/>
              </w:rPr>
            </w:pPr>
            <w:r>
              <w:rPr>
                <w:sz w:val="22"/>
              </w:rPr>
              <w:t>«Кто где живет», «У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кого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какой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домик?»,</w:t>
            </w:r>
          </w:p>
          <w:p>
            <w:pPr>
              <w:pStyle w:val="12"/>
              <w:ind w:left="104"/>
              <w:rPr>
                <w:sz w:val="22"/>
              </w:rPr>
            </w:pPr>
            <w:r>
              <w:rPr>
                <w:sz w:val="22"/>
              </w:rPr>
              <w:t>«Узнай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описанию»</w:t>
            </w:r>
          </w:p>
        </w:tc>
        <w:tc>
          <w:tcPr>
            <w:tcW w:w="2835" w:type="dxa"/>
          </w:tcPr>
          <w:p>
            <w:pPr>
              <w:pStyle w:val="12"/>
              <w:ind w:left="106" w:right="232"/>
              <w:rPr>
                <w:sz w:val="22"/>
              </w:rPr>
            </w:pPr>
            <w:r>
              <w:rPr>
                <w:sz w:val="22"/>
              </w:rPr>
              <w:t>«Кто где живет», «У 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какой домик?», «Узнай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описанию»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Беседа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детский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сад»,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семья»</w:t>
            </w:r>
          </w:p>
        </w:tc>
        <w:tc>
          <w:tcPr>
            <w:tcW w:w="2578" w:type="dxa"/>
          </w:tcPr>
          <w:p>
            <w:pPr>
              <w:pStyle w:val="12"/>
              <w:ind w:left="104" w:right="715"/>
              <w:rPr>
                <w:sz w:val="22"/>
              </w:rPr>
            </w:pPr>
            <w:r>
              <w:rPr>
                <w:sz w:val="22"/>
              </w:rPr>
              <w:t>О малой родине, 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родном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городе.</w:t>
            </w:r>
          </w:p>
          <w:p>
            <w:pPr>
              <w:pStyle w:val="12"/>
              <w:spacing w:line="252" w:lineRule="exact"/>
              <w:ind w:left="104" w:right="933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иллюстраций</w:t>
            </w:r>
          </w:p>
        </w:tc>
        <w:tc>
          <w:tcPr>
            <w:tcW w:w="2835" w:type="dxa"/>
          </w:tcPr>
          <w:p>
            <w:pPr>
              <w:pStyle w:val="12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О малой родине, о родном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городе. Рассматривание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иллюстраций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Фото-видео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отчет</w:t>
            </w:r>
          </w:p>
        </w:tc>
        <w:tc>
          <w:tcPr>
            <w:tcW w:w="2187" w:type="dxa"/>
          </w:tcPr>
          <w:p>
            <w:pPr>
              <w:pStyle w:val="12"/>
              <w:ind w:right="736"/>
              <w:rPr>
                <w:sz w:val="22"/>
              </w:rPr>
            </w:pPr>
            <w:r>
              <w:rPr>
                <w:sz w:val="22"/>
              </w:rPr>
              <w:t>О проведении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новогоднего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утренника</w:t>
            </w:r>
          </w:p>
        </w:tc>
        <w:tc>
          <w:tcPr>
            <w:tcW w:w="2187" w:type="dxa"/>
          </w:tcPr>
          <w:p>
            <w:pPr>
              <w:pStyle w:val="12"/>
              <w:ind w:right="736"/>
              <w:rPr>
                <w:sz w:val="22"/>
              </w:rPr>
            </w:pPr>
            <w:r>
              <w:rPr>
                <w:sz w:val="22"/>
              </w:rPr>
              <w:t>О проведении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новогоднего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утренника</w:t>
            </w:r>
          </w:p>
        </w:tc>
        <w:tc>
          <w:tcPr>
            <w:tcW w:w="2187" w:type="dxa"/>
          </w:tcPr>
          <w:p>
            <w:pPr>
              <w:pStyle w:val="12"/>
              <w:ind w:left="104" w:right="737"/>
              <w:rPr>
                <w:sz w:val="22"/>
              </w:rPr>
            </w:pPr>
            <w:r>
              <w:rPr>
                <w:sz w:val="22"/>
              </w:rPr>
              <w:t>О проведении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новогоднего</w:t>
            </w:r>
          </w:p>
          <w:p>
            <w:pPr>
              <w:pStyle w:val="12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утренника</w:t>
            </w:r>
          </w:p>
        </w:tc>
        <w:tc>
          <w:tcPr>
            <w:tcW w:w="2578" w:type="dxa"/>
          </w:tcPr>
          <w:p>
            <w:pPr>
              <w:pStyle w:val="12"/>
              <w:ind w:left="104" w:right="254"/>
              <w:rPr>
                <w:sz w:val="22"/>
              </w:rPr>
            </w:pPr>
            <w:r>
              <w:rPr>
                <w:sz w:val="22"/>
              </w:rPr>
              <w:t>О проведении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новогоднего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утренника</w:t>
            </w:r>
          </w:p>
        </w:tc>
        <w:tc>
          <w:tcPr>
            <w:tcW w:w="2835" w:type="dxa"/>
          </w:tcPr>
          <w:p>
            <w:pPr>
              <w:pStyle w:val="12"/>
              <w:ind w:left="930" w:right="120" w:hanging="786"/>
              <w:rPr>
                <w:sz w:val="22"/>
              </w:rPr>
            </w:pPr>
            <w:r>
              <w:rPr>
                <w:sz w:val="22"/>
              </w:rPr>
              <w:t>О проведении новогоднего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утренника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82" w:type="dxa"/>
          </w:tcPr>
          <w:p>
            <w:pPr>
              <w:pStyle w:val="12"/>
              <w:ind w:right="359"/>
              <w:rPr>
                <w:sz w:val="22"/>
              </w:rPr>
            </w:pPr>
            <w:r>
              <w:rPr>
                <w:sz w:val="22"/>
              </w:rPr>
              <w:t>Выставка детских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папы»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папы»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папы»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папы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армии»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выставка</w:t>
            </w:r>
          </w:p>
          <w:p>
            <w:pPr>
              <w:pStyle w:val="12"/>
              <w:spacing w:line="254" w:lineRule="exact"/>
              <w:ind w:left="106" w:right="1024"/>
              <w:rPr>
                <w:sz w:val="22"/>
              </w:rPr>
            </w:pPr>
            <w:r>
              <w:rPr>
                <w:sz w:val="22"/>
              </w:rPr>
              <w:t>«День защитника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отечества»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(фойе)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Спортивное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отечества»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отечества»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</w:p>
          <w:p>
            <w:pPr>
              <w:pStyle w:val="12"/>
              <w:spacing w:before="1"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отечества»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«Масленица»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«Масленица»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«Масленица»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«Масленица»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«Масленица»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359"/>
              <w:rPr>
                <w:sz w:val="22"/>
              </w:rPr>
            </w:pPr>
            <w:r>
              <w:rPr>
                <w:sz w:val="22"/>
              </w:rPr>
              <w:t>Выставка детских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работ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243"/>
              <w:rPr>
                <w:sz w:val="22"/>
              </w:rPr>
            </w:pPr>
            <w:r>
              <w:rPr>
                <w:sz w:val="22"/>
              </w:rPr>
              <w:t>Коллаж «Мамочке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любимой»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(группа)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244"/>
              <w:rPr>
                <w:sz w:val="22"/>
              </w:rPr>
            </w:pPr>
            <w:r>
              <w:rPr>
                <w:sz w:val="22"/>
              </w:rPr>
              <w:t>Коллаж «Мамочке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любимой»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(группа)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«Мама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 главное</w:t>
            </w:r>
          </w:p>
          <w:p>
            <w:pPr>
              <w:pStyle w:val="12"/>
              <w:spacing w:line="252" w:lineRule="exact"/>
              <w:ind w:left="104" w:right="581"/>
              <w:rPr>
                <w:sz w:val="22"/>
              </w:rPr>
            </w:pPr>
            <w:r>
              <w:rPr>
                <w:sz w:val="22"/>
              </w:rPr>
              <w:t>слово в каждой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семье»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(группа)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auto"/>
              <w:ind w:left="104" w:right="111"/>
              <w:rPr>
                <w:sz w:val="22"/>
              </w:rPr>
            </w:pPr>
            <w:r>
              <w:rPr>
                <w:sz w:val="22"/>
              </w:rPr>
              <w:t>«Мама – главное слово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каждой семье»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(фойе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296" w:right="224" w:hanging="48"/>
              <w:rPr>
                <w:sz w:val="22"/>
              </w:rPr>
            </w:pPr>
            <w:r>
              <w:rPr>
                <w:sz w:val="22"/>
              </w:rPr>
              <w:t>«Мама – главное слово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семье»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(группа)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Чтение</w:t>
            </w:r>
          </w:p>
          <w:p>
            <w:pPr>
              <w:pStyle w:val="12"/>
              <w:spacing w:line="252" w:lineRule="exact"/>
              <w:ind w:right="496"/>
              <w:rPr>
                <w:sz w:val="22"/>
              </w:rPr>
            </w:pPr>
            <w:r>
              <w:rPr>
                <w:sz w:val="22"/>
              </w:rPr>
              <w:t>художественной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литературы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Потешки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(фольклор)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Потешки,</w:t>
            </w:r>
          </w:p>
          <w:p>
            <w:pPr>
              <w:pStyle w:val="12"/>
              <w:spacing w:line="252" w:lineRule="exact"/>
              <w:ind w:right="771"/>
              <w:rPr>
                <w:sz w:val="22"/>
              </w:rPr>
            </w:pPr>
            <w:r>
              <w:rPr>
                <w:sz w:val="22"/>
              </w:rPr>
              <w:t>чистоговорки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(фольклор)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Пословицы,</w:t>
            </w:r>
          </w:p>
          <w:p>
            <w:pPr>
              <w:pStyle w:val="12"/>
              <w:spacing w:line="252" w:lineRule="exact"/>
              <w:ind w:left="104" w:right="772"/>
              <w:rPr>
                <w:sz w:val="22"/>
              </w:rPr>
            </w:pPr>
            <w:r>
              <w:rPr>
                <w:sz w:val="22"/>
              </w:rPr>
              <w:t>чистоговорки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(фольклор)</w:t>
            </w:r>
          </w:p>
        </w:tc>
        <w:tc>
          <w:tcPr>
            <w:tcW w:w="2578" w:type="dxa"/>
          </w:tcPr>
          <w:p>
            <w:pPr>
              <w:pStyle w:val="12"/>
              <w:ind w:left="104" w:right="166"/>
              <w:rPr>
                <w:sz w:val="22"/>
              </w:rPr>
            </w:pPr>
            <w:r>
              <w:rPr>
                <w:sz w:val="22"/>
              </w:rPr>
              <w:t>Пословицы и поговорки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фольклор)</w:t>
            </w:r>
          </w:p>
        </w:tc>
        <w:tc>
          <w:tcPr>
            <w:tcW w:w="2835" w:type="dxa"/>
          </w:tcPr>
          <w:p>
            <w:pPr>
              <w:pStyle w:val="12"/>
              <w:ind w:left="930" w:right="253" w:hanging="656"/>
              <w:rPr>
                <w:sz w:val="22"/>
              </w:rPr>
            </w:pPr>
            <w:r>
              <w:rPr>
                <w:sz w:val="22"/>
              </w:rPr>
              <w:t>Пословицы и поговорки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фольклор)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космоса»</w:t>
            </w:r>
          </w:p>
          <w:p>
            <w:pPr>
              <w:pStyle w:val="12"/>
              <w:spacing w:line="247" w:lineRule="exact"/>
              <w:ind w:left="270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глобуса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занятие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«Путешествие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звездочки»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«Путешествие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звездочки»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«Мир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космоса»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Рассматривание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глобуса</w:t>
            </w: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«Звездное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небо»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«Звездное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небо»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Игры в образовательном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центре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«Космическая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Игры в образовательном</w:t>
            </w:r>
          </w:p>
          <w:p>
            <w:pPr>
              <w:pStyle w:val="12"/>
              <w:spacing w:line="247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центре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«Космическая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2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станция»</w:t>
            </w: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станция»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Развлечение,</w:t>
            </w:r>
          </w:p>
          <w:p>
            <w:pPr>
              <w:pStyle w:val="12"/>
              <w:spacing w:line="252" w:lineRule="exact"/>
              <w:ind w:right="782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Акция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«Письмо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«Письмо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Победы»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«Голубь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мира»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«Голубь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мира»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победители»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детей»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детей»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детей»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Родина-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Россия»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Родина-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Россия»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Родина-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Россия»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Родина-Россия»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624"/>
              <w:rPr>
                <w:sz w:val="22"/>
              </w:rPr>
            </w:pPr>
            <w:r>
              <w:rPr>
                <w:sz w:val="22"/>
              </w:rPr>
              <w:t>Физкультурно-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Россияне»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«Праздник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России»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«Назови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одним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словом»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before="2" w:line="245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2" w:line="245" w:lineRule="exact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2" w:line="245" w:lineRule="exact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2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2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дружбы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2" w:line="245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доброты»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город»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город»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«Наш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город»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урожая»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урожая»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урожая»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урожая»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урожая»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мероприятие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флага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РФ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флага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РФ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флага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РФ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флага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РФ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флага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5846" w:type="dxa"/>
            <w:gridSpan w:val="7"/>
          </w:tcPr>
          <w:p>
            <w:pPr>
              <w:pStyle w:val="12"/>
              <w:spacing w:line="232" w:lineRule="exact"/>
              <w:ind w:left="6007" w:right="60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Познавательное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before="2"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«1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сентября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знаний»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На линейку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МОАУ СОШ</w:t>
            </w:r>
          </w:p>
          <w:p>
            <w:pPr>
              <w:pStyle w:val="12"/>
              <w:spacing w:before="1" w:line="245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№6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пожарной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безопасности»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пожарной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безопасности»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пожарной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безопасности»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пожарной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безопасности»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«Детям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пожарной</w:t>
            </w:r>
          </w:p>
          <w:p>
            <w:pPr>
              <w:pStyle w:val="12"/>
              <w:spacing w:before="1"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безопасности»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народного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единства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Акция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Письмо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Деду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Морозу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Письмо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Деду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Морозу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Письмо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Деду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Морозу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адвент-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178"/>
        <w:gridCol w:w="2010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календаря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8" w:type="dxa"/>
            <w:gridSpan w:val="2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Мои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права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обязанности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Мои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права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обязанности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Мои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права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обязанности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Мои права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1" w:line="245" w:lineRule="exact"/>
              <w:ind w:left="103"/>
              <w:rPr>
                <w:sz w:val="22"/>
              </w:rPr>
            </w:pPr>
            <w:r>
              <w:rPr>
                <w:sz w:val="22"/>
              </w:rPr>
              <w:t>обязанности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человек.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Мои права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обязанности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Конкурс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8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Наукоград</w:t>
            </w:r>
          </w:p>
          <w:p>
            <w:pPr>
              <w:pStyle w:val="12"/>
              <w:spacing w:before="1" w:line="245" w:lineRule="exact"/>
              <w:ind w:left="103"/>
              <w:rPr>
                <w:sz w:val="22"/>
              </w:rPr>
            </w:pPr>
            <w:r>
              <w:rPr>
                <w:sz w:val="22"/>
              </w:rPr>
              <w:t>«Юные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математики»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Наукоград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«Юные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математики»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занятие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8" w:type="dxa"/>
            <w:gridSpan w:val="2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отечества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</w:p>
          <w:p>
            <w:pPr>
              <w:pStyle w:val="12"/>
              <w:spacing w:before="1" w:line="245" w:lineRule="exact"/>
              <w:ind w:left="103"/>
              <w:rPr>
                <w:sz w:val="22"/>
              </w:rPr>
            </w:pPr>
            <w:r>
              <w:rPr>
                <w:sz w:val="22"/>
              </w:rPr>
              <w:t>отечества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6" w:right="85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отечества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Игровая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ситуация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солдат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солдат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«Жаворонки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весну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кличут»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«Жаворонки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весну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кличут»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«Жаворонки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весну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кличут»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«Жаворонки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весну</w:t>
            </w:r>
          </w:p>
          <w:p>
            <w:pPr>
              <w:pStyle w:val="12"/>
              <w:spacing w:line="247" w:lineRule="exact"/>
              <w:ind w:left="103"/>
              <w:rPr>
                <w:sz w:val="22"/>
              </w:rPr>
            </w:pPr>
            <w:r>
              <w:rPr>
                <w:sz w:val="22"/>
              </w:rPr>
              <w:t>кличут»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«Жаворонки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весну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кличут»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8" w:type="dxa"/>
            <w:gridSpan w:val="2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Земли»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занятие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Итоговое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Итоговое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Итоговое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Итоговое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Итоговое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занятие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Тематическое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8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Победы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Победы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82" w:type="dxa"/>
          </w:tcPr>
          <w:p>
            <w:pPr>
              <w:pStyle w:val="12"/>
              <w:ind w:right="752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ind w:left="712" w:right="406" w:hanging="284"/>
              <w:rPr>
                <w:sz w:val="22"/>
              </w:rPr>
            </w:pPr>
            <w:r>
              <w:rPr>
                <w:sz w:val="22"/>
              </w:rPr>
              <w:t>«Моя Родина-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Россия»</w:t>
            </w:r>
          </w:p>
        </w:tc>
        <w:tc>
          <w:tcPr>
            <w:tcW w:w="2187" w:type="dxa"/>
          </w:tcPr>
          <w:p>
            <w:pPr>
              <w:pStyle w:val="12"/>
              <w:ind w:left="712" w:right="406" w:hanging="284"/>
              <w:rPr>
                <w:sz w:val="22"/>
              </w:rPr>
            </w:pPr>
            <w:r>
              <w:rPr>
                <w:sz w:val="22"/>
              </w:rPr>
              <w:t>«Моя Родина-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Россия»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ind w:left="712" w:right="407" w:hanging="284"/>
              <w:rPr>
                <w:sz w:val="22"/>
              </w:rPr>
            </w:pPr>
            <w:r>
              <w:rPr>
                <w:sz w:val="22"/>
              </w:rPr>
              <w:t>«Моя Родина-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Россия»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0" w:right="240"/>
              <w:jc w:val="right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Родина-Россия»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Родина-Россия»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752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left="429" w:right="303" w:hanging="106"/>
              <w:rPr>
                <w:sz w:val="22"/>
              </w:rPr>
            </w:pPr>
            <w:r>
              <w:rPr>
                <w:sz w:val="22"/>
              </w:rPr>
              <w:t>«Природа – наш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left="429" w:right="303" w:hanging="106"/>
              <w:rPr>
                <w:sz w:val="22"/>
              </w:rPr>
            </w:pPr>
            <w:r>
              <w:rPr>
                <w:sz w:val="22"/>
              </w:rPr>
              <w:t>«Природа – наш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spacing w:line="242" w:lineRule="auto"/>
              <w:ind w:left="428" w:right="305" w:hanging="106"/>
              <w:rPr>
                <w:sz w:val="22"/>
              </w:rPr>
            </w:pPr>
            <w:r>
              <w:rPr>
                <w:sz w:val="22"/>
              </w:rPr>
              <w:t>«Природа – наш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лучший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auto"/>
              <w:ind w:left="1018" w:right="104" w:hanging="896"/>
              <w:rPr>
                <w:sz w:val="22"/>
              </w:rPr>
            </w:pPr>
            <w:r>
              <w:rPr>
                <w:sz w:val="22"/>
              </w:rPr>
              <w:t>«Природа – наш лучший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1147" w:right="232" w:hanging="896"/>
              <w:rPr>
                <w:sz w:val="22"/>
              </w:rPr>
            </w:pPr>
            <w:r>
              <w:rPr>
                <w:sz w:val="22"/>
              </w:rPr>
              <w:t>«Природа – наш лучший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друг»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182" w:type="dxa"/>
          </w:tcPr>
          <w:p>
            <w:pPr>
              <w:pStyle w:val="12"/>
              <w:ind w:right="752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ind w:left="748" w:right="355" w:hanging="372"/>
              <w:rPr>
                <w:sz w:val="22"/>
              </w:rPr>
            </w:pPr>
            <w:r>
              <w:rPr>
                <w:sz w:val="22"/>
              </w:rPr>
              <w:t>«Неизведанное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рядом»</w:t>
            </w:r>
          </w:p>
        </w:tc>
        <w:tc>
          <w:tcPr>
            <w:tcW w:w="2187" w:type="dxa"/>
          </w:tcPr>
          <w:p>
            <w:pPr>
              <w:pStyle w:val="12"/>
              <w:ind w:left="748" w:right="355" w:hanging="372"/>
              <w:rPr>
                <w:sz w:val="22"/>
              </w:rPr>
            </w:pPr>
            <w:r>
              <w:rPr>
                <w:sz w:val="22"/>
              </w:rPr>
              <w:t>«Неизведанное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рядом»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ind w:left="748" w:right="356" w:hanging="372"/>
              <w:rPr>
                <w:sz w:val="22"/>
              </w:rPr>
            </w:pPr>
            <w:r>
              <w:rPr>
                <w:sz w:val="22"/>
              </w:rPr>
              <w:t>«Неизведанное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рядом»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exact"/>
              <w:ind w:left="0" w:right="198"/>
              <w:jc w:val="right"/>
              <w:rPr>
                <w:sz w:val="22"/>
              </w:rPr>
            </w:pPr>
            <w:r>
              <w:rPr>
                <w:sz w:val="22"/>
              </w:rPr>
              <w:t>«Неизведанное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рядом»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«Неизведанное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рядом»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847" w:type="dxa"/>
            <w:gridSpan w:val="8"/>
          </w:tcPr>
          <w:p>
            <w:pPr>
              <w:pStyle w:val="12"/>
              <w:spacing w:line="301" w:lineRule="exact"/>
              <w:ind w:left="5082" w:right="50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82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безопасности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безопасности</w:t>
            </w:r>
          </w:p>
        </w:tc>
        <w:tc>
          <w:tcPr>
            <w:tcW w:w="2010" w:type="dxa"/>
          </w:tcPr>
          <w:p>
            <w:pPr>
              <w:pStyle w:val="12"/>
              <w:spacing w:line="240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безопасности</w:t>
            </w:r>
          </w:p>
        </w:tc>
        <w:tc>
          <w:tcPr>
            <w:tcW w:w="2578" w:type="dxa"/>
          </w:tcPr>
          <w:p>
            <w:pPr>
              <w:pStyle w:val="12"/>
              <w:spacing w:line="240" w:lineRule="exact"/>
              <w:ind w:left="103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безопасности</w:t>
            </w:r>
          </w:p>
        </w:tc>
        <w:tc>
          <w:tcPr>
            <w:tcW w:w="2835" w:type="dxa"/>
          </w:tcPr>
          <w:p>
            <w:pPr>
              <w:pStyle w:val="12"/>
              <w:spacing w:line="240" w:lineRule="exact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безопасности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Тематический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день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010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010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90" w:type="dxa"/>
          </w:tcPr>
          <w:p>
            <w:pPr>
              <w:pStyle w:val="12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Подвижные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010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90" w:type="dxa"/>
          </w:tcPr>
          <w:p>
            <w:pPr>
              <w:pStyle w:val="12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010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психологии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психологии</w:t>
            </w:r>
          </w:p>
        </w:tc>
        <w:tc>
          <w:tcPr>
            <w:tcW w:w="2010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3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психологии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психологии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178"/>
        <w:gridCol w:w="2010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010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психологии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Спортивное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68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отечества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90" w:type="dxa"/>
          </w:tcPr>
          <w:p>
            <w:pPr>
              <w:pStyle w:val="12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010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737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здоровья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Конкурс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41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Мама,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папа,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спортивная</w:t>
            </w:r>
          </w:p>
          <w:p>
            <w:pPr>
              <w:pStyle w:val="12"/>
              <w:spacing w:line="245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семья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752"/>
              <w:rPr>
                <w:sz w:val="22"/>
              </w:rPr>
            </w:pPr>
            <w:r>
              <w:rPr>
                <w:sz w:val="22"/>
              </w:rPr>
              <w:t>Тематическая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неделя</w:t>
            </w:r>
          </w:p>
        </w:tc>
        <w:tc>
          <w:tcPr>
            <w:tcW w:w="2187" w:type="dxa"/>
          </w:tcPr>
          <w:p>
            <w:pPr>
              <w:pStyle w:val="12"/>
              <w:ind w:right="617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иммунизации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вакцинации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ind w:right="218"/>
              <w:rPr>
                <w:sz w:val="22"/>
              </w:rPr>
            </w:pPr>
            <w:r>
              <w:rPr>
                <w:sz w:val="22"/>
              </w:rPr>
              <w:t>Неделя иммунизации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вакцинации</w:t>
            </w:r>
          </w:p>
        </w:tc>
        <w:tc>
          <w:tcPr>
            <w:tcW w:w="2010" w:type="dxa"/>
          </w:tcPr>
          <w:p>
            <w:pPr>
              <w:pStyle w:val="12"/>
              <w:ind w:left="104" w:right="437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иммунизации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вакцинации</w:t>
            </w:r>
          </w:p>
        </w:tc>
        <w:tc>
          <w:tcPr>
            <w:tcW w:w="2578" w:type="dxa"/>
          </w:tcPr>
          <w:p>
            <w:pPr>
              <w:pStyle w:val="12"/>
              <w:ind w:left="103" w:right="260"/>
              <w:rPr>
                <w:sz w:val="22"/>
              </w:rPr>
            </w:pPr>
            <w:r>
              <w:rPr>
                <w:sz w:val="22"/>
              </w:rPr>
              <w:t>Неделя иммунизации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вакцинации</w:t>
            </w:r>
          </w:p>
        </w:tc>
        <w:tc>
          <w:tcPr>
            <w:tcW w:w="2835" w:type="dxa"/>
          </w:tcPr>
          <w:p>
            <w:pPr>
              <w:pStyle w:val="12"/>
              <w:ind w:left="857" w:right="299" w:hanging="536"/>
              <w:rPr>
                <w:sz w:val="22"/>
              </w:rPr>
            </w:pPr>
            <w:r>
              <w:rPr>
                <w:sz w:val="22"/>
              </w:rPr>
              <w:t>Неделя иммунизации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вакцинации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Конкурс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576"/>
              <w:rPr>
                <w:sz w:val="22"/>
              </w:rPr>
            </w:pPr>
            <w:r>
              <w:rPr>
                <w:sz w:val="22"/>
              </w:rPr>
              <w:t>Правнуки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победы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Спортивное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мероприятие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42" w:lineRule="exact"/>
              <w:ind w:left="545"/>
              <w:rPr>
                <w:sz w:val="22"/>
              </w:rPr>
            </w:pPr>
            <w:r>
              <w:rPr>
                <w:sz w:val="22"/>
              </w:rPr>
              <w:t>Фитнес-фестиваль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82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Спортивное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развлечение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41" w:lineRule="exact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Квест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«День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защиты</w:t>
            </w:r>
          </w:p>
          <w:p>
            <w:pPr>
              <w:pStyle w:val="12"/>
              <w:spacing w:line="245" w:lineRule="exact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Подвижные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Совушка,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Солнышко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дождик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Совушка,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Солнышко и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дождик</w:t>
            </w: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182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досуг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42" w:lineRule="exact"/>
              <w:ind w:left="103"/>
              <w:rPr>
                <w:sz w:val="22"/>
              </w:rPr>
            </w:pPr>
            <w:r>
              <w:rPr>
                <w:sz w:val="22"/>
              </w:rPr>
              <w:t>Веселые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старты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exact"/>
              <w:ind w:left="667"/>
              <w:rPr>
                <w:sz w:val="22"/>
              </w:rPr>
            </w:pPr>
            <w:r>
              <w:rPr>
                <w:sz w:val="22"/>
              </w:rPr>
              <w:t>Веселые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старты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Пальчиковые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«Семья»,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«Паучок»,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«Зайчик»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«Семья»,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«Паучок»,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«Зайчик»</w:t>
            </w: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Физкультурный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досуг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365" w:type="dxa"/>
            <w:gridSpan w:val="2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Летняя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спартакиада</w:t>
            </w:r>
          </w:p>
          <w:p>
            <w:pPr>
              <w:pStyle w:val="12"/>
              <w:spacing w:before="1" w:line="245" w:lineRule="exact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«Смелые, ловкие,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сильные»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Подвижны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Солнышко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дождик</w:t>
            </w:r>
          </w:p>
        </w:tc>
        <w:tc>
          <w:tcPr>
            <w:tcW w:w="2365" w:type="dxa"/>
            <w:gridSpan w:val="2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Солнышко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дождик</w:t>
            </w:r>
          </w:p>
        </w:tc>
        <w:tc>
          <w:tcPr>
            <w:tcW w:w="201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847" w:type="dxa"/>
            <w:gridSpan w:val="8"/>
          </w:tcPr>
          <w:p>
            <w:pPr>
              <w:pStyle w:val="12"/>
              <w:spacing w:line="301" w:lineRule="exact"/>
              <w:ind w:left="5082" w:right="50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Беседа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137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«Всему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место»,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spacing w:line="242" w:lineRule="auto"/>
              <w:ind w:left="104" w:right="786"/>
              <w:rPr>
                <w:sz w:val="23"/>
              </w:rPr>
            </w:pPr>
            <w:r>
              <w:rPr>
                <w:sz w:val="23"/>
              </w:rPr>
              <w:t>«Разговор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профессиях»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auto"/>
              <w:ind w:left="103" w:right="610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«Почему </w:t>
            </w:r>
            <w:r>
              <w:rPr>
                <w:sz w:val="23"/>
              </w:rPr>
              <w:t>родители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ходят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работу»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«Все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 хороши»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Самообслуживание</w:t>
            </w:r>
          </w:p>
        </w:tc>
        <w:tc>
          <w:tcPr>
            <w:tcW w:w="2187" w:type="dxa"/>
          </w:tcPr>
          <w:p>
            <w:pPr>
              <w:pStyle w:val="12"/>
              <w:ind w:right="359"/>
              <w:rPr>
                <w:sz w:val="23"/>
              </w:rPr>
            </w:pPr>
            <w:r>
              <w:rPr>
                <w:sz w:val="23"/>
              </w:rPr>
              <w:t>Одевание,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Самостоятельная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еда ложкой</w:t>
            </w:r>
          </w:p>
        </w:tc>
        <w:tc>
          <w:tcPr>
            <w:tcW w:w="2187" w:type="dxa"/>
          </w:tcPr>
          <w:p>
            <w:pPr>
              <w:pStyle w:val="12"/>
              <w:ind w:right="359"/>
              <w:rPr>
                <w:sz w:val="23"/>
              </w:rPr>
            </w:pPr>
            <w:r>
              <w:rPr>
                <w:sz w:val="23"/>
              </w:rPr>
              <w:t>Одевание,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Самостоятельная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еда ложкой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ind w:left="104" w:right="498"/>
              <w:rPr>
                <w:sz w:val="23"/>
              </w:rPr>
            </w:pPr>
            <w:r>
              <w:rPr>
                <w:sz w:val="23"/>
              </w:rPr>
              <w:t>Акция «Чистый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шкафчик»</w:t>
            </w:r>
          </w:p>
        </w:tc>
        <w:tc>
          <w:tcPr>
            <w:tcW w:w="2578" w:type="dxa"/>
          </w:tcPr>
          <w:p>
            <w:pPr>
              <w:pStyle w:val="12"/>
              <w:ind w:left="103" w:right="889"/>
              <w:rPr>
                <w:sz w:val="23"/>
              </w:rPr>
            </w:pPr>
            <w:r>
              <w:rPr>
                <w:sz w:val="23"/>
              </w:rPr>
              <w:t>Акция «Чистый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шкафчик»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«Чистый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шкафчик»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82" w:type="dxa"/>
          </w:tcPr>
          <w:p>
            <w:pPr>
              <w:pStyle w:val="12"/>
              <w:ind w:right="325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Совместный </w:t>
            </w:r>
            <w:r>
              <w:rPr>
                <w:sz w:val="23"/>
              </w:rPr>
              <w:t>труд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взрослых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игрушек</w:t>
            </w:r>
          </w:p>
        </w:tc>
        <w:tc>
          <w:tcPr>
            <w:tcW w:w="2187" w:type="dxa"/>
          </w:tcPr>
          <w:p>
            <w:pPr>
              <w:pStyle w:val="12"/>
              <w:ind w:right="393"/>
              <w:rPr>
                <w:sz w:val="23"/>
              </w:rPr>
            </w:pPr>
            <w:r>
              <w:rPr>
                <w:sz w:val="23"/>
              </w:rPr>
              <w:t>Полив растений,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протирание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крупных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листьев</w:t>
            </w:r>
          </w:p>
        </w:tc>
        <w:tc>
          <w:tcPr>
            <w:tcW w:w="2188" w:type="dxa"/>
            <w:gridSpan w:val="2"/>
          </w:tcPr>
          <w:p>
            <w:pPr>
              <w:pStyle w:val="12"/>
              <w:ind w:left="104" w:right="420"/>
              <w:rPr>
                <w:sz w:val="23"/>
              </w:rPr>
            </w:pPr>
            <w:r>
              <w:rPr>
                <w:sz w:val="23"/>
              </w:rPr>
              <w:t>Полив растений,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емкостей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водой</w:t>
            </w:r>
          </w:p>
          <w:p>
            <w:pPr>
              <w:pStyle w:val="12"/>
              <w:spacing w:line="257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отстаивания,</w:t>
            </w:r>
          </w:p>
        </w:tc>
        <w:tc>
          <w:tcPr>
            <w:tcW w:w="2578" w:type="dxa"/>
          </w:tcPr>
          <w:p>
            <w:pPr>
              <w:pStyle w:val="12"/>
              <w:ind w:left="103" w:right="207"/>
              <w:rPr>
                <w:sz w:val="23"/>
              </w:rPr>
            </w:pPr>
            <w:r>
              <w:rPr>
                <w:sz w:val="23"/>
              </w:rPr>
              <w:t>Уход за растениями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(полив, опрыскивание,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  <w:p>
            <w:pPr>
              <w:pStyle w:val="12"/>
              <w:spacing w:line="257" w:lineRule="exact"/>
              <w:ind w:left="103"/>
              <w:rPr>
                <w:sz w:val="23"/>
              </w:rPr>
            </w:pPr>
            <w:r>
              <w:rPr>
                <w:sz w:val="23"/>
              </w:rPr>
              <w:t>полива)</w:t>
            </w:r>
          </w:p>
        </w:tc>
        <w:tc>
          <w:tcPr>
            <w:tcW w:w="2835" w:type="dxa"/>
          </w:tcPr>
          <w:p>
            <w:pPr>
              <w:pStyle w:val="12"/>
              <w:ind w:right="462"/>
              <w:rPr>
                <w:sz w:val="23"/>
              </w:rPr>
            </w:pPr>
            <w:r>
              <w:rPr>
                <w:sz w:val="23"/>
              </w:rPr>
              <w:t>Уход за растениями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(полив, опрыскивание,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полива)</w:t>
            </w:r>
          </w:p>
        </w:tc>
      </w:tr>
    </w:tbl>
    <w:p>
      <w:pPr>
        <w:spacing w:after="0" w:line="257" w:lineRule="exact"/>
        <w:rPr>
          <w:sz w:val="23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104" w:right="301"/>
              <w:rPr>
                <w:sz w:val="23"/>
              </w:rPr>
            </w:pPr>
            <w:r>
              <w:rPr>
                <w:sz w:val="23"/>
              </w:rPr>
              <w:t>опрыскивание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мелких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хрупких</w:t>
            </w:r>
          </w:p>
          <w:p>
            <w:pPr>
              <w:pStyle w:val="12"/>
              <w:spacing w:line="264" w:lineRule="exact"/>
              <w:ind w:left="104" w:right="520"/>
              <w:rPr>
                <w:sz w:val="23"/>
              </w:rPr>
            </w:pPr>
            <w:r>
              <w:rPr>
                <w:sz w:val="23"/>
              </w:rPr>
              <w:t>листьев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пульверизатора</w:t>
            </w:r>
          </w:p>
        </w:tc>
        <w:tc>
          <w:tcPr>
            <w:tcW w:w="2578" w:type="dxa"/>
          </w:tcPr>
          <w:p>
            <w:pPr>
              <w:pStyle w:val="12"/>
              <w:ind w:left="104" w:right="383"/>
              <w:rPr>
                <w:sz w:val="23"/>
              </w:rPr>
            </w:pPr>
            <w:r>
              <w:rPr>
                <w:sz w:val="23"/>
              </w:rPr>
              <w:t>Сбор урожая, уборка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огорода</w:t>
            </w:r>
          </w:p>
        </w:tc>
        <w:tc>
          <w:tcPr>
            <w:tcW w:w="2835" w:type="dxa"/>
          </w:tcPr>
          <w:p>
            <w:pPr>
              <w:pStyle w:val="12"/>
              <w:ind w:left="106" w:right="638"/>
              <w:rPr>
                <w:sz w:val="23"/>
              </w:rPr>
            </w:pPr>
            <w:r>
              <w:rPr>
                <w:sz w:val="23"/>
              </w:rPr>
              <w:t>Сбор урожая, уборка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огорода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1690" w:type="dxa"/>
            <w:tcBorders>
              <w:bottom w:val="nil"/>
            </w:tcBorders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12"/>
              <w:spacing w:line="242" w:lineRule="auto"/>
              <w:ind w:right="595"/>
              <w:rPr>
                <w:sz w:val="23"/>
              </w:rPr>
            </w:pPr>
            <w:r>
              <w:rPr>
                <w:sz w:val="23"/>
              </w:rPr>
              <w:t>Хозяйственно-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</w:t>
            </w:r>
            <w:r>
              <w:rPr>
                <w:rFonts w:ascii="Calibri" w:hAnsi="Calibri"/>
                <w:sz w:val="23"/>
              </w:rPr>
              <w:t>ы</w:t>
            </w:r>
            <w:r>
              <w:rPr>
                <w:sz w:val="23"/>
              </w:rPr>
              <w:t>товой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</w:p>
        </w:tc>
        <w:tc>
          <w:tcPr>
            <w:tcW w:w="2187" w:type="dxa"/>
            <w:tcBorders>
              <w:bottom w:val="nil"/>
            </w:tcBorders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Уборка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игрушек</w:t>
            </w:r>
          </w:p>
        </w:tc>
        <w:tc>
          <w:tcPr>
            <w:tcW w:w="2187" w:type="dxa"/>
            <w:tcBorders>
              <w:bottom w:val="nil"/>
            </w:tcBorders>
          </w:tcPr>
          <w:p>
            <w:pPr>
              <w:pStyle w:val="12"/>
              <w:ind w:right="384"/>
              <w:rPr>
                <w:sz w:val="22"/>
              </w:rPr>
            </w:pPr>
            <w:r>
              <w:rPr>
                <w:sz w:val="22"/>
              </w:rPr>
              <w:t>Труд в групповой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комнате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(уборка</w:t>
            </w:r>
          </w:p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игрушек,</w:t>
            </w:r>
          </w:p>
        </w:tc>
        <w:tc>
          <w:tcPr>
            <w:tcW w:w="2187" w:type="dxa"/>
            <w:tcBorders>
              <w:bottom w:val="nil"/>
            </w:tcBorders>
          </w:tcPr>
          <w:p>
            <w:pPr>
              <w:pStyle w:val="12"/>
              <w:ind w:left="104" w:right="385"/>
              <w:rPr>
                <w:sz w:val="22"/>
              </w:rPr>
            </w:pPr>
            <w:r>
              <w:rPr>
                <w:sz w:val="22"/>
              </w:rPr>
              <w:t>Труд в групповой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комнате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(уборка</w:t>
            </w:r>
          </w:p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игрушек,</w:t>
            </w:r>
          </w:p>
        </w:tc>
        <w:tc>
          <w:tcPr>
            <w:tcW w:w="2578" w:type="dxa"/>
            <w:vMerge w:val="restart"/>
          </w:tcPr>
          <w:p>
            <w:pPr>
              <w:pStyle w:val="12"/>
              <w:ind w:left="104" w:right="235"/>
              <w:rPr>
                <w:sz w:val="23"/>
              </w:rPr>
            </w:pPr>
            <w:r>
              <w:rPr>
                <w:sz w:val="23"/>
              </w:rPr>
              <w:t>Труд в групповой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комнате (протирание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материала, уборка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шкафах с игрушками,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 в ремонте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коробок от настольно-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печатных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игр)</w:t>
            </w:r>
          </w:p>
          <w:p>
            <w:pPr>
              <w:pStyle w:val="12"/>
              <w:ind w:left="104" w:right="283"/>
              <w:rPr>
                <w:sz w:val="23"/>
              </w:rPr>
            </w:pPr>
            <w:r>
              <w:rPr>
                <w:sz w:val="23"/>
              </w:rPr>
              <w:t>Труд на участке (сбор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листвы, уборка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веранде, сгребание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песка)</w:t>
            </w:r>
          </w:p>
        </w:tc>
        <w:tc>
          <w:tcPr>
            <w:tcW w:w="2835" w:type="dxa"/>
            <w:vMerge w:val="restart"/>
          </w:tcPr>
          <w:p>
            <w:pPr>
              <w:pStyle w:val="12"/>
              <w:ind w:left="106" w:right="116"/>
              <w:rPr>
                <w:sz w:val="23"/>
              </w:rPr>
            </w:pPr>
            <w:r>
              <w:rPr>
                <w:sz w:val="23"/>
              </w:rPr>
              <w:t>Труд в групповой комнате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(протирание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строительного материала,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уборка в шкафах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игрушками, помощь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ремонте коробок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настольно-печатных игр)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 на участке (сбор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листвы, уборка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веранде,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сгребание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песка)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2" w:lineRule="exact"/>
              <w:rPr>
                <w:sz w:val="22"/>
              </w:rPr>
            </w:pPr>
            <w:r>
              <w:rPr>
                <w:sz w:val="22"/>
              </w:rPr>
              <w:t>раскладывание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книг,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2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приведение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4" w:lineRule="exact"/>
              <w:rPr>
                <w:sz w:val="22"/>
              </w:rPr>
            </w:pPr>
            <w:r>
              <w:rPr>
                <w:sz w:val="22"/>
              </w:rPr>
              <w:t>уборка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кисточек и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порядок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кукол,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4" w:lineRule="exact"/>
              <w:rPr>
                <w:sz w:val="22"/>
              </w:rPr>
            </w:pPr>
            <w:r>
              <w:rPr>
                <w:sz w:val="22"/>
              </w:rPr>
              <w:t>обрезков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бумаги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4" w:lineRule="exact"/>
              <w:ind w:left="104"/>
              <w:rPr>
                <w:sz w:val="22"/>
              </w:rPr>
            </w:pPr>
            <w:r>
              <w:rPr>
                <w:sz w:val="22"/>
              </w:rPr>
              <w:t>отбор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подлежащих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после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занятия,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ремонту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книг,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переодевание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кукол)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3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коробок,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8" w:lineRule="exact"/>
              <w:rPr>
                <w:sz w:val="23"/>
              </w:rPr>
            </w:pPr>
            <w:r>
              <w:rPr>
                <w:sz w:val="23"/>
              </w:rPr>
              <w:t>Труд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 участке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28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расставление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0" w:lineRule="exact"/>
              <w:rPr>
                <w:sz w:val="23"/>
              </w:rPr>
            </w:pPr>
            <w:r>
              <w:rPr>
                <w:sz w:val="23"/>
              </w:rPr>
              <w:t>(сбор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игрушек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0" w:lineRule="exact"/>
              <w:ind w:left="104"/>
              <w:rPr>
                <w:sz w:val="22"/>
              </w:rPr>
            </w:pPr>
            <w:r>
              <w:rPr>
                <w:sz w:val="22"/>
              </w:rPr>
              <w:t>стульев)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4" w:lineRule="exact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прогулки,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4" w:lineRule="exact"/>
              <w:ind w:left="104"/>
              <w:rPr>
                <w:sz w:val="23"/>
              </w:rPr>
            </w:pPr>
            <w:r>
              <w:rPr>
                <w:sz w:val="23"/>
              </w:rPr>
              <w:t>Труд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 участке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5" w:lineRule="exact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мусора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5" w:lineRule="exact"/>
              <w:ind w:left="104"/>
              <w:rPr>
                <w:sz w:val="23"/>
              </w:rPr>
            </w:pPr>
            <w:r>
              <w:rPr>
                <w:sz w:val="23"/>
              </w:rPr>
              <w:t>(сбор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игрушек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листвы)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5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прогулки,</w:t>
            </w:r>
          </w:p>
          <w:p>
            <w:pPr>
              <w:pStyle w:val="12"/>
              <w:spacing w:line="252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мусора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169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>
            <w:pPr>
              <w:pStyle w:val="12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листвы)</w:t>
            </w:r>
          </w:p>
        </w:tc>
        <w:tc>
          <w:tcPr>
            <w:tcW w:w="25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1690" w:type="dxa"/>
            <w:tcBorders>
              <w:bottom w:val="nil"/>
            </w:tcBorders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  <w:p>
            <w:pPr>
              <w:pStyle w:val="12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взрослых</w:t>
            </w:r>
          </w:p>
        </w:tc>
        <w:tc>
          <w:tcPr>
            <w:tcW w:w="2187" w:type="dxa"/>
            <w:tcBorders>
              <w:bottom w:val="nil"/>
            </w:tcBorders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  <w:p>
            <w:pPr>
              <w:pStyle w:val="12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дворника,</w:t>
            </w:r>
          </w:p>
        </w:tc>
        <w:tc>
          <w:tcPr>
            <w:tcW w:w="2187" w:type="dxa"/>
            <w:tcBorders>
              <w:bottom w:val="nil"/>
            </w:tcBorders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  <w:p>
            <w:pPr>
              <w:pStyle w:val="12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дворника,</w:t>
            </w:r>
          </w:p>
        </w:tc>
        <w:tc>
          <w:tcPr>
            <w:tcW w:w="2187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-Наблюдение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  <w:p>
            <w:pPr>
              <w:pStyle w:val="12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дворника,</w:t>
            </w:r>
          </w:p>
        </w:tc>
        <w:tc>
          <w:tcPr>
            <w:tcW w:w="2578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-Наблюдение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  <w:p>
            <w:pPr>
              <w:pStyle w:val="12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кастелянши</w:t>
            </w:r>
          </w:p>
        </w:tc>
        <w:tc>
          <w:tcPr>
            <w:tcW w:w="2835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-Наблюдение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  <w:p>
            <w:pPr>
              <w:pStyle w:val="12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медсестры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помощника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помощника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помощника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-Наблюдение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--Наблюдение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воспитателя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воспитателя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воспитателя.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движением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транспорта.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трудом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кастелянши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-Рассматривание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-Наблюдение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иллюстраций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иллюстраций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иллюстраций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иллюстраций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движением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транспорта.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изображением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изображением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изображением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изображением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-Рассматривание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работающих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работающих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людей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работающих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людей.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иллюстраций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Сюжетно-ролевые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Сюжетно-ролевые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профессий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-Чтение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изображением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«Семья»,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«Семья»,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-Чтение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худ.литературы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труде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работающих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людей.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«Больница»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«Больница»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3" w:lineRule="exact"/>
              <w:ind w:left="104"/>
              <w:rPr>
                <w:sz w:val="23"/>
              </w:rPr>
            </w:pPr>
            <w:r>
              <w:rPr>
                <w:sz w:val="23"/>
              </w:rPr>
              <w:t>худ.литературы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3" w:lineRule="exact"/>
              <w:ind w:left="104"/>
              <w:rPr>
                <w:sz w:val="23"/>
              </w:rPr>
            </w:pPr>
            <w:r>
              <w:rPr>
                <w:sz w:val="23"/>
              </w:rPr>
              <w:t>взрослых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3" w:lineRule="exact"/>
              <w:ind w:left="106"/>
              <w:rPr>
                <w:sz w:val="23"/>
              </w:rPr>
            </w:pPr>
            <w:r>
              <w:rPr>
                <w:sz w:val="23"/>
              </w:rPr>
              <w:t>-Чтение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худ.литературы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0" w:lineRule="exact"/>
              <w:rPr>
                <w:sz w:val="23"/>
              </w:rPr>
            </w:pPr>
            <w:r>
              <w:rPr>
                <w:sz w:val="23"/>
              </w:rPr>
              <w:t>- помощь в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труде взрослых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0" w:lineRule="exact"/>
              <w:ind w:left="104"/>
              <w:rPr>
                <w:sz w:val="22"/>
              </w:rPr>
            </w:pPr>
            <w:r>
              <w:rPr>
                <w:sz w:val="22"/>
              </w:rPr>
              <w:t>С.Маршак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«Почта».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0" w:lineRule="exact"/>
              <w:ind w:left="106"/>
              <w:rPr>
                <w:sz w:val="23"/>
              </w:rPr>
            </w:pPr>
            <w:r>
              <w:rPr>
                <w:sz w:val="23"/>
              </w:rPr>
              <w:t>труде взрослых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украшении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(К.Чуковский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3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создании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М.Ильин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Е.Сегал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к новому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«Айболит)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новогодних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украшений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36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«Машины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нашей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улицы».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69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12"/>
              <w:spacing w:line="238" w:lineRule="exact"/>
              <w:ind w:left="104"/>
              <w:rPr>
                <w:sz w:val="23"/>
              </w:rPr>
            </w:pPr>
            <w:r>
              <w:rPr>
                <w:sz w:val="23"/>
              </w:rPr>
              <w:t>-- помощь в</w:t>
            </w:r>
          </w:p>
        </w:tc>
        <w:tc>
          <w:tcPr>
            <w:tcW w:w="2578" w:type="dxa"/>
            <w:tcBorders>
              <w:top w:val="nil"/>
              <w:bottom w:val="nil"/>
            </w:tcBorders>
          </w:tcPr>
          <w:p>
            <w:pPr>
              <w:pStyle w:val="12"/>
              <w:spacing w:line="238" w:lineRule="exact"/>
              <w:ind w:left="104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размещении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12"/>
              <w:spacing w:line="235" w:lineRule="exact"/>
              <w:ind w:left="106"/>
              <w:rPr>
                <w:sz w:val="23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3"/>
              </w:rPr>
              <w:t>помощь в создании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9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>
            <w:pPr>
              <w:pStyle w:val="12"/>
              <w:spacing w:line="257" w:lineRule="exact"/>
              <w:ind w:left="104"/>
              <w:rPr>
                <w:sz w:val="23"/>
              </w:rPr>
            </w:pPr>
            <w:r>
              <w:rPr>
                <w:sz w:val="23"/>
              </w:rPr>
              <w:t>украшении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</w:p>
        </w:tc>
        <w:tc>
          <w:tcPr>
            <w:tcW w:w="2578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12"/>
              <w:spacing w:line="240" w:lineRule="exact"/>
              <w:ind w:left="106"/>
              <w:rPr>
                <w:sz w:val="23"/>
              </w:rPr>
            </w:pPr>
            <w:r>
              <w:rPr>
                <w:sz w:val="23"/>
              </w:rPr>
              <w:t>новогодних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украшений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</w:tbl>
    <w:p>
      <w:pPr>
        <w:spacing w:after="0" w:line="240" w:lineRule="exact"/>
        <w:rPr>
          <w:sz w:val="23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52" w:lineRule="exact"/>
              <w:ind w:left="104"/>
              <w:rPr>
                <w:sz w:val="23"/>
              </w:rPr>
            </w:pPr>
            <w:r>
              <w:rPr>
                <w:sz w:val="23"/>
              </w:rPr>
              <w:t>к новому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52" w:lineRule="exact"/>
              <w:ind w:left="106"/>
              <w:rPr>
                <w:sz w:val="23"/>
              </w:rPr>
            </w:pPr>
            <w:r>
              <w:rPr>
                <w:sz w:val="23"/>
              </w:rPr>
              <w:t>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размещении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568"/>
              <w:rPr>
                <w:sz w:val="23"/>
              </w:rPr>
            </w:pPr>
            <w:r>
              <w:rPr>
                <w:spacing w:val="-1"/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«Назови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предмет»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«Кто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 делает»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Чудесный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мешочек</w:t>
            </w:r>
          </w:p>
          <w:p>
            <w:pPr>
              <w:pStyle w:val="12"/>
              <w:spacing w:before="2"/>
              <w:ind w:left="104" w:right="344"/>
              <w:rPr>
                <w:sz w:val="23"/>
              </w:rPr>
            </w:pPr>
            <w:r>
              <w:rPr>
                <w:sz w:val="23"/>
              </w:rPr>
              <w:t>«Кому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нужно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работы»</w:t>
            </w: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Чудесный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мешочек</w:t>
            </w:r>
          </w:p>
          <w:p>
            <w:pPr>
              <w:pStyle w:val="12"/>
              <w:spacing w:before="2"/>
              <w:ind w:left="104" w:right="340"/>
              <w:rPr>
                <w:sz w:val="23"/>
              </w:rPr>
            </w:pPr>
            <w:r>
              <w:rPr>
                <w:sz w:val="23"/>
              </w:rPr>
              <w:t>«Кому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нужно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работы»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Лото «Профессии»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Трудовые</w:t>
            </w:r>
          </w:p>
          <w:p>
            <w:pPr>
              <w:pStyle w:val="12"/>
              <w:spacing w:before="2" w:line="257" w:lineRule="exact"/>
              <w:rPr>
                <w:sz w:val="23"/>
              </w:rPr>
            </w:pPr>
            <w:r>
              <w:rPr>
                <w:sz w:val="23"/>
              </w:rPr>
              <w:t>поручения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Кормление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птиц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Кормление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птиц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Кормление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птиц</w:t>
            </w: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Кормление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птиц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Кормление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птиц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Игровые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ситуации</w:t>
            </w:r>
          </w:p>
        </w:tc>
        <w:tc>
          <w:tcPr>
            <w:tcW w:w="2187" w:type="dxa"/>
          </w:tcPr>
          <w:p>
            <w:pPr>
              <w:pStyle w:val="12"/>
              <w:ind w:right="136"/>
              <w:rPr>
                <w:sz w:val="22"/>
              </w:rPr>
            </w:pPr>
            <w:r>
              <w:rPr>
                <w:sz w:val="22"/>
              </w:rPr>
              <w:t>«Помоги кукле Кате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собрать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игрушки»</w:t>
            </w:r>
          </w:p>
        </w:tc>
        <w:tc>
          <w:tcPr>
            <w:tcW w:w="2187" w:type="dxa"/>
          </w:tcPr>
          <w:p>
            <w:pPr>
              <w:pStyle w:val="12"/>
              <w:ind w:right="441"/>
              <w:rPr>
                <w:sz w:val="23"/>
              </w:rPr>
            </w:pPr>
            <w:r>
              <w:rPr>
                <w:sz w:val="23"/>
              </w:rPr>
              <w:t>«Помоги кукле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Кате накрыть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стол»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«Купаем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кукол»</w:t>
            </w:r>
          </w:p>
        </w:tc>
        <w:tc>
          <w:tcPr>
            <w:tcW w:w="2578" w:type="dxa"/>
          </w:tcPr>
          <w:p>
            <w:pPr>
              <w:pStyle w:val="12"/>
              <w:ind w:left="104" w:right="428"/>
              <w:rPr>
                <w:sz w:val="23"/>
              </w:rPr>
            </w:pPr>
            <w:r>
              <w:rPr>
                <w:sz w:val="23"/>
              </w:rPr>
              <w:t>«Покажем малышам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как ухаживать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растениями»</w:t>
            </w:r>
          </w:p>
        </w:tc>
        <w:tc>
          <w:tcPr>
            <w:tcW w:w="2835" w:type="dxa"/>
          </w:tcPr>
          <w:p>
            <w:pPr>
              <w:pStyle w:val="12"/>
              <w:ind w:left="106" w:right="683"/>
              <w:rPr>
                <w:sz w:val="23"/>
              </w:rPr>
            </w:pPr>
            <w:r>
              <w:rPr>
                <w:sz w:val="23"/>
              </w:rPr>
              <w:t>«Покажем малышам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как ухаживать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растениями»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440"/>
              <w:rPr>
                <w:sz w:val="23"/>
              </w:rPr>
            </w:pPr>
            <w:r>
              <w:rPr>
                <w:sz w:val="23"/>
              </w:rPr>
              <w:t>Выставка (фото,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рисунки,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аппликация)</w:t>
            </w:r>
          </w:p>
        </w:tc>
        <w:tc>
          <w:tcPr>
            <w:tcW w:w="2187" w:type="dxa"/>
          </w:tcPr>
          <w:p>
            <w:pPr>
              <w:pStyle w:val="12"/>
              <w:ind w:right="318"/>
              <w:rPr>
                <w:sz w:val="22"/>
              </w:rPr>
            </w:pPr>
            <w:r>
              <w:rPr>
                <w:sz w:val="22"/>
              </w:rPr>
              <w:t>Стенгазета «Наши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папы»</w:t>
            </w:r>
          </w:p>
        </w:tc>
        <w:tc>
          <w:tcPr>
            <w:tcW w:w="2187" w:type="dxa"/>
          </w:tcPr>
          <w:p>
            <w:pPr>
              <w:pStyle w:val="12"/>
              <w:ind w:right="121"/>
              <w:rPr>
                <w:sz w:val="23"/>
              </w:rPr>
            </w:pPr>
            <w:r>
              <w:rPr>
                <w:sz w:val="23"/>
              </w:rPr>
              <w:t>«Есть такая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 –Родину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  <w:tc>
          <w:tcPr>
            <w:tcW w:w="2187" w:type="dxa"/>
          </w:tcPr>
          <w:p>
            <w:pPr>
              <w:pStyle w:val="12"/>
              <w:ind w:left="104" w:right="193"/>
              <w:rPr>
                <w:sz w:val="23"/>
              </w:rPr>
            </w:pPr>
            <w:r>
              <w:rPr>
                <w:sz w:val="23"/>
              </w:rPr>
              <w:t>«Есть такая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Родину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«Есть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такая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профессия</w:t>
            </w:r>
          </w:p>
          <w:p>
            <w:pPr>
              <w:pStyle w:val="12"/>
              <w:spacing w:line="264" w:lineRule="exact"/>
              <w:ind w:left="104"/>
              <w:rPr>
                <w:sz w:val="23"/>
              </w:rPr>
            </w:pPr>
            <w:r>
              <w:rPr>
                <w:w w:val="100"/>
                <w:sz w:val="23"/>
              </w:rPr>
              <w:t>–</w:t>
            </w:r>
          </w:p>
          <w:p>
            <w:pPr>
              <w:pStyle w:val="12"/>
              <w:spacing w:line="264" w:lineRule="exact"/>
              <w:ind w:left="104"/>
              <w:rPr>
                <w:sz w:val="23"/>
              </w:rPr>
            </w:pPr>
            <w:r>
              <w:rPr>
                <w:sz w:val="23"/>
              </w:rPr>
              <w:t>Родину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  <w:tc>
          <w:tcPr>
            <w:tcW w:w="2835" w:type="dxa"/>
          </w:tcPr>
          <w:p>
            <w:pPr>
              <w:pStyle w:val="12"/>
              <w:ind w:left="106" w:right="289"/>
              <w:rPr>
                <w:sz w:val="23"/>
              </w:rPr>
            </w:pPr>
            <w:r>
              <w:rPr>
                <w:sz w:val="23"/>
              </w:rPr>
              <w:t>«Есть такая профессия 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Родину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Фотовыставка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«Кем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работают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наши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мамы»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«Профессии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</w:p>
          <w:p>
            <w:pPr>
              <w:pStyle w:val="12"/>
              <w:spacing w:line="257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семьи»</w:t>
            </w: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«Профессии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</w:p>
          <w:p>
            <w:pPr>
              <w:pStyle w:val="12"/>
              <w:spacing w:line="257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семьи»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«Профессии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</w:p>
          <w:p>
            <w:pPr>
              <w:pStyle w:val="12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семьи»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Литературная</w:t>
            </w:r>
          </w:p>
          <w:p>
            <w:pPr>
              <w:pStyle w:val="12"/>
              <w:spacing w:before="2" w:line="257" w:lineRule="exact"/>
              <w:rPr>
                <w:sz w:val="23"/>
              </w:rPr>
            </w:pPr>
            <w:r>
              <w:rPr>
                <w:sz w:val="23"/>
              </w:rPr>
              <w:t>гостиная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«Стихи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>
            <w:pPr>
              <w:pStyle w:val="12"/>
              <w:spacing w:before="2" w:line="257" w:lineRule="exact"/>
              <w:rPr>
                <w:sz w:val="23"/>
              </w:rPr>
            </w:pPr>
            <w:r>
              <w:rPr>
                <w:sz w:val="23"/>
              </w:rPr>
              <w:t>профессиях»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«Стихи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>
            <w:pPr>
              <w:pStyle w:val="12"/>
              <w:spacing w:before="2" w:line="25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профессиях»</w:t>
            </w: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«Стихи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 профессиях»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«Стихи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 профессиях»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Проектная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«Огород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окне»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«Огород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окне»</w:t>
            </w:r>
          </w:p>
        </w:tc>
        <w:tc>
          <w:tcPr>
            <w:tcW w:w="2187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«Огород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окне»</w:t>
            </w: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«Огород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окне»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«Огород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окне»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233"/>
              <w:rPr>
                <w:sz w:val="23"/>
              </w:rPr>
            </w:pPr>
            <w:r>
              <w:rPr>
                <w:sz w:val="23"/>
              </w:rPr>
              <w:t>Сюжетно-ролевые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«Магазин»,</w:t>
            </w:r>
          </w:p>
          <w:p>
            <w:pPr>
              <w:pStyle w:val="12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«Парикмахерская»</w:t>
            </w:r>
          </w:p>
        </w:tc>
        <w:tc>
          <w:tcPr>
            <w:tcW w:w="2187" w:type="dxa"/>
          </w:tcPr>
          <w:p>
            <w:pPr>
              <w:pStyle w:val="12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«Магазин»,</w:t>
            </w:r>
          </w:p>
          <w:p>
            <w:pPr>
              <w:pStyle w:val="12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«Парикмахерская»</w:t>
            </w:r>
          </w:p>
        </w:tc>
        <w:tc>
          <w:tcPr>
            <w:tcW w:w="2187" w:type="dxa"/>
          </w:tcPr>
          <w:p>
            <w:pPr>
              <w:pStyle w:val="12"/>
              <w:spacing w:line="253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«Магазин»,</w:t>
            </w:r>
          </w:p>
          <w:p>
            <w:pPr>
              <w:pStyle w:val="12"/>
              <w:spacing w:line="264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«Парикмахерская»</w:t>
            </w:r>
          </w:p>
        </w:tc>
        <w:tc>
          <w:tcPr>
            <w:tcW w:w="2578" w:type="dxa"/>
          </w:tcPr>
          <w:p>
            <w:pPr>
              <w:pStyle w:val="12"/>
              <w:spacing w:line="253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«Магазин»,</w:t>
            </w:r>
          </w:p>
          <w:p>
            <w:pPr>
              <w:pStyle w:val="12"/>
              <w:spacing w:line="264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«Парикмахерская»</w:t>
            </w:r>
          </w:p>
        </w:tc>
        <w:tc>
          <w:tcPr>
            <w:tcW w:w="2835" w:type="dxa"/>
          </w:tcPr>
          <w:p>
            <w:pPr>
              <w:pStyle w:val="12"/>
              <w:spacing w:line="253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«Магазин»,</w:t>
            </w:r>
          </w:p>
          <w:p>
            <w:pPr>
              <w:pStyle w:val="12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«Парикмахерская»</w:t>
            </w:r>
          </w:p>
          <w:p>
            <w:pPr>
              <w:pStyle w:val="12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«Почта»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Просмотр</w:t>
            </w:r>
          </w:p>
          <w:p>
            <w:pPr>
              <w:pStyle w:val="12"/>
              <w:spacing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мультфильмов,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видео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«Калейдоскоп</w:t>
            </w:r>
          </w:p>
          <w:p>
            <w:pPr>
              <w:pStyle w:val="12"/>
              <w:spacing w:line="264" w:lineRule="exact"/>
              <w:ind w:left="104" w:right="1274"/>
              <w:rPr>
                <w:sz w:val="23"/>
              </w:rPr>
            </w:pP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Навигатум</w:t>
            </w:r>
          </w:p>
        </w:tc>
        <w:tc>
          <w:tcPr>
            <w:tcW w:w="2835" w:type="dxa"/>
          </w:tcPr>
          <w:p>
            <w:pPr>
              <w:pStyle w:val="12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«Калейдоскоп</w:t>
            </w:r>
          </w:p>
          <w:p>
            <w:pPr>
              <w:pStyle w:val="12"/>
              <w:spacing w:line="264" w:lineRule="exact"/>
              <w:ind w:left="106" w:right="1529"/>
              <w:rPr>
                <w:sz w:val="23"/>
              </w:rPr>
            </w:pP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Навигатум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Дидактические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«Кто чем работает»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«Кто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работает»,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«Кто чем работает»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«Кто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где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работает»,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«Кто чем работает»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Театрализованная</w:t>
            </w:r>
          </w:p>
          <w:p>
            <w:pPr>
              <w:pStyle w:val="12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54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«Парад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</w:p>
        </w:tc>
        <w:tc>
          <w:tcPr>
            <w:tcW w:w="2835" w:type="dxa"/>
          </w:tcPr>
          <w:p>
            <w:pPr>
              <w:pStyle w:val="12"/>
              <w:spacing w:line="253" w:lineRule="exact"/>
              <w:ind w:left="106"/>
              <w:rPr>
                <w:sz w:val="23"/>
              </w:rPr>
            </w:pPr>
            <w:r>
              <w:rPr>
                <w:sz w:val="23"/>
              </w:rPr>
              <w:t>«Кем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ты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  <w:p>
            <w:pPr>
              <w:pStyle w:val="12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хочешь стать?»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Сюжетно-ролевые</w:t>
            </w:r>
          </w:p>
          <w:p>
            <w:pPr>
              <w:pStyle w:val="12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«Больница»,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«Больница»,</w:t>
            </w:r>
          </w:p>
        </w:tc>
        <w:tc>
          <w:tcPr>
            <w:tcW w:w="2187" w:type="dxa"/>
          </w:tcPr>
          <w:p>
            <w:pPr>
              <w:pStyle w:val="12"/>
              <w:spacing w:line="240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«Больница»,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57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82" w:type="dxa"/>
          </w:tcPr>
          <w:p>
            <w:pPr>
              <w:pStyle w:val="12"/>
              <w:ind w:right="426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литературы:</w:t>
            </w:r>
          </w:p>
        </w:tc>
        <w:tc>
          <w:tcPr>
            <w:tcW w:w="11974" w:type="dxa"/>
            <w:gridSpan w:val="5"/>
          </w:tcPr>
          <w:p>
            <w:pPr>
              <w:pStyle w:val="12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Михалков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 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вас?»,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Джанни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Родари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пахнут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ремесла?»,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Э. Успенский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«25</w:t>
            </w:r>
          </w:p>
          <w:p>
            <w:pPr>
              <w:pStyle w:val="12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профессий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Маши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Филипенко»,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Маяковский «Кем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Крылов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«Стрекоза 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муравей»,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Чуковский</w:t>
            </w:r>
          </w:p>
          <w:p>
            <w:pPr>
              <w:pStyle w:val="12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«Айболит»,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«Федорино</w:t>
            </w:r>
          </w:p>
          <w:p>
            <w:pPr>
              <w:pStyle w:val="12"/>
              <w:spacing w:line="257" w:lineRule="exact"/>
              <w:ind w:left="650"/>
              <w:rPr>
                <w:sz w:val="23"/>
              </w:rPr>
            </w:pPr>
            <w:r>
              <w:rPr>
                <w:sz w:val="23"/>
              </w:rPr>
              <w:t>горе»,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русские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народные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сказки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«Крошечка-Хаврошечка»,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«Двенадцать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месяцев»,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Ю.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Тувим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«Всѐ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Труд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природе</w:t>
            </w:r>
          </w:p>
        </w:tc>
        <w:tc>
          <w:tcPr>
            <w:tcW w:w="2187" w:type="dxa"/>
          </w:tcPr>
          <w:p>
            <w:pPr>
              <w:pStyle w:val="12"/>
              <w:ind w:right="378"/>
              <w:rPr>
                <w:sz w:val="23"/>
              </w:rPr>
            </w:pPr>
            <w:r>
              <w:rPr>
                <w:sz w:val="23"/>
              </w:rPr>
              <w:t>Наблюдение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посадка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крупных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семян овощей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растений,</w:t>
            </w:r>
          </w:p>
          <w:p>
            <w:pPr>
              <w:pStyle w:val="12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посильная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</w:p>
        </w:tc>
        <w:tc>
          <w:tcPr>
            <w:tcW w:w="2187" w:type="dxa"/>
          </w:tcPr>
          <w:p>
            <w:pPr>
              <w:pStyle w:val="12"/>
              <w:ind w:right="227"/>
              <w:rPr>
                <w:sz w:val="23"/>
              </w:rPr>
            </w:pPr>
            <w:r>
              <w:rPr>
                <w:sz w:val="23"/>
              </w:rPr>
              <w:t>Под руководством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посадка крупных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семян овощей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</w:t>
            </w:r>
          </w:p>
        </w:tc>
        <w:tc>
          <w:tcPr>
            <w:tcW w:w="2187" w:type="dxa"/>
          </w:tcPr>
          <w:p>
            <w:pPr>
              <w:pStyle w:val="12"/>
              <w:ind w:left="104" w:right="228"/>
              <w:rPr>
                <w:sz w:val="23"/>
              </w:rPr>
            </w:pPr>
            <w:r>
              <w:rPr>
                <w:sz w:val="23"/>
              </w:rPr>
              <w:t>Под руководством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посадка крупных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семян овощей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декоративных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Полив</w:t>
            </w:r>
          </w:p>
          <w:p>
            <w:pPr>
              <w:pStyle w:val="12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грядок,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клумбы</w:t>
            </w:r>
          </w:p>
        </w:tc>
        <w:tc>
          <w:tcPr>
            <w:tcW w:w="2578" w:type="dxa"/>
          </w:tcPr>
          <w:p>
            <w:pPr>
              <w:pStyle w:val="12"/>
              <w:ind w:left="104" w:right="129"/>
              <w:rPr>
                <w:sz w:val="23"/>
              </w:rPr>
            </w:pPr>
            <w:r>
              <w:rPr>
                <w:sz w:val="23"/>
              </w:rPr>
              <w:t>Посадка корнеплодов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рассады.</w:t>
            </w:r>
          </w:p>
          <w:p>
            <w:pPr>
              <w:pStyle w:val="12"/>
              <w:ind w:left="104"/>
              <w:rPr>
                <w:sz w:val="23"/>
              </w:rPr>
            </w:pPr>
            <w:r>
              <w:rPr>
                <w:sz w:val="23"/>
              </w:rPr>
              <w:t>Полив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грядок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клумб</w:t>
            </w:r>
          </w:p>
        </w:tc>
        <w:tc>
          <w:tcPr>
            <w:tcW w:w="2835" w:type="dxa"/>
          </w:tcPr>
          <w:p>
            <w:pPr>
              <w:pStyle w:val="12"/>
              <w:ind w:left="106" w:right="384"/>
              <w:rPr>
                <w:sz w:val="23"/>
              </w:rPr>
            </w:pPr>
            <w:r>
              <w:rPr>
                <w:sz w:val="23"/>
              </w:rPr>
              <w:t>Посадка корнеплодов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рассады.</w:t>
            </w:r>
          </w:p>
          <w:p>
            <w:pPr>
              <w:pStyle w:val="12"/>
              <w:ind w:left="322"/>
              <w:rPr>
                <w:sz w:val="23"/>
              </w:rPr>
            </w:pPr>
            <w:r>
              <w:rPr>
                <w:sz w:val="23"/>
              </w:rPr>
              <w:t>Полив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грядок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клумб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82" w:type="dxa"/>
          </w:tcPr>
          <w:p>
            <w:pPr>
              <w:pStyle w:val="12"/>
              <w:ind w:right="233"/>
              <w:rPr>
                <w:sz w:val="23"/>
              </w:rPr>
            </w:pPr>
            <w:r>
              <w:rPr>
                <w:sz w:val="23"/>
              </w:rPr>
              <w:t>Сюжетно-ролевые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«Больница»,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«Больница»,</w:t>
            </w:r>
          </w:p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«Больница»,</w:t>
            </w:r>
          </w:p>
          <w:p>
            <w:pPr>
              <w:pStyle w:val="12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«Магазин»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«Больница»,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«Магазин»,</w:t>
            </w:r>
          </w:p>
          <w:p>
            <w:pPr>
              <w:pStyle w:val="12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«Почта»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«Парикмахерская»,</w:t>
            </w:r>
          </w:p>
          <w:p>
            <w:pPr>
              <w:pStyle w:val="12"/>
              <w:spacing w:line="252" w:lineRule="exact"/>
              <w:ind w:left="88" w:right="85"/>
              <w:jc w:val="center"/>
              <w:rPr>
                <w:sz w:val="22"/>
              </w:rPr>
            </w:pPr>
            <w:r>
              <w:rPr>
                <w:sz w:val="22"/>
              </w:rPr>
              <w:t>«Больница»,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«Магазин»,</w:t>
            </w:r>
          </w:p>
          <w:p>
            <w:pPr>
              <w:pStyle w:val="12"/>
              <w:spacing w:before="1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«Почта»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Труд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природе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Полив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грядки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клумбы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Полив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грядки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клумбы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Полив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грядки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клумбы</w:t>
            </w:r>
          </w:p>
        </w:tc>
        <w:tc>
          <w:tcPr>
            <w:tcW w:w="2578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Уборка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огорода,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полив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огорода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клумбы.</w:t>
            </w:r>
          </w:p>
        </w:tc>
        <w:tc>
          <w:tcPr>
            <w:tcW w:w="2835" w:type="dxa"/>
          </w:tcPr>
          <w:p>
            <w:pPr>
              <w:pStyle w:val="12"/>
              <w:spacing w:line="241" w:lineRule="exact"/>
              <w:ind w:left="106"/>
              <w:rPr>
                <w:sz w:val="22"/>
              </w:rPr>
            </w:pPr>
            <w:r>
              <w:rPr>
                <w:sz w:val="22"/>
              </w:rPr>
              <w:t>Уборка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огорода,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полив</w:t>
            </w:r>
          </w:p>
          <w:p>
            <w:pPr>
              <w:pStyle w:val="12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огорода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 клумбы.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1690" w:type="dxa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182" w:type="dxa"/>
          </w:tcPr>
          <w:p>
            <w:pPr>
              <w:pStyle w:val="12"/>
              <w:ind w:right="655"/>
              <w:rPr>
                <w:sz w:val="23"/>
              </w:rPr>
            </w:pPr>
            <w:r>
              <w:rPr>
                <w:spacing w:val="-1"/>
                <w:sz w:val="23"/>
              </w:rPr>
              <w:t>Продуктивная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альбома</w:t>
            </w:r>
          </w:p>
          <w:p>
            <w:pPr>
              <w:pStyle w:val="12"/>
              <w:ind w:right="554"/>
              <w:rPr>
                <w:sz w:val="23"/>
              </w:rPr>
            </w:pPr>
            <w:r>
              <w:rPr>
                <w:sz w:val="23"/>
              </w:rPr>
              <w:t>«Кем работают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наши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мамы»</w:t>
            </w:r>
          </w:p>
        </w:tc>
        <w:tc>
          <w:tcPr>
            <w:tcW w:w="2187" w:type="dxa"/>
          </w:tcPr>
          <w:p>
            <w:pPr>
              <w:pStyle w:val="12"/>
              <w:spacing w:line="254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альбома</w:t>
            </w:r>
          </w:p>
          <w:p>
            <w:pPr>
              <w:pStyle w:val="12"/>
              <w:ind w:left="104" w:right="555"/>
              <w:rPr>
                <w:sz w:val="23"/>
              </w:rPr>
            </w:pPr>
            <w:r>
              <w:rPr>
                <w:sz w:val="23"/>
              </w:rPr>
              <w:t>«Кем работают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наши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мамы»</w:t>
            </w:r>
          </w:p>
        </w:tc>
        <w:tc>
          <w:tcPr>
            <w:tcW w:w="2578" w:type="dxa"/>
          </w:tcPr>
          <w:p>
            <w:pPr>
              <w:pStyle w:val="12"/>
              <w:spacing w:line="254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лэпбука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  <w:p>
            <w:pPr>
              <w:pStyle w:val="12"/>
              <w:ind w:left="104" w:right="688"/>
              <w:rPr>
                <w:sz w:val="23"/>
              </w:rPr>
            </w:pPr>
            <w:r>
              <w:rPr>
                <w:sz w:val="23"/>
              </w:rPr>
              <w:t>«Профессии моей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семьи»</w:t>
            </w:r>
          </w:p>
        </w:tc>
        <w:tc>
          <w:tcPr>
            <w:tcW w:w="2835" w:type="dxa"/>
          </w:tcPr>
          <w:p>
            <w:pPr>
              <w:pStyle w:val="12"/>
              <w:spacing w:line="254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лэпбука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  <w:p>
            <w:pPr>
              <w:pStyle w:val="12"/>
              <w:ind w:left="106" w:right="943"/>
              <w:rPr>
                <w:sz w:val="23"/>
              </w:rPr>
            </w:pPr>
            <w:r>
              <w:rPr>
                <w:sz w:val="23"/>
              </w:rPr>
              <w:t>«Профессии моей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семьи»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846" w:type="dxa"/>
            <w:gridSpan w:val="7"/>
          </w:tcPr>
          <w:p>
            <w:pPr>
              <w:pStyle w:val="12"/>
              <w:spacing w:line="234" w:lineRule="exact"/>
              <w:ind w:left="6008" w:right="60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Этико-эстетическое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направление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267"/>
              <w:rPr>
                <w:sz w:val="22"/>
              </w:rPr>
            </w:pPr>
            <w:r>
              <w:rPr>
                <w:sz w:val="22"/>
              </w:rPr>
              <w:t>Экскурсия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библиотеку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Каким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мы помним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наше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лето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</w:p>
          <w:p>
            <w:pPr>
              <w:pStyle w:val="12"/>
              <w:spacing w:before="2" w:line="245" w:lineRule="exact"/>
              <w:rPr>
                <w:sz w:val="22"/>
              </w:rPr>
            </w:pPr>
            <w:r>
              <w:rPr>
                <w:sz w:val="22"/>
              </w:rPr>
              <w:t>праздник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осени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осени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осени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осени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664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осени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концерт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пожилого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человека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30"/>
              <w:rPr>
                <w:sz w:val="22"/>
              </w:rPr>
            </w:pPr>
            <w:r>
              <w:rPr>
                <w:sz w:val="22"/>
              </w:rPr>
              <w:t>Ко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дню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пожилого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«Не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стареть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душою</w:t>
            </w:r>
          </w:p>
          <w:p>
            <w:pPr>
              <w:pStyle w:val="12"/>
              <w:spacing w:before="1" w:line="245" w:lineRule="exact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никогда»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концерт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Ко дню матери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Ко дню матери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видеопоздравление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Матери»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Матери»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Матери»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«Сила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  <w:tc>
          <w:tcPr>
            <w:tcW w:w="2835" w:type="dxa"/>
          </w:tcPr>
          <w:p>
            <w:pPr>
              <w:pStyle w:val="12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«Сила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России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единстве»</w:t>
            </w: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единстве»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</w:p>
          <w:p>
            <w:pPr>
              <w:pStyle w:val="12"/>
              <w:spacing w:before="1" w:line="245" w:lineRule="exact"/>
              <w:rPr>
                <w:sz w:val="22"/>
              </w:rPr>
            </w:pPr>
            <w:r>
              <w:rPr>
                <w:sz w:val="22"/>
              </w:rPr>
              <w:t>праздник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913"/>
              <w:rPr>
                <w:sz w:val="22"/>
              </w:rPr>
            </w:pPr>
            <w:r>
              <w:rPr>
                <w:sz w:val="22"/>
              </w:rPr>
              <w:t>Новый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«Новогоднее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чудо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рядом»</w:t>
            </w: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977"/>
              <w:rPr>
                <w:sz w:val="22"/>
              </w:rPr>
            </w:pPr>
            <w:r>
              <w:rPr>
                <w:sz w:val="22"/>
              </w:rPr>
              <w:t>Творческая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мастерская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Новогоднее</w:t>
            </w:r>
          </w:p>
          <w:p>
            <w:pPr>
              <w:pStyle w:val="12"/>
              <w:spacing w:line="252" w:lineRule="exact"/>
              <w:ind w:right="286"/>
              <w:rPr>
                <w:sz w:val="22"/>
              </w:rPr>
            </w:pPr>
            <w:r>
              <w:rPr>
                <w:sz w:val="22"/>
              </w:rPr>
              <w:t>украшение своими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руками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Новогоднее</w:t>
            </w:r>
          </w:p>
          <w:p>
            <w:pPr>
              <w:pStyle w:val="12"/>
              <w:spacing w:line="252" w:lineRule="exact"/>
              <w:ind w:right="286"/>
              <w:rPr>
                <w:sz w:val="22"/>
              </w:rPr>
            </w:pPr>
            <w:r>
              <w:rPr>
                <w:sz w:val="22"/>
              </w:rPr>
              <w:t>украшение своими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руками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Новогоднее</w:t>
            </w:r>
          </w:p>
          <w:p>
            <w:pPr>
              <w:pStyle w:val="12"/>
              <w:spacing w:line="252" w:lineRule="exact"/>
              <w:ind w:left="104" w:right="287"/>
              <w:rPr>
                <w:sz w:val="22"/>
              </w:rPr>
            </w:pPr>
            <w:r>
              <w:rPr>
                <w:sz w:val="22"/>
              </w:rPr>
              <w:t>украшение своими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руками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auto"/>
              <w:ind w:left="104" w:right="256"/>
              <w:rPr>
                <w:sz w:val="22"/>
              </w:rPr>
            </w:pPr>
            <w:r>
              <w:rPr>
                <w:sz w:val="22"/>
              </w:rPr>
              <w:t>Новогоднее украшение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руками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704" w:right="298" w:hanging="385"/>
              <w:rPr>
                <w:sz w:val="22"/>
              </w:rPr>
            </w:pPr>
            <w:r>
              <w:rPr>
                <w:sz w:val="22"/>
              </w:rPr>
              <w:t>Новогоднее украшение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руками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42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«Зимушка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красавица»</w:t>
            </w: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182" w:type="dxa"/>
          </w:tcPr>
          <w:p>
            <w:pPr>
              <w:pStyle w:val="12"/>
              <w:ind w:right="440"/>
              <w:rPr>
                <w:sz w:val="23"/>
              </w:rPr>
            </w:pPr>
            <w:r>
              <w:rPr>
                <w:sz w:val="23"/>
              </w:rPr>
              <w:t>Выставка (фото,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рисунки,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аппликация)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right="121"/>
              <w:rPr>
                <w:sz w:val="23"/>
              </w:rPr>
            </w:pPr>
            <w:r>
              <w:rPr>
                <w:sz w:val="23"/>
              </w:rPr>
              <w:t>«Есть такая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 –Родину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  <w:tc>
          <w:tcPr>
            <w:tcW w:w="2187" w:type="dxa"/>
          </w:tcPr>
          <w:p>
            <w:pPr>
              <w:pStyle w:val="12"/>
              <w:ind w:left="104" w:right="193"/>
              <w:rPr>
                <w:sz w:val="23"/>
              </w:rPr>
            </w:pPr>
            <w:r>
              <w:rPr>
                <w:sz w:val="23"/>
              </w:rPr>
              <w:t>«Есть такая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Родину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  <w:tc>
          <w:tcPr>
            <w:tcW w:w="2578" w:type="dxa"/>
          </w:tcPr>
          <w:p>
            <w:pPr>
              <w:pStyle w:val="12"/>
              <w:spacing w:line="253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«Есть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такая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профессия</w:t>
            </w:r>
          </w:p>
          <w:p>
            <w:pPr>
              <w:pStyle w:val="12"/>
              <w:spacing w:line="264" w:lineRule="exact"/>
              <w:ind w:left="104"/>
              <w:rPr>
                <w:sz w:val="23"/>
              </w:rPr>
            </w:pPr>
            <w:r>
              <w:rPr>
                <w:w w:val="100"/>
                <w:sz w:val="23"/>
              </w:rPr>
              <w:t>–</w:t>
            </w:r>
          </w:p>
          <w:p>
            <w:pPr>
              <w:pStyle w:val="12"/>
              <w:spacing w:line="264" w:lineRule="exact"/>
              <w:ind w:left="104"/>
              <w:rPr>
                <w:sz w:val="23"/>
              </w:rPr>
            </w:pPr>
            <w:r>
              <w:rPr>
                <w:sz w:val="23"/>
              </w:rPr>
              <w:t>Родину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  <w:tc>
          <w:tcPr>
            <w:tcW w:w="2835" w:type="dxa"/>
          </w:tcPr>
          <w:p>
            <w:pPr>
              <w:pStyle w:val="12"/>
              <w:ind w:left="106" w:right="289"/>
              <w:rPr>
                <w:sz w:val="23"/>
              </w:rPr>
            </w:pPr>
            <w:r>
              <w:rPr>
                <w:sz w:val="23"/>
              </w:rPr>
              <w:t>«Есть такая профессия 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Родину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защищать»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41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«День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защитника</w:t>
            </w:r>
          </w:p>
          <w:p>
            <w:pPr>
              <w:pStyle w:val="12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отечества»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82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праздник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«Международный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женский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день»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rPr>
                <w:sz w:val="22"/>
              </w:rPr>
            </w:pPr>
            <w:r>
              <w:rPr>
                <w:sz w:val="22"/>
              </w:rPr>
              <w:t>«Международный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женский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день»</w:t>
            </w:r>
          </w:p>
        </w:tc>
        <w:tc>
          <w:tcPr>
            <w:tcW w:w="2187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«Международный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женский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день»</w:t>
            </w:r>
          </w:p>
        </w:tc>
        <w:tc>
          <w:tcPr>
            <w:tcW w:w="2578" w:type="dxa"/>
          </w:tcPr>
          <w:p>
            <w:pPr>
              <w:pStyle w:val="12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«Международный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женский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день»</w:t>
            </w:r>
          </w:p>
        </w:tc>
        <w:tc>
          <w:tcPr>
            <w:tcW w:w="2835" w:type="dxa"/>
          </w:tcPr>
          <w:p>
            <w:pPr>
              <w:pStyle w:val="12"/>
              <w:spacing w:line="241" w:lineRule="exact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«Международный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женский</w:t>
            </w:r>
          </w:p>
          <w:p>
            <w:pPr>
              <w:pStyle w:val="12"/>
              <w:spacing w:line="245" w:lineRule="exact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день»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right="481"/>
              <w:rPr>
                <w:sz w:val="22"/>
              </w:rPr>
            </w:pPr>
            <w:r>
              <w:rPr>
                <w:sz w:val="22"/>
              </w:rPr>
              <w:t>Коллаж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«Мама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главное слово в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семье»</w:t>
            </w:r>
          </w:p>
        </w:tc>
        <w:tc>
          <w:tcPr>
            <w:tcW w:w="2187" w:type="dxa"/>
          </w:tcPr>
          <w:p>
            <w:pPr>
              <w:pStyle w:val="12"/>
              <w:ind w:right="465"/>
              <w:rPr>
                <w:sz w:val="22"/>
              </w:rPr>
            </w:pPr>
            <w:r>
              <w:rPr>
                <w:sz w:val="22"/>
              </w:rPr>
              <w:t>Коллаж «Мама –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главное слово в</w:t>
            </w:r>
          </w:p>
          <w:p>
            <w:pPr>
              <w:pStyle w:val="12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семье»</w:t>
            </w:r>
          </w:p>
        </w:tc>
        <w:tc>
          <w:tcPr>
            <w:tcW w:w="2187" w:type="dxa"/>
          </w:tcPr>
          <w:p>
            <w:pPr>
              <w:pStyle w:val="12"/>
              <w:ind w:left="104" w:right="465"/>
              <w:rPr>
                <w:sz w:val="22"/>
              </w:rPr>
            </w:pPr>
            <w:r>
              <w:rPr>
                <w:sz w:val="22"/>
              </w:rPr>
              <w:t>«Мама – главное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слово 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</w:p>
          <w:p>
            <w:pPr>
              <w:pStyle w:val="12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семье»</w:t>
            </w:r>
          </w:p>
        </w:tc>
        <w:tc>
          <w:tcPr>
            <w:tcW w:w="2578" w:type="dxa"/>
          </w:tcPr>
          <w:p>
            <w:pPr>
              <w:pStyle w:val="12"/>
              <w:ind w:left="104" w:right="111"/>
              <w:rPr>
                <w:sz w:val="22"/>
              </w:rPr>
            </w:pPr>
            <w:r>
              <w:rPr>
                <w:sz w:val="22"/>
              </w:rPr>
              <w:t>«Мама – главное слово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каждой семье»</w:t>
            </w:r>
          </w:p>
        </w:tc>
        <w:tc>
          <w:tcPr>
            <w:tcW w:w="2835" w:type="dxa"/>
          </w:tcPr>
          <w:p>
            <w:pPr>
              <w:pStyle w:val="12"/>
              <w:ind w:left="719" w:right="224" w:hanging="471"/>
              <w:rPr>
                <w:sz w:val="22"/>
              </w:rPr>
            </w:pPr>
            <w:r>
              <w:rPr>
                <w:sz w:val="22"/>
              </w:rPr>
              <w:t>«Мама – главное слово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семье»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Звездное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небо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Звездное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небо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Звездное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небо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Путешествие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космос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356"/>
              <w:rPr>
                <w:sz w:val="22"/>
              </w:rPr>
            </w:pPr>
            <w:r>
              <w:rPr>
                <w:sz w:val="22"/>
              </w:rPr>
              <w:t>Путешествие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 космос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spacing w:line="232" w:lineRule="exact"/>
              <w:ind w:left="270"/>
              <w:rPr>
                <w:sz w:val="22"/>
              </w:rPr>
            </w:pPr>
            <w:r>
              <w:rPr>
                <w:sz w:val="22"/>
              </w:rPr>
              <w:t>«Космос глазами 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82" w:type="dxa"/>
          </w:tcPr>
          <w:p>
            <w:pPr>
              <w:pStyle w:val="12"/>
              <w:ind w:right="708"/>
              <w:rPr>
                <w:sz w:val="22"/>
              </w:rPr>
            </w:pPr>
            <w:r>
              <w:rPr>
                <w:sz w:val="22"/>
              </w:rPr>
              <w:t>Музыкальный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праздник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313" w:right="296" w:firstLine="4"/>
              <w:rPr>
                <w:sz w:val="22"/>
              </w:rPr>
            </w:pPr>
            <w:r>
              <w:rPr>
                <w:sz w:val="22"/>
              </w:rPr>
              <w:t>«Фестиваль военной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песни»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(раз 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года)</w:t>
            </w:r>
          </w:p>
        </w:tc>
        <w:tc>
          <w:tcPr>
            <w:tcW w:w="2835" w:type="dxa"/>
          </w:tcPr>
          <w:p>
            <w:pPr>
              <w:pStyle w:val="12"/>
              <w:ind w:left="443" w:right="435" w:hanging="1"/>
              <w:jc w:val="center"/>
              <w:rPr>
                <w:sz w:val="22"/>
              </w:rPr>
            </w:pPr>
            <w:r>
              <w:rPr>
                <w:sz w:val="22"/>
              </w:rPr>
              <w:t>«Фестиваль военной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песни»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(раз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года)</w:t>
            </w:r>
          </w:p>
          <w:p>
            <w:pPr>
              <w:pStyle w:val="12"/>
              <w:spacing w:line="246" w:lineRule="exact"/>
              <w:ind w:left="89" w:right="82"/>
              <w:jc w:val="center"/>
              <w:rPr>
                <w:sz w:val="22"/>
              </w:rPr>
            </w:pPr>
            <w:r>
              <w:rPr>
                <w:sz w:val="22"/>
              </w:rPr>
              <w:t>«Выпускной»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382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итоговых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</w:p>
        </w:tc>
        <w:tc>
          <w:tcPr>
            <w:tcW w:w="2187" w:type="dxa"/>
          </w:tcPr>
          <w:p>
            <w:pPr>
              <w:pStyle w:val="12"/>
              <w:ind w:right="122"/>
              <w:rPr>
                <w:sz w:val="22"/>
              </w:rPr>
            </w:pPr>
            <w:r>
              <w:rPr>
                <w:sz w:val="22"/>
              </w:rPr>
              <w:t>Итоговое занятие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187" w:type="dxa"/>
          </w:tcPr>
          <w:p>
            <w:pPr>
              <w:pStyle w:val="12"/>
              <w:ind w:right="122"/>
              <w:rPr>
                <w:sz w:val="22"/>
              </w:rPr>
            </w:pPr>
            <w:r>
              <w:rPr>
                <w:sz w:val="22"/>
              </w:rPr>
              <w:t>Итоговое занятие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</w:p>
          <w:p>
            <w:pPr>
              <w:pStyle w:val="12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187" w:type="dxa"/>
          </w:tcPr>
          <w:p>
            <w:pPr>
              <w:pStyle w:val="12"/>
              <w:ind w:left="104" w:right="123"/>
              <w:rPr>
                <w:sz w:val="22"/>
              </w:rPr>
            </w:pPr>
            <w:r>
              <w:rPr>
                <w:sz w:val="22"/>
              </w:rPr>
              <w:t>Итоговое занятие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578" w:type="dxa"/>
          </w:tcPr>
          <w:p>
            <w:pPr>
              <w:pStyle w:val="12"/>
              <w:ind w:left="104" w:right="514"/>
              <w:rPr>
                <w:sz w:val="22"/>
              </w:rPr>
            </w:pPr>
            <w:r>
              <w:rPr>
                <w:sz w:val="22"/>
              </w:rPr>
              <w:t>Итоговое занятие 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835" w:type="dxa"/>
          </w:tcPr>
          <w:p>
            <w:pPr>
              <w:pStyle w:val="12"/>
              <w:ind w:left="137" w:right="127" w:firstLine="312"/>
              <w:rPr>
                <w:sz w:val="22"/>
              </w:rPr>
            </w:pPr>
            <w:r>
              <w:rPr>
                <w:sz w:val="22"/>
              </w:rPr>
              <w:t>Итоговое занятие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музыкальной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Концерт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Концерт детского</w:t>
            </w:r>
          </w:p>
          <w:p>
            <w:pPr>
              <w:pStyle w:val="12"/>
              <w:spacing w:before="1"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творчества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(доп.услуги)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79"/>
              <w:jc w:val="center"/>
              <w:rPr>
                <w:sz w:val="22"/>
              </w:rPr>
            </w:pPr>
            <w:r>
              <w:rPr>
                <w:sz w:val="22"/>
              </w:rPr>
              <w:t>Концерт детского</w:t>
            </w:r>
          </w:p>
          <w:p>
            <w:pPr>
              <w:pStyle w:val="12"/>
              <w:spacing w:before="1" w:line="245" w:lineRule="exact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творчества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(доп.услуги)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left="104" w:right="614"/>
              <w:rPr>
                <w:sz w:val="22"/>
              </w:rPr>
            </w:pPr>
            <w:r>
              <w:rPr>
                <w:sz w:val="22"/>
              </w:rPr>
              <w:t>«Жизнь полная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чудес»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</w:t>
            </w:r>
          </w:p>
          <w:p>
            <w:pPr>
              <w:pStyle w:val="12"/>
              <w:spacing w:line="252" w:lineRule="exact"/>
              <w:ind w:left="104" w:right="1085"/>
              <w:rPr>
                <w:sz w:val="22"/>
              </w:rPr>
            </w:pPr>
            <w:r>
              <w:rPr>
                <w:sz w:val="22"/>
              </w:rPr>
              <w:t>«Арт+дизайн»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(доп.услуги)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89" w:right="84"/>
              <w:jc w:val="center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работ</w:t>
            </w:r>
          </w:p>
          <w:p>
            <w:pPr>
              <w:pStyle w:val="12"/>
              <w:spacing w:before="1"/>
              <w:ind w:left="89" w:right="85"/>
              <w:jc w:val="center"/>
              <w:rPr>
                <w:sz w:val="22"/>
              </w:rPr>
            </w:pPr>
            <w:r>
              <w:rPr>
                <w:sz w:val="22"/>
              </w:rPr>
              <w:t>«Арт+дизайн»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(доп.услуги)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</w:tcPr>
          <w:p>
            <w:pPr>
              <w:pStyle w:val="12"/>
              <w:spacing w:line="23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182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Выставка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рисунков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«Лето-это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маленькая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2182"/>
        <w:gridCol w:w="2187"/>
        <w:gridCol w:w="2187"/>
        <w:gridCol w:w="2187"/>
        <w:gridCol w:w="2578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90" w:type="dxa"/>
            <w:vMerge w:val="restart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жизнь»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728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развлечения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гостях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сказки»</w:t>
            </w:r>
          </w:p>
        </w:tc>
        <w:tc>
          <w:tcPr>
            <w:tcW w:w="2578" w:type="dxa"/>
          </w:tcPr>
          <w:p>
            <w:pPr>
              <w:pStyle w:val="12"/>
              <w:spacing w:line="242" w:lineRule="auto"/>
              <w:ind w:left="104" w:right="798"/>
              <w:rPr>
                <w:sz w:val="22"/>
              </w:rPr>
            </w:pPr>
            <w:r>
              <w:rPr>
                <w:sz w:val="22"/>
              </w:rPr>
              <w:t>«Мои друзья –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дорожные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знаки»</w:t>
            </w:r>
          </w:p>
        </w:tc>
        <w:tc>
          <w:tcPr>
            <w:tcW w:w="2835" w:type="dxa"/>
          </w:tcPr>
          <w:p>
            <w:pPr>
              <w:pStyle w:val="12"/>
              <w:spacing w:line="242" w:lineRule="auto"/>
              <w:ind w:left="1100" w:right="419" w:hanging="658"/>
              <w:rPr>
                <w:sz w:val="22"/>
              </w:rPr>
            </w:pPr>
            <w:r>
              <w:rPr>
                <w:sz w:val="22"/>
              </w:rPr>
              <w:t>Квест «День защиты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детей»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ind w:right="716"/>
              <w:rPr>
                <w:sz w:val="22"/>
              </w:rPr>
            </w:pPr>
            <w:r>
              <w:rPr>
                <w:spacing w:val="-1"/>
                <w:sz w:val="22"/>
              </w:rPr>
              <w:t>Продуктивная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Аппликация</w:t>
            </w:r>
          </w:p>
          <w:p>
            <w:pPr>
              <w:pStyle w:val="12"/>
              <w:spacing w:line="254" w:lineRule="exact"/>
              <w:ind w:right="724"/>
              <w:rPr>
                <w:sz w:val="22"/>
              </w:rPr>
            </w:pPr>
            <w:r>
              <w:rPr>
                <w:sz w:val="22"/>
              </w:rPr>
              <w:t>«Сказка в дом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приходит»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Аппликация</w:t>
            </w:r>
          </w:p>
          <w:p>
            <w:pPr>
              <w:pStyle w:val="12"/>
              <w:spacing w:line="254" w:lineRule="exact"/>
              <w:ind w:right="724"/>
              <w:rPr>
                <w:sz w:val="22"/>
              </w:rPr>
            </w:pPr>
            <w:r>
              <w:rPr>
                <w:sz w:val="22"/>
              </w:rPr>
              <w:t>«Сказка в дом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приходит»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690" w:type="dxa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182" w:type="dxa"/>
          </w:tcPr>
          <w:p>
            <w:pPr>
              <w:pStyle w:val="12"/>
              <w:ind w:right="728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развлечения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104" w:right="205"/>
              <w:rPr>
                <w:sz w:val="22"/>
              </w:rPr>
            </w:pPr>
            <w:r>
              <w:rPr>
                <w:sz w:val="22"/>
              </w:rPr>
              <w:t>«Солнце, воздух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вода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–наши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лучшие</w:t>
            </w:r>
          </w:p>
          <w:p>
            <w:pPr>
              <w:pStyle w:val="12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друзья»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друзья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природы»</w:t>
            </w:r>
          </w:p>
        </w:tc>
        <w:tc>
          <w:tcPr>
            <w:tcW w:w="2835" w:type="dxa"/>
          </w:tcPr>
          <w:p>
            <w:pPr>
              <w:pStyle w:val="12"/>
              <w:ind w:left="990" w:right="408" w:hanging="557"/>
              <w:rPr>
                <w:sz w:val="22"/>
              </w:rPr>
            </w:pPr>
            <w:r>
              <w:rPr>
                <w:sz w:val="22"/>
              </w:rPr>
              <w:t>День семьи, любви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верности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690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42" w:lineRule="auto"/>
              <w:ind w:right="716"/>
              <w:rPr>
                <w:sz w:val="22"/>
              </w:rPr>
            </w:pPr>
            <w:r>
              <w:rPr>
                <w:spacing w:val="-1"/>
                <w:sz w:val="22"/>
              </w:rPr>
              <w:t>Продуктивная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991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ладошками</w:t>
            </w:r>
          </w:p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«Ромашка»</w:t>
            </w:r>
          </w:p>
        </w:tc>
        <w:tc>
          <w:tcPr>
            <w:tcW w:w="2187" w:type="dxa"/>
          </w:tcPr>
          <w:p>
            <w:pPr>
              <w:pStyle w:val="12"/>
              <w:spacing w:line="242" w:lineRule="auto"/>
              <w:ind w:right="991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ладошками</w:t>
            </w:r>
          </w:p>
          <w:p>
            <w:pPr>
              <w:pStyle w:val="12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«Ромашка»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690" w:type="dxa"/>
            <w:vMerge w:val="restart"/>
          </w:tcPr>
          <w:p>
            <w:pPr>
              <w:pStyle w:val="12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Музыкальные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развлечения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Юные</w:t>
            </w:r>
          </w:p>
          <w:p>
            <w:pPr>
              <w:pStyle w:val="12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исследователи</w:t>
            </w:r>
          </w:p>
        </w:tc>
        <w:tc>
          <w:tcPr>
            <w:tcW w:w="2578" w:type="dxa"/>
          </w:tcPr>
          <w:p>
            <w:pPr>
              <w:pStyle w:val="12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урожая</w:t>
            </w:r>
          </w:p>
        </w:tc>
        <w:tc>
          <w:tcPr>
            <w:tcW w:w="2835" w:type="dxa"/>
          </w:tcPr>
          <w:p>
            <w:pPr>
              <w:pStyle w:val="12"/>
              <w:spacing w:line="239" w:lineRule="exact"/>
              <w:ind w:left="757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Нептуна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6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Продуктивная</w:t>
            </w:r>
          </w:p>
          <w:p>
            <w:pPr>
              <w:pStyle w:val="12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«Лето»</w:t>
            </w:r>
          </w:p>
        </w:tc>
        <w:tc>
          <w:tcPr>
            <w:tcW w:w="2187" w:type="dxa"/>
          </w:tcPr>
          <w:p>
            <w:pPr>
              <w:pStyle w:val="12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Рисование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«Лето»</w:t>
            </w:r>
          </w:p>
        </w:tc>
        <w:tc>
          <w:tcPr>
            <w:tcW w:w="2187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578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50" w:h="11900" w:orient="landscape"/>
          <w:pgMar w:top="1020" w:right="140" w:bottom="1260" w:left="620" w:header="0" w:footer="1065" w:gutter="0"/>
          <w:cols w:space="720" w:num="1"/>
        </w:sectPr>
      </w:pPr>
    </w:p>
    <w:p>
      <w:pPr>
        <w:spacing w:before="71" w:after="3"/>
        <w:ind w:left="4941" w:right="3458" w:firstLine="0"/>
        <w:jc w:val="center"/>
        <w:rPr>
          <w:b/>
          <w:sz w:val="24"/>
        </w:rPr>
      </w:pPr>
      <w:r>
        <w:rPr>
          <w:b/>
          <w:sz w:val="24"/>
        </w:rPr>
        <w:t>Глоссарий</w:t>
      </w: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2"/>
        <w:gridCol w:w="6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2972" w:type="dxa"/>
          </w:tcPr>
          <w:p>
            <w:pPr>
              <w:pStyle w:val="12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6376" w:type="dxa"/>
          </w:tcPr>
          <w:p>
            <w:pPr>
              <w:pStyle w:val="12"/>
              <w:ind w:left="107" w:right="15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деятельность, направленная на развитие личности, </w:t>
            </w:r>
            <w:r>
              <w:rPr>
                <w:spacing w:val="-3"/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условий для самоопределения и социализации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 основе социокультурных, духовно-нравственных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поведения в интересах человека, </w:t>
            </w:r>
            <w:r>
              <w:rPr>
                <w:spacing w:val="-2"/>
                <w:sz w:val="24"/>
              </w:rPr>
              <w:t>семьи, общества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государства, формирование у обучающихся 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патриотизма, гражданственности, уважения </w:t>
            </w:r>
            <w:r>
              <w:rPr>
                <w:spacing w:val="-3"/>
                <w:sz w:val="24"/>
              </w:rPr>
              <w:t>к 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защитников Отечества и подвигам Героев Отечества, </w:t>
            </w:r>
            <w:r>
              <w:rPr>
                <w:spacing w:val="-3"/>
                <w:sz w:val="24"/>
              </w:rPr>
              <w:t>закону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 правопорядку, человеку труда и старшему поколению,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взаимного уважения, бережного отношения </w:t>
            </w:r>
            <w:r>
              <w:rPr>
                <w:spacing w:val="-3"/>
                <w:sz w:val="24"/>
              </w:rPr>
              <w:t>к культурному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наследию </w:t>
            </w:r>
            <w:r>
              <w:rPr>
                <w:spacing w:val="-2"/>
                <w:sz w:val="24"/>
              </w:rPr>
              <w:t>и традициям многонационального 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Федерации,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природе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среде.</w:t>
            </w:r>
          </w:p>
          <w:p>
            <w:pPr>
              <w:pStyle w:val="12"/>
              <w:ind w:left="107" w:right="834"/>
              <w:rPr>
                <w:sz w:val="24"/>
              </w:rPr>
            </w:pPr>
            <w:r>
              <w:rPr>
                <w:sz w:val="24"/>
              </w:rPr>
              <w:t>Федеральный закон от 31 июля 2020 г. № 304-ФЗ “О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</w:p>
          <w:p>
            <w:pPr>
              <w:pStyle w:val="12"/>
              <w:spacing w:line="270" w:lineRule="atLeast"/>
              <w:ind w:left="107" w:right="150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29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</w:tc>
        <w:tc>
          <w:tcPr>
            <w:tcW w:w="6376" w:type="dxa"/>
          </w:tcPr>
          <w:p>
            <w:pPr>
              <w:pStyle w:val="12"/>
              <w:ind w:left="107" w:right="162"/>
              <w:rPr>
                <w:sz w:val="24"/>
              </w:rPr>
            </w:pPr>
            <w:r>
              <w:rPr>
                <w:sz w:val="24"/>
              </w:rPr>
              <w:t>единица воспитания, в которой активность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 к накоплению ребенком собственного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организованное мероприятие, но и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режимный момент, традиции утренней встречи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2972" w:type="dxa"/>
          </w:tcPr>
          <w:p>
            <w:pPr>
              <w:pStyle w:val="12"/>
              <w:ind w:left="107" w:right="533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идеал</w:t>
            </w:r>
          </w:p>
        </w:tc>
        <w:tc>
          <w:tcPr>
            <w:tcW w:w="6376" w:type="dxa"/>
          </w:tcPr>
          <w:p>
            <w:pPr>
              <w:pStyle w:val="12"/>
              <w:ind w:left="107" w:right="150"/>
              <w:rPr>
                <w:sz w:val="24"/>
              </w:rPr>
            </w:pPr>
            <w:r>
              <w:rPr>
                <w:sz w:val="24"/>
              </w:rPr>
              <w:t>высшая цель образования, нравственное (идеальное)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человеке, на воспитание,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 жизни: государства, семьи,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 партий,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 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6" w:hRule="atLeast"/>
        </w:trPr>
        <w:tc>
          <w:tcPr>
            <w:tcW w:w="2972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6376" w:type="dxa"/>
          </w:tcPr>
          <w:p>
            <w:pPr>
              <w:pStyle w:val="12"/>
              <w:ind w:left="107" w:right="116"/>
              <w:rPr>
                <w:sz w:val="24"/>
              </w:rPr>
            </w:pPr>
            <w:r>
              <w:rPr>
                <w:sz w:val="24"/>
              </w:rPr>
              <w:t>совокупность окружающих ребенка социально-ценностных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обстоятельств, влияющих на его личностное 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содействующих его включению в современную культуру.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 среда определяется, с одной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 и задачами воспитания, с другой – 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ценностями, образцами и практиками. В этом контексте,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характеристиками среды являются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</w:p>
          <w:p>
            <w:pPr>
              <w:pStyle w:val="12"/>
              <w:ind w:left="107" w:right="14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структурированность.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линиям:</w:t>
            </w:r>
          </w:p>
          <w:p>
            <w:pPr>
              <w:pStyle w:val="12"/>
              <w:numPr>
                <w:ilvl w:val="0"/>
                <w:numId w:val="246"/>
              </w:numPr>
              <w:tabs>
                <w:tab w:val="left" w:pos="307"/>
              </w:tabs>
              <w:spacing w:before="0" w:after="0" w:line="237" w:lineRule="auto"/>
              <w:ind w:left="107" w:right="941" w:firstLine="0"/>
              <w:jc w:val="left"/>
              <w:rPr>
                <w:sz w:val="24"/>
              </w:rPr>
            </w:pPr>
            <w:r>
              <w:rPr>
                <w:sz w:val="24"/>
              </w:rPr>
              <w:t>«от взрослого», который создает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насыщая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смыслами;</w:t>
            </w:r>
          </w:p>
          <w:p>
            <w:pPr>
              <w:pStyle w:val="12"/>
              <w:numPr>
                <w:ilvl w:val="0"/>
                <w:numId w:val="246"/>
              </w:numPr>
              <w:tabs>
                <w:tab w:val="left" w:pos="307"/>
              </w:tabs>
              <w:spacing w:before="4" w:after="0" w:line="237" w:lineRule="auto"/>
              <w:ind w:left="107" w:right="1706" w:firstLine="0"/>
              <w:jc w:val="left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</w:p>
          <w:p>
            <w:pPr>
              <w:pStyle w:val="12"/>
              <w:numPr>
                <w:ilvl w:val="0"/>
                <w:numId w:val="246"/>
              </w:numPr>
              <w:tabs>
                <w:tab w:val="left" w:pos="307"/>
              </w:tabs>
              <w:spacing w:before="4" w:after="0" w:line="237" w:lineRule="auto"/>
              <w:ind w:left="107" w:right="247" w:firstLine="0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ценности воспитания;</w:t>
            </w:r>
          </w:p>
          <w:p>
            <w:pPr>
              <w:pStyle w:val="12"/>
              <w:numPr>
                <w:ilvl w:val="0"/>
                <w:numId w:val="246"/>
              </w:numPr>
              <w:tabs>
                <w:tab w:val="left" w:pos="307"/>
              </w:tabs>
              <w:spacing w:before="5" w:after="0" w:line="237" w:lineRule="auto"/>
              <w:ind w:left="107" w:right="111" w:firstLine="0"/>
              <w:jc w:val="left"/>
              <w:rPr>
                <w:sz w:val="24"/>
              </w:rPr>
            </w:pPr>
            <w:r>
              <w:rPr>
                <w:sz w:val="24"/>
              </w:rPr>
              <w:t>«от ребенка»: воспитывающая среда, в которой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творит, живет и получает опыт 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заложенные</w:t>
            </w:r>
          </w:p>
          <w:p>
            <w:pPr>
              <w:pStyle w:val="12"/>
              <w:spacing w:before="3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</w:tr>
    </w:tbl>
    <w:p>
      <w:pPr>
        <w:spacing w:after="0" w:line="266" w:lineRule="exact"/>
        <w:rPr>
          <w:sz w:val="24"/>
        </w:rPr>
        <w:sectPr>
          <w:footerReference r:id="rId16" w:type="default"/>
          <w:pgSz w:w="11910" w:h="16840"/>
          <w:pgMar w:top="1040" w:right="1120" w:bottom="1260" w:left="1200" w:header="0" w:footer="1065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2"/>
        <w:gridCol w:w="6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 w:hRule="atLeast"/>
        </w:trPr>
        <w:tc>
          <w:tcPr>
            <w:tcW w:w="297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376" w:type="dxa"/>
          </w:tcPr>
          <w:p>
            <w:pPr>
              <w:pStyle w:val="12"/>
              <w:numPr>
                <w:ilvl w:val="0"/>
                <w:numId w:val="247"/>
              </w:numPr>
              <w:tabs>
                <w:tab w:val="left" w:pos="307"/>
              </w:tabs>
              <w:spacing w:before="0" w:after="0" w:line="237" w:lineRule="auto"/>
              <w:ind w:left="107" w:right="195" w:firstLine="0"/>
              <w:jc w:val="left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основе тех образцов поведения, которые ему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отвержения.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297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Общность</w:t>
            </w:r>
          </w:p>
        </w:tc>
        <w:tc>
          <w:tcPr>
            <w:tcW w:w="6376" w:type="dxa"/>
          </w:tcPr>
          <w:p>
            <w:pPr>
              <w:pStyle w:val="12"/>
              <w:ind w:left="107" w:right="145"/>
              <w:rPr>
                <w:sz w:val="24"/>
              </w:rPr>
            </w:pPr>
            <w:r>
              <w:rPr>
                <w:sz w:val="24"/>
              </w:rPr>
              <w:t>качественная характеристика любого объединения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определяющая степень их единства и совместности,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характерно содействие друг другу, сотворчество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сопереживание, взаимопонимание и взаимное 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общих симпатий, ценностей и смыслов.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 основывается на социальной ситуации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динамических изменений, происходящих в развитии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данного периода. Она определяет целиком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те формы и тот путь, следуя по которому,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приобретает новые и новые свойства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черпая их из среды, как из основного 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развития, тот путь, по которому принятое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становится индивидуальным.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 дошкольного возраста связан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</w:p>
          <w:p>
            <w:pPr>
              <w:pStyle w:val="12"/>
              <w:spacing w:line="270" w:lineRule="atLeast"/>
              <w:ind w:left="107" w:right="1816"/>
              <w:rPr>
                <w:sz w:val="24"/>
              </w:rPr>
            </w:pPr>
            <w:r>
              <w:rPr>
                <w:sz w:val="24"/>
              </w:rPr>
              <w:t>взрослых, профессионально-родительских,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2972" w:type="dxa"/>
          </w:tcPr>
          <w:p>
            <w:pPr>
              <w:pStyle w:val="12"/>
              <w:ind w:left="107" w:right="54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376" w:type="dxa"/>
          </w:tcPr>
          <w:p>
            <w:pPr>
              <w:pStyle w:val="12"/>
              <w:ind w:left="107" w:right="98"/>
              <w:rPr>
                <w:sz w:val="24"/>
              </w:rPr>
            </w:pPr>
            <w:r>
              <w:rPr>
                <w:sz w:val="24"/>
              </w:rPr>
              <w:t>описание системы целевых ориентиров, содержания,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методов воспитательной работы с обучающимися.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примерной программы воспитания 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разрабатывают свои 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 Примерную программу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9" w:hRule="atLeast"/>
        </w:trPr>
        <w:tc>
          <w:tcPr>
            <w:tcW w:w="2972" w:type="dxa"/>
          </w:tcPr>
          <w:p>
            <w:pPr>
              <w:pStyle w:val="12"/>
              <w:ind w:left="107" w:right="21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376" w:type="dxa"/>
          </w:tcPr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37" w:lineRule="auto"/>
              <w:ind w:left="107" w:right="656" w:firstLine="0"/>
              <w:jc w:val="left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93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думать;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40" w:lineRule="auto"/>
              <w:ind w:left="107" w:right="276" w:firstLine="0"/>
              <w:jc w:val="lef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93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услышанным;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93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 нуждаются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37" w:lineRule="auto"/>
              <w:ind w:left="107" w:right="266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Подлинное образование может осуществляться только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93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взаимоотношений;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93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ровесников;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40" w:lineRule="auto"/>
              <w:ind w:left="107" w:right="594" w:firstLine="0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93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могут;</w:t>
            </w:r>
          </w:p>
          <w:p>
            <w:pPr>
              <w:pStyle w:val="12"/>
              <w:numPr>
                <w:ilvl w:val="0"/>
                <w:numId w:val="248"/>
              </w:numPr>
              <w:tabs>
                <w:tab w:val="left" w:pos="307"/>
              </w:tabs>
              <w:spacing w:before="0" w:after="0" w:line="284" w:lineRule="exact"/>
              <w:ind w:left="306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972" w:type="dxa"/>
          </w:tcPr>
          <w:p>
            <w:pPr>
              <w:pStyle w:val="12"/>
              <w:ind w:left="107" w:right="964"/>
              <w:rPr>
                <w:sz w:val="24"/>
              </w:rPr>
            </w:pPr>
            <w:r>
              <w:rPr>
                <w:spacing w:val="-1"/>
                <w:sz w:val="24"/>
              </w:rPr>
              <w:t>Социокультурный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</w:p>
        </w:tc>
        <w:tc>
          <w:tcPr>
            <w:tcW w:w="6376" w:type="dxa"/>
          </w:tcPr>
          <w:p>
            <w:pPr>
              <w:pStyle w:val="12"/>
              <w:ind w:left="107" w:right="186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живет, а также включает влияние, которое среда 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  <w:p>
            <w:pPr>
              <w:pStyle w:val="12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972" w:type="dxa"/>
          </w:tcPr>
          <w:p>
            <w:pPr>
              <w:pStyle w:val="12"/>
              <w:ind w:left="107" w:right="986"/>
              <w:rPr>
                <w:sz w:val="24"/>
              </w:rPr>
            </w:pPr>
            <w:r>
              <w:rPr>
                <w:spacing w:val="-1"/>
                <w:sz w:val="24"/>
              </w:rPr>
              <w:t>Социокультурные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6376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>
            <w:pPr>
              <w:pStyle w:val="12"/>
              <w:spacing w:line="270" w:lineRule="atLeast"/>
              <w:ind w:left="107" w:right="1117"/>
              <w:rPr>
                <w:sz w:val="24"/>
              </w:rPr>
            </w:pPr>
            <w:r>
              <w:rPr>
                <w:sz w:val="24"/>
              </w:rPr>
              <w:t>человека к окружающей действительности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детерминирующие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120" w:right="1120" w:bottom="1260" w:left="1200" w:header="0" w:footer="1065" w:gutter="0"/>
          <w:cols w:space="720" w:num="1"/>
        </w:sectPr>
      </w:pPr>
    </w:p>
    <w:tbl>
      <w:tblPr>
        <w:tblStyle w:val="7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2"/>
        <w:gridCol w:w="6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972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6376" w:type="dxa"/>
          </w:tcPr>
          <w:p>
            <w:pPr>
              <w:pStyle w:val="12"/>
              <w:ind w:left="107" w:right="855"/>
              <w:rPr>
                <w:sz w:val="24"/>
              </w:rPr>
            </w:pPr>
            <w:r>
              <w:rPr>
                <w:sz w:val="24"/>
              </w:rPr>
              <w:t>поведения, которыми руководствуется 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 деятельности;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структурно-содержательной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972" w:type="dxa"/>
          </w:tcPr>
          <w:p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Уклад</w:t>
            </w:r>
          </w:p>
        </w:tc>
        <w:tc>
          <w:tcPr>
            <w:tcW w:w="6376" w:type="dxa"/>
          </w:tcPr>
          <w:p>
            <w:pPr>
              <w:pStyle w:val="12"/>
              <w:ind w:left="107" w:right="230"/>
              <w:rPr>
                <w:sz w:val="24"/>
              </w:rPr>
            </w:pPr>
            <w:r>
              <w:rPr>
                <w:sz w:val="24"/>
              </w:rPr>
              <w:t>система отношений в образовательной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сложившаяся на основе нравственно-ценностных идеалов,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 и характера организации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процессов. Уклад основан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социокультурном контексте; определяет смысл, стиль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взаимоотношений в ОО. Уклад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основывается на человеческой культуре, 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 в себе устоявшийся порядок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 договор, нормы и правила,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(атмосферу),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/>
    <w:sectPr>
      <w:pgSz w:w="11910" w:h="16840"/>
      <w:pgMar w:top="1120" w:right="1120" w:bottom="1260" w:left="1200" w:header="0" w:footer="106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Lucida Sans Unicode">
    <w:panose1 w:val="020B0602030504020204"/>
    <w:charset w:val="01"/>
    <w:family w:val="swiss"/>
    <w:pitch w:val="default"/>
    <w:sig w:usb0="80001AFF" w:usb1="0000396B" w:usb2="00000000" w:usb3="00000000" w:csb0="200000BF" w:csb1="D7F7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Verdana">
    <w:panose1 w:val="020B0604030504040204"/>
    <w:charset w:val="01"/>
    <w:family w:val="swiss"/>
    <w:pitch w:val="default"/>
    <w:sig w:usb0="A00006FF" w:usb1="4000205B" w:usb2="00000010" w:usb3="00000000" w:csb0="2000019F" w:csb1="00000000"/>
  </w:font>
  <w:font w:name="Segoe UI Symbol">
    <w:panose1 w:val="020B0502040204020203"/>
    <w:charset w:val="01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49" o:spid="_x0000_s2049" o:spt="202" type="#_x0000_t202" style="position:absolute;left:0pt;margin-left:299.45pt;margin-top:794.2pt;height:13.05pt;width:21.1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54" o:spid="_x0000_s2054" o:spt="202" type="#_x0000_t202" style="position:absolute;left:0pt;margin-left:330.3pt;margin-top:773.65pt;height:17.55pt;width:27.05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316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55" o:spid="_x0000_s2055" o:spt="202" type="#_x0000_t202" style="position:absolute;left:0pt;margin-left:428.8pt;margin-top:526.7pt;height:17.55pt;width:27.05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353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56" o:spid="_x0000_s2056" o:spt="202" type="#_x0000_t202" style="position:absolute;left:0pt;margin-left:333.75pt;margin-top:773.65pt;height:17.55pt;width:27.05pt;mso-position-horizontal-relative:page;mso-position-vertical-relative:page;z-index:-251649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365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50" o:spid="_x0000_s2050" o:spt="202" type="#_x0000_t202" style="position:absolute;left:0pt;margin-left:422.8pt;margin-top:547.6pt;height:13.05pt;width:21.1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14"/>
      </w:rPr>
    </w:pPr>
    <w:r>
      <w:pict>
        <v:shape id="_x0000_s2051" o:spid="_x0000_s2051" o:spt="202" type="#_x0000_t202" style="position:absolute;left:0pt;margin-left:299.45pt;margin-top:794.2pt;height:13.05pt;width:21.1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219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52" o:spid="_x0000_s2052" o:spt="202" type="#_x0000_t202" style="position:absolute;left:0pt;margin-left:312.65pt;margin-top:773.65pt;height:17.55pt;width:27.05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274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/>
      <w:jc w:val="left"/>
      <w:rPr>
        <w:sz w:val="20"/>
      </w:rPr>
    </w:pPr>
    <w:r>
      <w:pict>
        <v:shape id="_x0000_s2053" o:spid="_x0000_s2053" o:spt="202" type="#_x0000_t202" style="position:absolute;left:0pt;margin-left:442.85pt;margin-top:526.7pt;height:17.55pt;width:27.05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306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 w:tentative="0">
      <w:start w:val="0"/>
      <w:numFmt w:val="bullet"/>
      <w:lvlText w:val="-"/>
      <w:lvlJc w:val="left"/>
      <w:pPr>
        <w:ind w:left="105" w:hanging="22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7" w:hanging="2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4" w:hanging="2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81" w:hanging="2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8" w:hanging="2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5" w:hanging="2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62" w:hanging="2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489" w:hanging="2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16" w:hanging="228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 w:tentative="0">
      <w:start w:val="1"/>
      <w:numFmt w:val="decimal"/>
      <w:lvlText w:val="%1."/>
      <w:lvlJc w:val="left"/>
      <w:pPr>
        <w:ind w:left="26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9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39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8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6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76" w:hanging="167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 w:tentative="0">
      <w:start w:val="1"/>
      <w:numFmt w:val="decimal"/>
      <w:lvlText w:val="%1."/>
      <w:lvlJc w:val="left"/>
      <w:pPr>
        <w:ind w:left="2687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508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37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65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94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2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51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0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09" w:hanging="196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 w:tentative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5">
    <w:nsid w:val="84994F45"/>
    <w:multiLevelType w:val="multilevel"/>
    <w:tmpl w:val="84994F45"/>
    <w:lvl w:ilvl="0" w:tentative="0">
      <w:start w:val="1"/>
      <w:numFmt w:val="decimal"/>
      <w:lvlText w:val="%1."/>
      <w:lvlJc w:val="left"/>
      <w:pPr>
        <w:ind w:left="862" w:hanging="28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01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2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4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83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04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5" w:hanging="284"/>
      </w:pPr>
      <w:rPr>
        <w:rFonts w:hint="default"/>
        <w:lang w:val="ru-RU" w:eastAsia="en-US" w:bidi="ar-SA"/>
      </w:rPr>
    </w:lvl>
  </w:abstractNum>
  <w:abstractNum w:abstractNumId="6">
    <w:nsid w:val="87B75F0A"/>
    <w:multiLevelType w:val="multilevel"/>
    <w:tmpl w:val="87B75F0A"/>
    <w:lvl w:ilvl="0" w:tentative="0">
      <w:start w:val="3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7">
    <w:nsid w:val="883B3669"/>
    <w:multiLevelType w:val="multilevel"/>
    <w:tmpl w:val="883B3669"/>
    <w:lvl w:ilvl="0" w:tentative="0">
      <w:start w:val="1"/>
      <w:numFmt w:val="decimal"/>
      <w:lvlText w:val="%1."/>
      <w:lvlJc w:val="left"/>
      <w:pPr>
        <w:ind w:left="26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9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39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8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6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76" w:hanging="167"/>
      </w:pPr>
      <w:rPr>
        <w:rFonts w:hint="default"/>
        <w:lang w:val="ru-RU" w:eastAsia="en-US" w:bidi="ar-SA"/>
      </w:rPr>
    </w:lvl>
  </w:abstractNum>
  <w:abstractNum w:abstractNumId="8">
    <w:nsid w:val="8CAEB125"/>
    <w:multiLevelType w:val="multilevel"/>
    <w:tmpl w:val="8CAEB125"/>
    <w:lvl w:ilvl="0" w:tentative="0">
      <w:start w:val="1"/>
      <w:numFmt w:val="decimal"/>
      <w:lvlText w:val="%1."/>
      <w:lvlJc w:val="left"/>
      <w:pPr>
        <w:ind w:left="5095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86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273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859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446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03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19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206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93" w:hanging="196"/>
      </w:pPr>
      <w:rPr>
        <w:rFonts w:hint="default"/>
        <w:lang w:val="ru-RU" w:eastAsia="en-US" w:bidi="ar-SA"/>
      </w:rPr>
    </w:lvl>
  </w:abstractNum>
  <w:abstractNum w:abstractNumId="9">
    <w:nsid w:val="9017BA21"/>
    <w:multiLevelType w:val="multilevel"/>
    <w:tmpl w:val="9017BA21"/>
    <w:lvl w:ilvl="0" w:tentative="0">
      <w:start w:val="4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10">
    <w:nsid w:val="91995D4F"/>
    <w:multiLevelType w:val="multilevel"/>
    <w:tmpl w:val="91995D4F"/>
    <w:lvl w:ilvl="0" w:tentative="0">
      <w:start w:val="1"/>
      <w:numFmt w:val="decimal"/>
      <w:lvlText w:val="%1."/>
      <w:lvlJc w:val="left"/>
      <w:pPr>
        <w:ind w:left="2971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78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77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75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74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7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71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0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9" w:hanging="196"/>
      </w:pPr>
      <w:rPr>
        <w:rFonts w:hint="default"/>
        <w:lang w:val="ru-RU" w:eastAsia="en-US" w:bidi="ar-SA"/>
      </w:rPr>
    </w:lvl>
  </w:abstractNum>
  <w:abstractNum w:abstractNumId="11">
    <w:nsid w:val="91B69C97"/>
    <w:multiLevelType w:val="multilevel"/>
    <w:tmpl w:val="91B69C97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2">
    <w:nsid w:val="9239341B"/>
    <w:multiLevelType w:val="multilevel"/>
    <w:tmpl w:val="9239341B"/>
    <w:lvl w:ilvl="0" w:tentative="0">
      <w:start w:val="5"/>
      <w:numFmt w:val="decimal"/>
      <w:lvlText w:val="%1."/>
      <w:lvlJc w:val="left"/>
      <w:pPr>
        <w:ind w:left="303" w:hanging="19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1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23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5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47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09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71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3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95" w:hanging="196"/>
      </w:pPr>
      <w:rPr>
        <w:rFonts w:hint="default"/>
        <w:lang w:val="ru-RU" w:eastAsia="en-US" w:bidi="ar-SA"/>
      </w:rPr>
    </w:lvl>
  </w:abstractNum>
  <w:abstractNum w:abstractNumId="13">
    <w:nsid w:val="9288B902"/>
    <w:multiLevelType w:val="multilevel"/>
    <w:tmpl w:val="9288B902"/>
    <w:lvl w:ilvl="0" w:tentative="0">
      <w:start w:val="0"/>
      <w:numFmt w:val="bullet"/>
      <w:lvlText w:val="-"/>
      <w:lvlJc w:val="left"/>
      <w:pPr>
        <w:ind w:left="108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8" w:hanging="1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7" w:hanging="1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96" w:hanging="1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94" w:hanging="1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93" w:hanging="1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92" w:hanging="1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90" w:hanging="1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89" w:hanging="156"/>
      </w:pPr>
      <w:rPr>
        <w:rFonts w:hint="default"/>
        <w:lang w:val="ru-RU" w:eastAsia="en-US" w:bidi="ar-SA"/>
      </w:rPr>
    </w:lvl>
  </w:abstractNum>
  <w:abstractNum w:abstractNumId="14">
    <w:nsid w:val="92C4F22A"/>
    <w:multiLevelType w:val="multilevel"/>
    <w:tmpl w:val="92C4F22A"/>
    <w:lvl w:ilvl="0" w:tentative="0">
      <w:start w:val="1"/>
      <w:numFmt w:val="decimal"/>
      <w:lvlText w:val="%1."/>
      <w:lvlJc w:val="left"/>
      <w:pPr>
        <w:ind w:left="1117" w:hanging="213"/>
        <w:jc w:val="righ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59" w:hanging="21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9" w:hanging="21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9" w:hanging="21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79" w:hanging="21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19" w:hanging="21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9" w:hanging="21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99" w:hanging="21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9" w:hanging="213"/>
      </w:pPr>
      <w:rPr>
        <w:rFonts w:hint="default"/>
        <w:lang w:val="ru-RU" w:eastAsia="en-US" w:bidi="ar-SA"/>
      </w:rPr>
    </w:lvl>
  </w:abstractNum>
  <w:abstractNum w:abstractNumId="15">
    <w:nsid w:val="930EE254"/>
    <w:multiLevelType w:val="multilevel"/>
    <w:tmpl w:val="930EE254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6">
    <w:nsid w:val="9377BC45"/>
    <w:multiLevelType w:val="multilevel"/>
    <w:tmpl w:val="9377BC45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7">
    <w:nsid w:val="941D12A9"/>
    <w:multiLevelType w:val="multilevel"/>
    <w:tmpl w:val="941D12A9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8">
    <w:nsid w:val="952530A5"/>
    <w:multiLevelType w:val="multilevel"/>
    <w:tmpl w:val="952530A5"/>
    <w:lvl w:ilvl="0" w:tentative="0">
      <w:start w:val="8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2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02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8" w:hanging="420"/>
      </w:pPr>
      <w:rPr>
        <w:rFonts w:hint="default"/>
        <w:lang w:val="ru-RU" w:eastAsia="en-US" w:bidi="ar-SA"/>
      </w:rPr>
    </w:lvl>
  </w:abstractNum>
  <w:abstractNum w:abstractNumId="19">
    <w:nsid w:val="95E682A1"/>
    <w:multiLevelType w:val="multilevel"/>
    <w:tmpl w:val="95E682A1"/>
    <w:lvl w:ilvl="0" w:tentative="0">
      <w:start w:val="5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20">
    <w:nsid w:val="96E5236C"/>
    <w:multiLevelType w:val="multilevel"/>
    <w:tmpl w:val="96E5236C"/>
    <w:lvl w:ilvl="0" w:tentative="0">
      <w:start w:val="9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21">
    <w:nsid w:val="98CD717A"/>
    <w:multiLevelType w:val="multilevel"/>
    <w:tmpl w:val="98CD717A"/>
    <w:lvl w:ilvl="0" w:tentative="0">
      <w:start w:val="3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2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4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16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48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81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45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77" w:hanging="221"/>
      </w:pPr>
      <w:rPr>
        <w:rFonts w:hint="default"/>
        <w:lang w:val="ru-RU" w:eastAsia="en-US" w:bidi="ar-SA"/>
      </w:rPr>
    </w:lvl>
  </w:abstractNum>
  <w:abstractNum w:abstractNumId="22">
    <w:nsid w:val="9ACF65A0"/>
    <w:multiLevelType w:val="multilevel"/>
    <w:tmpl w:val="9ACF65A0"/>
    <w:lvl w:ilvl="0" w:tentative="0">
      <w:start w:val="3"/>
      <w:numFmt w:val="decimal"/>
      <w:lvlText w:val="%1."/>
      <w:lvlJc w:val="left"/>
      <w:pPr>
        <w:ind w:left="32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9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4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9" w:hanging="221"/>
      </w:pPr>
      <w:rPr>
        <w:rFonts w:hint="default"/>
        <w:lang w:val="ru-RU" w:eastAsia="en-US" w:bidi="ar-SA"/>
      </w:rPr>
    </w:lvl>
  </w:abstractNum>
  <w:abstractNum w:abstractNumId="23">
    <w:nsid w:val="9B1F845E"/>
    <w:multiLevelType w:val="multilevel"/>
    <w:tmpl w:val="9B1F845E"/>
    <w:lvl w:ilvl="0" w:tentative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2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02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8" w:hanging="420"/>
      </w:pPr>
      <w:rPr>
        <w:rFonts w:hint="default"/>
        <w:lang w:val="ru-RU" w:eastAsia="en-US" w:bidi="ar-SA"/>
      </w:rPr>
    </w:lvl>
  </w:abstractNum>
  <w:abstractNum w:abstractNumId="24">
    <w:nsid w:val="9C11E984"/>
    <w:multiLevelType w:val="multilevel"/>
    <w:tmpl w:val="9C11E984"/>
    <w:lvl w:ilvl="0" w:tentative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25">
    <w:nsid w:val="9C7198AA"/>
    <w:multiLevelType w:val="multilevel"/>
    <w:tmpl w:val="9C7198AA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26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538" w:hanging="1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196"/>
      </w:pPr>
      <w:rPr>
        <w:rFonts w:hint="default"/>
        <w:lang w:val="ru-RU" w:eastAsia="en-US" w:bidi="ar-SA"/>
      </w:rPr>
    </w:lvl>
  </w:abstractNum>
  <w:abstractNum w:abstractNumId="27">
    <w:nsid w:val="9C919DE1"/>
    <w:multiLevelType w:val="multilevel"/>
    <w:tmpl w:val="9C919DE1"/>
    <w:lvl w:ilvl="0" w:tentative="0">
      <w:start w:val="8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28">
    <w:nsid w:val="9CD0C84A"/>
    <w:multiLevelType w:val="multilevel"/>
    <w:tmpl w:val="9CD0C84A"/>
    <w:lvl w:ilvl="0" w:tentative="0">
      <w:start w:val="5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29">
    <w:nsid w:val="9D5D7490"/>
    <w:multiLevelType w:val="multilevel"/>
    <w:tmpl w:val="9D5D7490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30">
    <w:nsid w:val="9D7EB8E6"/>
    <w:multiLevelType w:val="multilevel"/>
    <w:tmpl w:val="9D7EB8E6"/>
    <w:lvl w:ilvl="0" w:tentative="0">
      <w:start w:val="4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31">
    <w:nsid w:val="9D9F4F4D"/>
    <w:multiLevelType w:val="multilevel"/>
    <w:tmpl w:val="9D9F4F4D"/>
    <w:lvl w:ilvl="0" w:tentative="0">
      <w:start w:val="1"/>
      <w:numFmt w:val="decimal"/>
      <w:lvlText w:val="%1"/>
      <w:lvlJc w:val="left"/>
      <w:pPr>
        <w:ind w:left="4106" w:hanging="492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106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567" w:hanging="4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01" w:hanging="4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35" w:hanging="4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769" w:hanging="4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03" w:hanging="4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237" w:hanging="4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71" w:hanging="492"/>
      </w:pPr>
      <w:rPr>
        <w:rFonts w:hint="default"/>
        <w:lang w:val="ru-RU" w:eastAsia="en-US" w:bidi="ar-SA"/>
      </w:rPr>
    </w:lvl>
  </w:abstractNum>
  <w:abstractNum w:abstractNumId="32">
    <w:nsid w:val="9DFC6F65"/>
    <w:multiLevelType w:val="multilevel"/>
    <w:tmpl w:val="9DFC6F65"/>
    <w:lvl w:ilvl="0" w:tentative="0">
      <w:start w:val="3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33">
    <w:nsid w:val="9F81B9F9"/>
    <w:multiLevelType w:val="multilevel"/>
    <w:tmpl w:val="9F81B9F9"/>
    <w:lvl w:ilvl="0" w:tentative="0">
      <w:start w:val="1"/>
      <w:numFmt w:val="decimal"/>
      <w:lvlText w:val="%1."/>
      <w:lvlJc w:val="left"/>
      <w:pPr>
        <w:ind w:left="26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9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39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8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6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76" w:hanging="167"/>
      </w:pPr>
      <w:rPr>
        <w:rFonts w:hint="default"/>
        <w:lang w:val="ru-RU" w:eastAsia="en-US" w:bidi="ar-SA"/>
      </w:rPr>
    </w:lvl>
  </w:abstractNum>
  <w:abstractNum w:abstractNumId="34">
    <w:nsid w:val="9F91FE98"/>
    <w:multiLevelType w:val="multilevel"/>
    <w:tmpl w:val="9F91FE98"/>
    <w:lvl w:ilvl="0" w:tentative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35">
    <w:nsid w:val="A0C93552"/>
    <w:multiLevelType w:val="multilevel"/>
    <w:tmpl w:val="A0C93552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36">
    <w:nsid w:val="A0F05207"/>
    <w:multiLevelType w:val="multilevel"/>
    <w:tmpl w:val="A0F05207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37">
    <w:nsid w:val="A0F25EF7"/>
    <w:multiLevelType w:val="multilevel"/>
    <w:tmpl w:val="A0F25EF7"/>
    <w:lvl w:ilvl="0" w:tentative="0">
      <w:start w:val="0"/>
      <w:numFmt w:val="bullet"/>
      <w:lvlText w:val="–"/>
      <w:lvlJc w:val="left"/>
      <w:pPr>
        <w:ind w:left="28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26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75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24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22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1" w:hanging="180"/>
      </w:pPr>
      <w:rPr>
        <w:rFonts w:hint="default"/>
        <w:lang w:val="ru-RU" w:eastAsia="en-US" w:bidi="ar-SA"/>
      </w:rPr>
    </w:lvl>
  </w:abstractNum>
  <w:abstractNum w:abstractNumId="38">
    <w:nsid w:val="A362769C"/>
    <w:multiLevelType w:val="multilevel"/>
    <w:tmpl w:val="A362769C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39">
    <w:nsid w:val="A5435042"/>
    <w:multiLevelType w:val="multilevel"/>
    <w:tmpl w:val="A5435042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40">
    <w:nsid w:val="A97D620A"/>
    <w:multiLevelType w:val="multilevel"/>
    <w:tmpl w:val="A97D620A"/>
    <w:lvl w:ilvl="0" w:tentative="0">
      <w:start w:val="1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41">
    <w:nsid w:val="A9AC3AA7"/>
    <w:multiLevelType w:val="multilevel"/>
    <w:tmpl w:val="A9AC3AA7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42">
    <w:nsid w:val="AAF3F3FA"/>
    <w:multiLevelType w:val="multilevel"/>
    <w:tmpl w:val="AAF3F3FA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43">
    <w:nsid w:val="AC38AFEB"/>
    <w:multiLevelType w:val="multilevel"/>
    <w:tmpl w:val="AC38AFEB"/>
    <w:lvl w:ilvl="0" w:tentative="0">
      <w:start w:val="2"/>
      <w:numFmt w:val="decimal"/>
      <w:lvlText w:val="%1"/>
      <w:lvlJc w:val="left"/>
      <w:pPr>
        <w:ind w:left="4391" w:hanging="492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391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23" w:hanging="4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35" w:hanging="4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47" w:hanging="4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59" w:hanging="4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71" w:hanging="4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383" w:hanging="4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095" w:hanging="492"/>
      </w:pPr>
      <w:rPr>
        <w:rFonts w:hint="default"/>
        <w:lang w:val="ru-RU" w:eastAsia="en-US" w:bidi="ar-SA"/>
      </w:rPr>
    </w:lvl>
  </w:abstractNum>
  <w:abstractNum w:abstractNumId="44">
    <w:nsid w:val="AD37AD84"/>
    <w:multiLevelType w:val="multilevel"/>
    <w:tmpl w:val="AD37AD84"/>
    <w:lvl w:ilvl="0" w:tentative="0">
      <w:start w:val="0"/>
      <w:numFmt w:val="bullet"/>
      <w:lvlText w:val="–"/>
      <w:lvlJc w:val="left"/>
      <w:pPr>
        <w:ind w:left="10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4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64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9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74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83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38" w:hanging="180"/>
      </w:pPr>
      <w:rPr>
        <w:rFonts w:hint="default"/>
        <w:lang w:val="ru-RU" w:eastAsia="en-US" w:bidi="ar-SA"/>
      </w:rPr>
    </w:lvl>
  </w:abstractNum>
  <w:abstractNum w:abstractNumId="45">
    <w:nsid w:val="B0082E4F"/>
    <w:multiLevelType w:val="multilevel"/>
    <w:tmpl w:val="B0082E4F"/>
    <w:lvl w:ilvl="0" w:tentative="0">
      <w:start w:val="2"/>
      <w:numFmt w:val="decimal"/>
      <w:lvlText w:val="%1."/>
      <w:lvlJc w:val="left"/>
      <w:pPr>
        <w:ind w:left="578" w:hanging="28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2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7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8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1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2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08" w:hanging="284"/>
      </w:pPr>
      <w:rPr>
        <w:rFonts w:hint="default"/>
        <w:lang w:val="ru-RU" w:eastAsia="en-US" w:bidi="ar-SA"/>
      </w:rPr>
    </w:lvl>
  </w:abstractNum>
  <w:abstractNum w:abstractNumId="46">
    <w:nsid w:val="B08374AC"/>
    <w:multiLevelType w:val="multilevel"/>
    <w:tmpl w:val="B08374AC"/>
    <w:lvl w:ilvl="0" w:tentative="0">
      <w:start w:val="3"/>
      <w:numFmt w:val="decimal"/>
      <w:lvlText w:val="%1."/>
      <w:lvlJc w:val="left"/>
      <w:pPr>
        <w:ind w:left="1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167"/>
      </w:pPr>
      <w:rPr>
        <w:rFonts w:hint="default"/>
        <w:lang w:val="ru-RU" w:eastAsia="en-US" w:bidi="ar-SA"/>
      </w:rPr>
    </w:lvl>
  </w:abstractNum>
  <w:abstractNum w:abstractNumId="47">
    <w:nsid w:val="B0ED9BEA"/>
    <w:multiLevelType w:val="multilevel"/>
    <w:tmpl w:val="B0ED9BEA"/>
    <w:lvl w:ilvl="0" w:tentative="0">
      <w:start w:val="3"/>
      <w:numFmt w:val="decimal"/>
      <w:lvlText w:val="%1."/>
      <w:lvlJc w:val="left"/>
      <w:pPr>
        <w:ind w:left="32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9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4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9" w:hanging="221"/>
      </w:pPr>
      <w:rPr>
        <w:rFonts w:hint="default"/>
        <w:lang w:val="ru-RU" w:eastAsia="en-US" w:bidi="ar-SA"/>
      </w:rPr>
    </w:lvl>
  </w:abstractNum>
  <w:abstractNum w:abstractNumId="48">
    <w:nsid w:val="B0F1ACD9"/>
    <w:multiLevelType w:val="multilevel"/>
    <w:tmpl w:val="B0F1ACD9"/>
    <w:lvl w:ilvl="0" w:tentative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2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1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9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8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7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552" w:hanging="140"/>
      </w:pPr>
      <w:rPr>
        <w:rFonts w:hint="default"/>
        <w:lang w:val="ru-RU" w:eastAsia="en-US" w:bidi="ar-SA"/>
      </w:rPr>
    </w:lvl>
  </w:abstractNum>
  <w:abstractNum w:abstractNumId="49">
    <w:nsid w:val="B15ABE86"/>
    <w:multiLevelType w:val="multilevel"/>
    <w:tmpl w:val="B15ABE86"/>
    <w:lvl w:ilvl="0" w:tentative="0">
      <w:start w:val="1"/>
      <w:numFmt w:val="decimal"/>
      <w:lvlText w:val="%1."/>
      <w:lvlJc w:val="left"/>
      <w:pPr>
        <w:ind w:left="105" w:hanging="58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" w:hanging="5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3" w:hanging="5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9" w:hanging="5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6" w:hanging="5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2" w:hanging="5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9" w:hanging="5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85" w:hanging="5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12" w:hanging="588"/>
      </w:pPr>
      <w:rPr>
        <w:rFonts w:hint="default"/>
        <w:lang w:val="ru-RU" w:eastAsia="en-US" w:bidi="ar-SA"/>
      </w:rPr>
    </w:lvl>
  </w:abstractNum>
  <w:abstractNum w:abstractNumId="50">
    <w:nsid w:val="B1CC6FF1"/>
    <w:multiLevelType w:val="multilevel"/>
    <w:tmpl w:val="B1CC6FF1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51">
    <w:nsid w:val="B23A94A9"/>
    <w:multiLevelType w:val="multilevel"/>
    <w:tmpl w:val="B23A94A9"/>
    <w:lvl w:ilvl="0" w:tentative="0">
      <w:start w:val="1"/>
      <w:numFmt w:val="decimal"/>
      <w:lvlText w:val="%1."/>
      <w:lvlJc w:val="left"/>
      <w:pPr>
        <w:ind w:left="385" w:hanging="27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08" w:hanging="2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7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95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24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52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1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10" w:hanging="276"/>
      </w:pPr>
      <w:rPr>
        <w:rFonts w:hint="default"/>
        <w:lang w:val="ru-RU" w:eastAsia="en-US" w:bidi="ar-SA"/>
      </w:rPr>
    </w:lvl>
  </w:abstractNum>
  <w:abstractNum w:abstractNumId="52">
    <w:nsid w:val="B4E02BC3"/>
    <w:multiLevelType w:val="multilevel"/>
    <w:tmpl w:val="B4E02BC3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53">
    <w:nsid w:val="B53F3350"/>
    <w:multiLevelType w:val="multilevel"/>
    <w:tmpl w:val="B53F3350"/>
    <w:lvl w:ilvl="0" w:tentative="0">
      <w:start w:val="2"/>
      <w:numFmt w:val="decimal"/>
      <w:lvlText w:val="%1"/>
      <w:lvlJc w:val="left"/>
      <w:pPr>
        <w:ind w:left="538" w:hanging="656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538" w:hanging="65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538" w:hanging="83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8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8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8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8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8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831"/>
      </w:pPr>
      <w:rPr>
        <w:rFonts w:hint="default"/>
        <w:lang w:val="ru-RU" w:eastAsia="en-US" w:bidi="ar-SA"/>
      </w:rPr>
    </w:lvl>
  </w:abstractNum>
  <w:abstractNum w:abstractNumId="54">
    <w:nsid w:val="B5601969"/>
    <w:multiLevelType w:val="multilevel"/>
    <w:tmpl w:val="B5601969"/>
    <w:lvl w:ilvl="0" w:tentative="0">
      <w:start w:val="1"/>
      <w:numFmt w:val="decimal"/>
      <w:lvlText w:val="%1."/>
      <w:lvlJc w:val="left"/>
      <w:pPr>
        <w:ind w:left="578" w:hanging="44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28" w:hanging="4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77" w:hanging="4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25" w:hanging="4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74" w:hanging="4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23" w:hanging="4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71" w:hanging="4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0" w:hanging="4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9" w:hanging="442"/>
      </w:pPr>
      <w:rPr>
        <w:rFonts w:hint="default"/>
        <w:lang w:val="ru-RU" w:eastAsia="en-US" w:bidi="ar-SA"/>
      </w:rPr>
    </w:lvl>
  </w:abstractNum>
  <w:abstractNum w:abstractNumId="55">
    <w:nsid w:val="B5CF74F5"/>
    <w:multiLevelType w:val="multilevel"/>
    <w:tmpl w:val="B5CF74F5"/>
    <w:lvl w:ilvl="0" w:tentative="0">
      <w:start w:val="3"/>
      <w:numFmt w:val="decimal"/>
      <w:lvlText w:val="%1"/>
      <w:lvlJc w:val="left"/>
      <w:pPr>
        <w:ind w:left="4741" w:hanging="389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4741" w:hanging="389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05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37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70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03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35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68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01" w:hanging="389"/>
      </w:pPr>
      <w:rPr>
        <w:rFonts w:hint="default"/>
        <w:lang w:val="ru-RU" w:eastAsia="en-US" w:bidi="ar-SA"/>
      </w:rPr>
    </w:lvl>
  </w:abstractNum>
  <w:abstractNum w:abstractNumId="56">
    <w:nsid w:val="B5E306ED"/>
    <w:multiLevelType w:val="multilevel"/>
    <w:tmpl w:val="B5E306ED"/>
    <w:lvl w:ilvl="0" w:tentative="0">
      <w:start w:val="2"/>
      <w:numFmt w:val="decimal"/>
      <w:lvlText w:val="%1"/>
      <w:lvlJc w:val="left"/>
      <w:pPr>
        <w:ind w:left="497" w:hanging="390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497" w:hanging="39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07" w:hanging="64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93" w:hanging="6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39" w:hanging="6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86" w:hanging="6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32" w:hanging="6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79" w:hanging="6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25" w:hanging="649"/>
      </w:pPr>
      <w:rPr>
        <w:rFonts w:hint="default"/>
        <w:lang w:val="ru-RU" w:eastAsia="en-US" w:bidi="ar-SA"/>
      </w:rPr>
    </w:lvl>
  </w:abstractNum>
  <w:abstractNum w:abstractNumId="57">
    <w:nsid w:val="B88D21A8"/>
    <w:multiLevelType w:val="multilevel"/>
    <w:tmpl w:val="B88D21A8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58">
    <w:nsid w:val="B8CEF35B"/>
    <w:multiLevelType w:val="multilevel"/>
    <w:tmpl w:val="B8CEF35B"/>
    <w:lvl w:ilvl="0" w:tentative="0">
      <w:start w:val="0"/>
      <w:numFmt w:val="bullet"/>
      <w:lvlText w:val="—"/>
      <w:lvlJc w:val="left"/>
      <w:pPr>
        <w:ind w:left="538" w:hanging="324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8" w:hanging="295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2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2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2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2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2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2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295"/>
      </w:pPr>
      <w:rPr>
        <w:rFonts w:hint="default"/>
        <w:lang w:val="ru-RU" w:eastAsia="en-US" w:bidi="ar-SA"/>
      </w:rPr>
    </w:lvl>
  </w:abstractNum>
  <w:abstractNum w:abstractNumId="59">
    <w:nsid w:val="B99465BD"/>
    <w:multiLevelType w:val="multilevel"/>
    <w:tmpl w:val="B99465BD"/>
    <w:lvl w:ilvl="0" w:tentative="0">
      <w:start w:val="0"/>
      <w:numFmt w:val="bullet"/>
      <w:lvlText w:val=""/>
      <w:lvlJc w:val="left"/>
      <w:pPr>
        <w:ind w:left="832" w:hanging="28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286"/>
      </w:pPr>
      <w:rPr>
        <w:rFonts w:hint="default"/>
        <w:lang w:val="ru-RU" w:eastAsia="en-US" w:bidi="ar-SA"/>
      </w:rPr>
    </w:lvl>
  </w:abstractNum>
  <w:abstractNum w:abstractNumId="60">
    <w:nsid w:val="BA550FDB"/>
    <w:multiLevelType w:val="multilevel"/>
    <w:tmpl w:val="BA550FDB"/>
    <w:lvl w:ilvl="0" w:tentative="0">
      <w:start w:val="0"/>
      <w:numFmt w:val="bullet"/>
      <w:lvlText w:val="-"/>
      <w:lvlJc w:val="left"/>
      <w:pPr>
        <w:ind w:left="832" w:hanging="28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284"/>
      </w:pPr>
      <w:rPr>
        <w:rFonts w:hint="default"/>
        <w:lang w:val="ru-RU" w:eastAsia="en-US" w:bidi="ar-SA"/>
      </w:rPr>
    </w:lvl>
  </w:abstractNum>
  <w:abstractNum w:abstractNumId="61">
    <w:nsid w:val="BB64CFA9"/>
    <w:multiLevelType w:val="multilevel"/>
    <w:tmpl w:val="BB64CFA9"/>
    <w:lvl w:ilvl="0" w:tentative="0">
      <w:start w:val="2"/>
      <w:numFmt w:val="decimal"/>
      <w:lvlText w:val="%1"/>
      <w:lvlJc w:val="left"/>
      <w:pPr>
        <w:ind w:left="1731" w:hanging="584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731" w:hanging="584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1731" w:hanging="5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5381" w:hanging="196"/>
        <w:jc w:val="right"/>
      </w:pPr>
      <w:rPr>
        <w:rFonts w:hint="default"/>
        <w:b/>
        <w:bCs/>
        <w:i/>
        <w:iCs/>
        <w:w w:val="99"/>
        <w:u w:val="thick" w:color="000000"/>
        <w:lang w:val="ru-RU" w:eastAsia="en-US" w:bidi="ar-SA"/>
      </w:rPr>
    </w:lvl>
    <w:lvl w:ilvl="4" w:tentative="0">
      <w:start w:val="1"/>
      <w:numFmt w:val="decimal"/>
      <w:lvlText w:val="%5."/>
      <w:lvlJc w:val="left"/>
      <w:pPr>
        <w:ind w:left="5456" w:hanging="196"/>
        <w:jc w:val="right"/>
      </w:pPr>
      <w:rPr>
        <w:rFonts w:hint="default"/>
        <w:b/>
        <w:bCs/>
        <w:i/>
        <w:iCs/>
        <w:w w:val="99"/>
        <w:u w:val="thick" w:color="000000"/>
        <w:lang w:val="ru-RU" w:eastAsia="en-US" w:bidi="ar-SA"/>
      </w:rPr>
    </w:lvl>
    <w:lvl w:ilvl="5" w:tentative="0">
      <w:start w:val="1"/>
      <w:numFmt w:val="decimal"/>
      <w:lvlText w:val="%6."/>
      <w:lvlJc w:val="left"/>
      <w:pPr>
        <w:ind w:left="4745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6" w:tentative="0">
      <w:start w:val="1"/>
      <w:numFmt w:val="decimal"/>
      <w:lvlText w:val="%7."/>
      <w:lvlJc w:val="left"/>
      <w:pPr>
        <w:ind w:left="4745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7" w:tentative="0">
      <w:start w:val="1"/>
      <w:numFmt w:val="decimal"/>
      <w:lvlText w:val="%8."/>
      <w:lvlJc w:val="left"/>
      <w:pPr>
        <w:ind w:left="4745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00" w:hanging="196"/>
      </w:pPr>
      <w:rPr>
        <w:rFonts w:hint="default"/>
        <w:lang w:val="ru-RU" w:eastAsia="en-US" w:bidi="ar-SA"/>
      </w:rPr>
    </w:lvl>
  </w:abstractNum>
  <w:abstractNum w:abstractNumId="62">
    <w:nsid w:val="BC837A95"/>
    <w:multiLevelType w:val="multilevel"/>
    <w:tmpl w:val="BC837A95"/>
    <w:lvl w:ilvl="0" w:tentative="0">
      <w:start w:val="1"/>
      <w:numFmt w:val="decimal"/>
      <w:lvlText w:val="%1."/>
      <w:lvlJc w:val="left"/>
      <w:pPr>
        <w:ind w:left="1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8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4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7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</w:abstractNum>
  <w:abstractNum w:abstractNumId="63">
    <w:nsid w:val="BCECA0B4"/>
    <w:multiLevelType w:val="multilevel"/>
    <w:tmpl w:val="BCECA0B4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64">
    <w:nsid w:val="BDA1395C"/>
    <w:multiLevelType w:val="multilevel"/>
    <w:tmpl w:val="BDA1395C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65">
    <w:nsid w:val="BE8A4F4C"/>
    <w:multiLevelType w:val="multilevel"/>
    <w:tmpl w:val="BE8A4F4C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66">
    <w:nsid w:val="BE923771"/>
    <w:multiLevelType w:val="multilevel"/>
    <w:tmpl w:val="BE923771"/>
    <w:lvl w:ilvl="0" w:tentative="0">
      <w:start w:val="0"/>
      <w:numFmt w:val="bullet"/>
      <w:lvlText w:val=""/>
      <w:lvlJc w:val="left"/>
      <w:pPr>
        <w:ind w:left="482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4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1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7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40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305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83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600" w:hanging="361"/>
      </w:pPr>
      <w:rPr>
        <w:rFonts w:hint="default"/>
        <w:lang w:val="ru-RU" w:eastAsia="en-US" w:bidi="ar-SA"/>
      </w:rPr>
    </w:lvl>
  </w:abstractNum>
  <w:abstractNum w:abstractNumId="67">
    <w:nsid w:val="BF205925"/>
    <w:multiLevelType w:val="multilevel"/>
    <w:tmpl w:val="BF205925"/>
    <w:lvl w:ilvl="0" w:tentative="0">
      <w:start w:val="2"/>
      <w:numFmt w:val="decimal"/>
      <w:lvlText w:val="%1"/>
      <w:lvlJc w:val="left"/>
      <w:pPr>
        <w:ind w:left="497" w:hanging="390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497" w:hanging="39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691" w:hanging="58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48" w:hanging="5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73" w:hanging="5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97" w:hanging="5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21" w:hanging="5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6" w:hanging="5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70" w:hanging="584"/>
      </w:pPr>
      <w:rPr>
        <w:rFonts w:hint="default"/>
        <w:lang w:val="ru-RU" w:eastAsia="en-US" w:bidi="ar-SA"/>
      </w:rPr>
    </w:lvl>
  </w:abstractNum>
  <w:abstractNum w:abstractNumId="68">
    <w:nsid w:val="BF50FE6B"/>
    <w:multiLevelType w:val="multilevel"/>
    <w:tmpl w:val="BF50FE6B"/>
    <w:lvl w:ilvl="0" w:tentative="0">
      <w:start w:val="1"/>
      <w:numFmt w:val="decimal"/>
      <w:lvlText w:val="%1."/>
      <w:lvlJc w:val="left"/>
      <w:pPr>
        <w:ind w:left="26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9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39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8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6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76" w:hanging="167"/>
      </w:pPr>
      <w:rPr>
        <w:rFonts w:hint="default"/>
        <w:lang w:val="ru-RU" w:eastAsia="en-US" w:bidi="ar-SA"/>
      </w:rPr>
    </w:lvl>
  </w:abstractNum>
  <w:abstractNum w:abstractNumId="69">
    <w:nsid w:val="C0283A65"/>
    <w:multiLevelType w:val="multilevel"/>
    <w:tmpl w:val="C0283A65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70">
    <w:nsid w:val="C0915F4F"/>
    <w:multiLevelType w:val="multilevel"/>
    <w:tmpl w:val="C0915F4F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71">
    <w:nsid w:val="C4E0D24A"/>
    <w:multiLevelType w:val="multilevel"/>
    <w:tmpl w:val="C4E0D24A"/>
    <w:lvl w:ilvl="0" w:tentative="0">
      <w:start w:val="3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72">
    <w:nsid w:val="C4EA4DBF"/>
    <w:multiLevelType w:val="multilevel"/>
    <w:tmpl w:val="C4EA4DBF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73">
    <w:nsid w:val="C560BE57"/>
    <w:multiLevelType w:val="multilevel"/>
    <w:tmpl w:val="C560BE57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7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4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0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17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044" w:hanging="140"/>
      </w:pPr>
      <w:rPr>
        <w:rFonts w:hint="default"/>
        <w:lang w:val="ru-RU" w:eastAsia="en-US" w:bidi="ar-SA"/>
      </w:rPr>
    </w:lvl>
  </w:abstractNum>
  <w:abstractNum w:abstractNumId="74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538" w:hanging="300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3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300"/>
      </w:pPr>
      <w:rPr>
        <w:rFonts w:hint="default"/>
        <w:lang w:val="ru-RU" w:eastAsia="en-US" w:bidi="ar-SA"/>
      </w:rPr>
    </w:lvl>
  </w:abstractNum>
  <w:abstractNum w:abstractNumId="75">
    <w:nsid w:val="C90D1B09"/>
    <w:multiLevelType w:val="multilevel"/>
    <w:tmpl w:val="C90D1B09"/>
    <w:lvl w:ilvl="0" w:tentative="0">
      <w:start w:val="3"/>
      <w:numFmt w:val="decimal"/>
      <w:lvlText w:val="%1."/>
      <w:lvlJc w:val="left"/>
      <w:pPr>
        <w:ind w:left="12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3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80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3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8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41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94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48" w:hanging="167"/>
      </w:pPr>
      <w:rPr>
        <w:rFonts w:hint="default"/>
        <w:lang w:val="ru-RU" w:eastAsia="en-US" w:bidi="ar-SA"/>
      </w:rPr>
    </w:lvl>
  </w:abstractNum>
  <w:abstractNum w:abstractNumId="76">
    <w:nsid w:val="C9412743"/>
    <w:multiLevelType w:val="multilevel"/>
    <w:tmpl w:val="C9412743"/>
    <w:lvl w:ilvl="0" w:tentative="0">
      <w:start w:val="3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77">
    <w:nsid w:val="C9C05784"/>
    <w:multiLevelType w:val="multilevel"/>
    <w:tmpl w:val="C9C05784"/>
    <w:lvl w:ilvl="0" w:tentative="0">
      <w:start w:val="0"/>
      <w:numFmt w:val="bullet"/>
      <w:lvlText w:val="-"/>
      <w:lvlJc w:val="left"/>
      <w:pPr>
        <w:ind w:left="107" w:hanging="18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7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183"/>
      </w:pPr>
      <w:rPr>
        <w:rFonts w:hint="default"/>
        <w:lang w:val="ru-RU" w:eastAsia="en-US" w:bidi="ar-SA"/>
      </w:rPr>
    </w:lvl>
  </w:abstractNum>
  <w:abstractNum w:abstractNumId="78">
    <w:nsid w:val="CB0CECA5"/>
    <w:multiLevelType w:val="multilevel"/>
    <w:tmpl w:val="CB0CECA5"/>
    <w:lvl w:ilvl="0" w:tentative="0">
      <w:start w:val="9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2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02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8" w:hanging="420"/>
      </w:pPr>
      <w:rPr>
        <w:rFonts w:hint="default"/>
        <w:lang w:val="ru-RU" w:eastAsia="en-US" w:bidi="ar-SA"/>
      </w:rPr>
    </w:lvl>
  </w:abstractNum>
  <w:abstractNum w:abstractNumId="79">
    <w:nsid w:val="CB94649F"/>
    <w:multiLevelType w:val="multilevel"/>
    <w:tmpl w:val="CB94649F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80">
    <w:nsid w:val="CD699D1D"/>
    <w:multiLevelType w:val="multilevel"/>
    <w:tmpl w:val="CD699D1D"/>
    <w:lvl w:ilvl="0" w:tentative="0">
      <w:start w:val="3"/>
      <w:numFmt w:val="decimal"/>
      <w:lvlText w:val="%1."/>
      <w:lvlJc w:val="left"/>
      <w:pPr>
        <w:ind w:left="108" w:hanging="22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4" w:hanging="2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2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16" w:hanging="2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71" w:hanging="2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25" w:hanging="2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79" w:hanging="2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33" w:hanging="228"/>
      </w:pPr>
      <w:rPr>
        <w:rFonts w:hint="default"/>
        <w:lang w:val="ru-RU" w:eastAsia="en-US" w:bidi="ar-SA"/>
      </w:rPr>
    </w:lvl>
  </w:abstractNum>
  <w:abstractNum w:abstractNumId="81">
    <w:nsid w:val="CF092B84"/>
    <w:multiLevelType w:val="multilevel"/>
    <w:tmpl w:val="CF092B84"/>
    <w:lvl w:ilvl="0" w:tentative="0">
      <w:start w:val="2"/>
      <w:numFmt w:val="decimal"/>
      <w:lvlText w:val="%1.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07" w:hanging="395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07" w:hanging="5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84" w:hanging="5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46" w:hanging="5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08" w:hanging="5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70" w:hanging="5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32" w:hanging="5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94" w:hanging="520"/>
      </w:pPr>
      <w:rPr>
        <w:rFonts w:hint="default"/>
        <w:lang w:val="ru-RU" w:eastAsia="en-US" w:bidi="ar-SA"/>
      </w:rPr>
    </w:lvl>
  </w:abstractNum>
  <w:abstractNum w:abstractNumId="82">
    <w:nsid w:val="D1EB1714"/>
    <w:multiLevelType w:val="multilevel"/>
    <w:tmpl w:val="D1EB1714"/>
    <w:lvl w:ilvl="0" w:tentative="0">
      <w:start w:val="4"/>
      <w:numFmt w:val="decimal"/>
      <w:lvlText w:val="%1."/>
      <w:lvlJc w:val="left"/>
      <w:pPr>
        <w:ind w:left="32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9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4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9" w:hanging="221"/>
      </w:pPr>
      <w:rPr>
        <w:rFonts w:hint="default"/>
        <w:lang w:val="ru-RU" w:eastAsia="en-US" w:bidi="ar-SA"/>
      </w:rPr>
    </w:lvl>
  </w:abstractNum>
  <w:abstractNum w:abstractNumId="83">
    <w:nsid w:val="D5F12F34"/>
    <w:multiLevelType w:val="multilevel"/>
    <w:tmpl w:val="D5F12F34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84">
    <w:nsid w:val="D7936317"/>
    <w:multiLevelType w:val="multilevel"/>
    <w:tmpl w:val="D7936317"/>
    <w:lvl w:ilvl="0" w:tentative="0">
      <w:start w:val="3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85">
    <w:nsid w:val="D7D140E4"/>
    <w:multiLevelType w:val="multilevel"/>
    <w:tmpl w:val="D7D140E4"/>
    <w:lvl w:ilvl="0" w:tentative="0">
      <w:start w:val="0"/>
      <w:numFmt w:val="bullet"/>
      <w:lvlText w:val="•"/>
      <w:lvlJc w:val="left"/>
      <w:pPr>
        <w:ind w:left="538" w:hanging="365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36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3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3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3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3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3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365"/>
      </w:pPr>
      <w:rPr>
        <w:rFonts w:hint="default"/>
        <w:lang w:val="ru-RU" w:eastAsia="en-US" w:bidi="ar-SA"/>
      </w:rPr>
    </w:lvl>
  </w:abstractNum>
  <w:abstractNum w:abstractNumId="86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538" w:hanging="29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29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29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29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2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2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2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2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291"/>
      </w:pPr>
      <w:rPr>
        <w:rFonts w:hint="default"/>
        <w:lang w:val="ru-RU" w:eastAsia="en-US" w:bidi="ar-SA"/>
      </w:rPr>
    </w:lvl>
  </w:abstractNum>
  <w:abstractNum w:abstractNumId="87">
    <w:nsid w:val="DAD3A854"/>
    <w:multiLevelType w:val="multilevel"/>
    <w:tmpl w:val="DAD3A854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88">
    <w:nsid w:val="DAE62134"/>
    <w:multiLevelType w:val="multilevel"/>
    <w:tmpl w:val="DAE62134"/>
    <w:lvl w:ilvl="0" w:tentative="0">
      <w:start w:val="1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89">
    <w:nsid w:val="DAF63FD3"/>
    <w:multiLevelType w:val="multilevel"/>
    <w:tmpl w:val="DAF63FD3"/>
    <w:lvl w:ilvl="0" w:tentative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9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9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</w:abstractNum>
  <w:abstractNum w:abstractNumId="90">
    <w:nsid w:val="DCBA6B53"/>
    <w:multiLevelType w:val="multilevel"/>
    <w:tmpl w:val="DCBA6B53"/>
    <w:lvl w:ilvl="0" w:tentative="0">
      <w:start w:val="0"/>
      <w:numFmt w:val="bullet"/>
      <w:lvlText w:val=""/>
      <w:lvlJc w:val="left"/>
      <w:pPr>
        <w:ind w:left="105" w:hanging="245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2" w:hanging="24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5" w:hanging="24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98" w:hanging="2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031" w:hanging="2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64" w:hanging="2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497" w:hanging="2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30" w:hanging="2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63" w:hanging="245"/>
      </w:pPr>
      <w:rPr>
        <w:rFonts w:hint="default"/>
        <w:lang w:val="ru-RU" w:eastAsia="en-US" w:bidi="ar-SA"/>
      </w:rPr>
    </w:lvl>
  </w:abstractNum>
  <w:abstractNum w:abstractNumId="91">
    <w:nsid w:val="E0294EC7"/>
    <w:multiLevelType w:val="multilevel"/>
    <w:tmpl w:val="E0294EC7"/>
    <w:lvl w:ilvl="0" w:tentative="0">
      <w:start w:val="1"/>
      <w:numFmt w:val="decimal"/>
      <w:lvlText w:val="%1."/>
      <w:lvlJc w:val="left"/>
      <w:pPr>
        <w:ind w:left="385" w:hanging="27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08" w:hanging="2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7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95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24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52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1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10" w:hanging="276"/>
      </w:pPr>
      <w:rPr>
        <w:rFonts w:hint="default"/>
        <w:lang w:val="ru-RU" w:eastAsia="en-US" w:bidi="ar-SA"/>
      </w:rPr>
    </w:lvl>
  </w:abstractNum>
  <w:abstractNum w:abstractNumId="92">
    <w:nsid w:val="E093A4B0"/>
    <w:multiLevelType w:val="multilevel"/>
    <w:tmpl w:val="E093A4B0"/>
    <w:lvl w:ilvl="0" w:tentative="0">
      <w:start w:val="1"/>
      <w:numFmt w:val="decimal"/>
      <w:lvlText w:val="%1."/>
      <w:lvlJc w:val="left"/>
      <w:pPr>
        <w:ind w:left="4769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80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01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21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42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6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83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4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25" w:hanging="196"/>
      </w:pPr>
      <w:rPr>
        <w:rFonts w:hint="default"/>
        <w:lang w:val="ru-RU" w:eastAsia="en-US" w:bidi="ar-SA"/>
      </w:rPr>
    </w:lvl>
  </w:abstractNum>
  <w:abstractNum w:abstractNumId="93">
    <w:nsid w:val="E43A772E"/>
    <w:multiLevelType w:val="multilevel"/>
    <w:tmpl w:val="E43A772E"/>
    <w:lvl w:ilvl="0" w:tentative="0">
      <w:start w:val="1"/>
      <w:numFmt w:val="decimal"/>
      <w:lvlText w:val="%1."/>
      <w:lvlJc w:val="left"/>
      <w:pPr>
        <w:ind w:left="105" w:hanging="87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87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87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87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8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8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8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8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874"/>
      </w:pPr>
      <w:rPr>
        <w:rFonts w:hint="default"/>
        <w:lang w:val="ru-RU" w:eastAsia="en-US" w:bidi="ar-SA"/>
      </w:rPr>
    </w:lvl>
  </w:abstractNum>
  <w:abstractNum w:abstractNumId="94">
    <w:nsid w:val="E4D85DB5"/>
    <w:multiLevelType w:val="multilevel"/>
    <w:tmpl w:val="E4D85DB5"/>
    <w:lvl w:ilvl="0" w:tentative="0">
      <w:start w:val="0"/>
      <w:numFmt w:val="bullet"/>
      <w:lvlText w:val="–"/>
      <w:lvlJc w:val="left"/>
      <w:pPr>
        <w:ind w:left="107" w:hanging="28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7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288"/>
      </w:pPr>
      <w:rPr>
        <w:rFonts w:hint="default"/>
        <w:lang w:val="ru-RU" w:eastAsia="en-US" w:bidi="ar-SA"/>
      </w:rPr>
    </w:lvl>
  </w:abstractNum>
  <w:abstractNum w:abstractNumId="95">
    <w:nsid w:val="E504947C"/>
    <w:multiLevelType w:val="multilevel"/>
    <w:tmpl w:val="E504947C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96">
    <w:nsid w:val="E52D9448"/>
    <w:multiLevelType w:val="multilevel"/>
    <w:tmpl w:val="E52D9448"/>
    <w:lvl w:ilvl="0" w:tentative="0">
      <w:start w:val="1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97">
    <w:nsid w:val="E6E98F67"/>
    <w:multiLevelType w:val="multilevel"/>
    <w:tmpl w:val="E6E98F67"/>
    <w:lvl w:ilvl="0" w:tentative="0">
      <w:start w:val="0"/>
      <w:numFmt w:val="bullet"/>
      <w:lvlText w:val="–"/>
      <w:lvlJc w:val="left"/>
      <w:pPr>
        <w:ind w:left="107" w:hanging="20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2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2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2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2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2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7" w:hanging="2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209"/>
      </w:pPr>
      <w:rPr>
        <w:rFonts w:hint="default"/>
        <w:lang w:val="ru-RU" w:eastAsia="en-US" w:bidi="ar-SA"/>
      </w:rPr>
    </w:lvl>
  </w:abstractNum>
  <w:abstractNum w:abstractNumId="98">
    <w:nsid w:val="E7B27C5B"/>
    <w:multiLevelType w:val="multilevel"/>
    <w:tmpl w:val="E7B27C5B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99">
    <w:nsid w:val="E93EBC56"/>
    <w:multiLevelType w:val="multilevel"/>
    <w:tmpl w:val="E93EBC56"/>
    <w:lvl w:ilvl="0" w:tentative="0">
      <w:start w:val="1"/>
      <w:numFmt w:val="decimal"/>
      <w:lvlText w:val="%1."/>
      <w:lvlJc w:val="left"/>
      <w:pPr>
        <w:ind w:left="936" w:hanging="358"/>
        <w:jc w:val="left"/>
      </w:pPr>
      <w:rPr>
        <w:rFonts w:hint="default"/>
        <w:spacing w:val="0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52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5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77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90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03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5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1" w:hanging="358"/>
      </w:pPr>
      <w:rPr>
        <w:rFonts w:hint="default"/>
        <w:lang w:val="ru-RU" w:eastAsia="en-US" w:bidi="ar-SA"/>
      </w:rPr>
    </w:lvl>
  </w:abstractNum>
  <w:abstractNum w:abstractNumId="100">
    <w:nsid w:val="EA28CC15"/>
    <w:multiLevelType w:val="multilevel"/>
    <w:tmpl w:val="EA28CC15"/>
    <w:lvl w:ilvl="0" w:tentative="0">
      <w:start w:val="1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101">
    <w:nsid w:val="EFCECDC7"/>
    <w:multiLevelType w:val="multilevel"/>
    <w:tmpl w:val="EFCECDC7"/>
    <w:lvl w:ilvl="0" w:tentative="0">
      <w:start w:val="7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2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02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8" w:hanging="420"/>
      </w:pPr>
      <w:rPr>
        <w:rFonts w:hint="default"/>
        <w:lang w:val="ru-RU" w:eastAsia="en-US" w:bidi="ar-SA"/>
      </w:rPr>
    </w:lvl>
  </w:abstractNum>
  <w:abstractNum w:abstractNumId="102">
    <w:nsid w:val="F066642F"/>
    <w:multiLevelType w:val="multilevel"/>
    <w:tmpl w:val="F066642F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03">
    <w:nsid w:val="F0E89278"/>
    <w:multiLevelType w:val="multilevel"/>
    <w:tmpl w:val="F0E89278"/>
    <w:lvl w:ilvl="0" w:tentative="0">
      <w:start w:val="0"/>
      <w:numFmt w:val="bullet"/>
      <w:lvlText w:val=""/>
      <w:lvlJc w:val="left"/>
      <w:pPr>
        <w:ind w:left="280" w:hanging="344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86" w:hanging="3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2" w:hanging="3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98" w:hanging="3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05" w:hanging="3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11" w:hanging="3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17" w:hanging="3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24" w:hanging="3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30" w:hanging="344"/>
      </w:pPr>
      <w:rPr>
        <w:rFonts w:hint="default"/>
        <w:lang w:val="ru-RU" w:eastAsia="en-US" w:bidi="ar-SA"/>
      </w:rPr>
    </w:lvl>
  </w:abstractNum>
  <w:abstractNum w:abstractNumId="104">
    <w:nsid w:val="F1FCDEFA"/>
    <w:multiLevelType w:val="multilevel"/>
    <w:tmpl w:val="F1FCDEFA"/>
    <w:lvl w:ilvl="0" w:tentative="0">
      <w:start w:val="1"/>
      <w:numFmt w:val="decimal"/>
      <w:lvlText w:val="%1."/>
      <w:lvlJc w:val="left"/>
      <w:pPr>
        <w:ind w:left="1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167"/>
      </w:pPr>
      <w:rPr>
        <w:rFonts w:hint="default"/>
        <w:lang w:val="ru-RU" w:eastAsia="en-US" w:bidi="ar-SA"/>
      </w:rPr>
    </w:lvl>
  </w:abstractNum>
  <w:abstractNum w:abstractNumId="105">
    <w:nsid w:val="F237ACA1"/>
    <w:multiLevelType w:val="multilevel"/>
    <w:tmpl w:val="F237ACA1"/>
    <w:lvl w:ilvl="0" w:tentative="0">
      <w:start w:val="3"/>
      <w:numFmt w:val="decimal"/>
      <w:lvlText w:val="%1."/>
      <w:lvlJc w:val="left"/>
      <w:pPr>
        <w:ind w:left="105" w:hanging="2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2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2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2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2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2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2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2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279"/>
      </w:pPr>
      <w:rPr>
        <w:rFonts w:hint="default"/>
        <w:lang w:val="ru-RU" w:eastAsia="en-US" w:bidi="ar-SA"/>
      </w:rPr>
    </w:lvl>
  </w:abstractNum>
  <w:abstractNum w:abstractNumId="106">
    <w:nsid w:val="F2A81E1A"/>
    <w:multiLevelType w:val="multilevel"/>
    <w:tmpl w:val="F2A81E1A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07">
    <w:nsid w:val="F30FC083"/>
    <w:multiLevelType w:val="multilevel"/>
    <w:tmpl w:val="F30FC083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08">
    <w:nsid w:val="F3A33954"/>
    <w:multiLevelType w:val="multilevel"/>
    <w:tmpl w:val="F3A33954"/>
    <w:lvl w:ilvl="0" w:tentative="0">
      <w:start w:val="1"/>
      <w:numFmt w:val="decimal"/>
      <w:lvlText w:val="%1."/>
      <w:lvlJc w:val="left"/>
      <w:pPr>
        <w:ind w:left="288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5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0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05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4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80" w:hanging="167"/>
      </w:pPr>
      <w:rPr>
        <w:rFonts w:hint="default"/>
        <w:lang w:val="ru-RU" w:eastAsia="en-US" w:bidi="ar-SA"/>
      </w:rPr>
    </w:lvl>
  </w:abstractNum>
  <w:abstractNum w:abstractNumId="109">
    <w:nsid w:val="F411B296"/>
    <w:multiLevelType w:val="multilevel"/>
    <w:tmpl w:val="F411B296"/>
    <w:lvl w:ilvl="0" w:tentative="0">
      <w:start w:val="0"/>
      <w:numFmt w:val="bullet"/>
      <w:lvlText w:val="–"/>
      <w:lvlJc w:val="left"/>
      <w:pPr>
        <w:ind w:left="10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180"/>
      </w:pPr>
      <w:rPr>
        <w:rFonts w:hint="default"/>
        <w:lang w:val="ru-RU" w:eastAsia="en-US" w:bidi="ar-SA"/>
      </w:rPr>
    </w:lvl>
  </w:abstractNum>
  <w:abstractNum w:abstractNumId="110">
    <w:nsid w:val="F46CCC20"/>
    <w:multiLevelType w:val="multilevel"/>
    <w:tmpl w:val="F46CCC20"/>
    <w:lvl w:ilvl="0" w:tentative="0">
      <w:start w:val="5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111">
    <w:nsid w:val="F4A942FE"/>
    <w:multiLevelType w:val="multilevel"/>
    <w:tmpl w:val="F4A942FE"/>
    <w:lvl w:ilvl="0" w:tentative="0">
      <w:start w:val="3"/>
      <w:numFmt w:val="decimal"/>
      <w:lvlText w:val="%1."/>
      <w:lvlJc w:val="left"/>
      <w:pPr>
        <w:ind w:left="288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5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0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05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4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80" w:hanging="167"/>
      </w:pPr>
      <w:rPr>
        <w:rFonts w:hint="default"/>
        <w:lang w:val="ru-RU" w:eastAsia="en-US" w:bidi="ar-SA"/>
      </w:rPr>
    </w:lvl>
  </w:abstractNum>
  <w:abstractNum w:abstractNumId="112">
    <w:nsid w:val="F4B5D9F5"/>
    <w:multiLevelType w:val="multilevel"/>
    <w:tmpl w:val="F4B5D9F5"/>
    <w:lvl w:ilvl="0" w:tentative="0">
      <w:start w:val="0"/>
      <w:numFmt w:val="bullet"/>
      <w:lvlText w:val="-"/>
      <w:lvlJc w:val="left"/>
      <w:pPr>
        <w:ind w:left="105" w:hanging="25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2" w:hanging="2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5" w:hanging="2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98" w:hanging="2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031" w:hanging="2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64" w:hanging="2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497" w:hanging="2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30" w:hanging="2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63" w:hanging="252"/>
      </w:pPr>
      <w:rPr>
        <w:rFonts w:hint="default"/>
        <w:lang w:val="ru-RU" w:eastAsia="en-US" w:bidi="ar-SA"/>
      </w:rPr>
    </w:lvl>
  </w:abstractNum>
  <w:abstractNum w:abstractNumId="113">
    <w:nsid w:val="F585BF25"/>
    <w:multiLevelType w:val="multilevel"/>
    <w:tmpl w:val="F585BF25"/>
    <w:lvl w:ilvl="0" w:tentative="0">
      <w:start w:val="3"/>
      <w:numFmt w:val="decimal"/>
      <w:lvlText w:val="%1."/>
      <w:lvlJc w:val="left"/>
      <w:pPr>
        <w:ind w:left="10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6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8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97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54" w:hanging="221"/>
      </w:pPr>
      <w:rPr>
        <w:rFonts w:hint="default"/>
        <w:lang w:val="ru-RU" w:eastAsia="en-US" w:bidi="ar-SA"/>
      </w:rPr>
    </w:lvl>
  </w:abstractNum>
  <w:abstractNum w:abstractNumId="114">
    <w:nsid w:val="F689643B"/>
    <w:multiLevelType w:val="multilevel"/>
    <w:tmpl w:val="F689643B"/>
    <w:lvl w:ilvl="0" w:tentative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115">
    <w:nsid w:val="F7735DC9"/>
    <w:multiLevelType w:val="multilevel"/>
    <w:tmpl w:val="F7735DC9"/>
    <w:lvl w:ilvl="0" w:tentative="0">
      <w:start w:val="1"/>
      <w:numFmt w:val="decimal"/>
      <w:lvlText w:val="%1."/>
      <w:lvlJc w:val="left"/>
      <w:pPr>
        <w:ind w:left="4769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80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01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21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42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6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83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4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25" w:hanging="196"/>
      </w:pPr>
      <w:rPr>
        <w:rFonts w:hint="default"/>
        <w:lang w:val="ru-RU" w:eastAsia="en-US" w:bidi="ar-SA"/>
      </w:rPr>
    </w:lvl>
  </w:abstractNum>
  <w:abstractNum w:abstractNumId="116">
    <w:nsid w:val="F8949042"/>
    <w:multiLevelType w:val="multilevel"/>
    <w:tmpl w:val="F8949042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117">
    <w:nsid w:val="F9718D3C"/>
    <w:multiLevelType w:val="multilevel"/>
    <w:tmpl w:val="F9718D3C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18">
    <w:nsid w:val="F97CED97"/>
    <w:multiLevelType w:val="multilevel"/>
    <w:tmpl w:val="F97CED97"/>
    <w:lvl w:ilvl="0" w:tentative="0">
      <w:start w:val="1"/>
      <w:numFmt w:val="decimal"/>
      <w:lvlText w:val="%1."/>
      <w:lvlJc w:val="left"/>
      <w:pPr>
        <w:ind w:left="832" w:hanging="35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3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3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3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3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3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3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3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355"/>
      </w:pPr>
      <w:rPr>
        <w:rFonts w:hint="default"/>
        <w:lang w:val="ru-RU" w:eastAsia="en-US" w:bidi="ar-SA"/>
      </w:rPr>
    </w:lvl>
  </w:abstractNum>
  <w:abstractNum w:abstractNumId="119">
    <w:nsid w:val="FCC85EE2"/>
    <w:multiLevelType w:val="multilevel"/>
    <w:tmpl w:val="FCC85EE2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20">
    <w:nsid w:val="FEC2EA36"/>
    <w:multiLevelType w:val="multilevel"/>
    <w:tmpl w:val="FEC2EA36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21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756" w:hanging="649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756" w:hanging="649"/>
        <w:jc w:val="left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756" w:hanging="64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7" w:hanging="6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23" w:hanging="6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39" w:hanging="6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5" w:hanging="6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71" w:hanging="6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87" w:hanging="649"/>
      </w:pPr>
      <w:rPr>
        <w:rFonts w:hint="default"/>
        <w:lang w:val="ru-RU" w:eastAsia="en-US" w:bidi="ar-SA"/>
      </w:rPr>
    </w:lvl>
  </w:abstractNum>
  <w:abstractNum w:abstractNumId="122">
    <w:nsid w:val="01836A6D"/>
    <w:multiLevelType w:val="multilevel"/>
    <w:tmpl w:val="01836A6D"/>
    <w:lvl w:ilvl="0" w:tentative="0">
      <w:start w:val="1"/>
      <w:numFmt w:val="decimal"/>
      <w:lvlText w:val="%1."/>
      <w:lvlJc w:val="left"/>
      <w:pPr>
        <w:ind w:left="26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9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39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8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6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76" w:hanging="167"/>
      </w:pPr>
      <w:rPr>
        <w:rFonts w:hint="default"/>
        <w:lang w:val="ru-RU" w:eastAsia="en-US" w:bidi="ar-SA"/>
      </w:rPr>
    </w:lvl>
  </w:abstractNum>
  <w:abstractNum w:abstractNumId="123">
    <w:nsid w:val="01D7E1C7"/>
    <w:multiLevelType w:val="multilevel"/>
    <w:tmpl w:val="01D7E1C7"/>
    <w:lvl w:ilvl="0" w:tentative="0">
      <w:start w:val="4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124">
    <w:nsid w:val="0248C179"/>
    <w:multiLevelType w:val="multilevel"/>
    <w:tmpl w:val="0248C179"/>
    <w:lvl w:ilvl="0" w:tentative="0">
      <w:start w:val="4"/>
      <w:numFmt w:val="decimal"/>
      <w:lvlText w:val="%1.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32" w:hanging="3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93" w:hanging="3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46" w:hanging="3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99" w:hanging="3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52" w:hanging="3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06" w:hanging="3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59" w:hanging="3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12" w:hanging="325"/>
      </w:pPr>
      <w:rPr>
        <w:rFonts w:hint="default"/>
        <w:lang w:val="ru-RU" w:eastAsia="en-US" w:bidi="ar-SA"/>
      </w:rPr>
    </w:lvl>
  </w:abstractNum>
  <w:abstractNum w:abstractNumId="125">
    <w:nsid w:val="0258E135"/>
    <w:multiLevelType w:val="multilevel"/>
    <w:tmpl w:val="0258E135"/>
    <w:lvl w:ilvl="0" w:tentative="0">
      <w:start w:val="1"/>
      <w:numFmt w:val="decimal"/>
      <w:lvlText w:val="%1"/>
      <w:lvlJc w:val="left"/>
      <w:pPr>
        <w:ind w:left="1350" w:hanging="493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350" w:hanging="493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75" w:hanging="49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83" w:hanging="49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91" w:hanging="49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99" w:hanging="49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7" w:hanging="49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15" w:hanging="49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23" w:hanging="493"/>
      </w:pPr>
      <w:rPr>
        <w:rFonts w:hint="default"/>
        <w:lang w:val="ru-RU" w:eastAsia="en-US" w:bidi="ar-SA"/>
      </w:rPr>
    </w:lvl>
  </w:abstractNum>
  <w:abstractNum w:abstractNumId="126">
    <w:nsid w:val="025EB27A"/>
    <w:multiLevelType w:val="multilevel"/>
    <w:tmpl w:val="025EB27A"/>
    <w:lvl w:ilvl="0" w:tentative="0">
      <w:start w:val="3"/>
      <w:numFmt w:val="decimal"/>
      <w:lvlText w:val="%1"/>
      <w:lvlJc w:val="left"/>
      <w:pPr>
        <w:ind w:left="5404" w:hanging="492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5404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623" w:hanging="4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235" w:hanging="4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847" w:hanging="4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459" w:hanging="4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071" w:hanging="4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683" w:hanging="4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95" w:hanging="492"/>
      </w:pPr>
      <w:rPr>
        <w:rFonts w:hint="default"/>
        <w:lang w:val="ru-RU" w:eastAsia="en-US" w:bidi="ar-SA"/>
      </w:rPr>
    </w:lvl>
  </w:abstractNum>
  <w:abstractNum w:abstractNumId="127">
    <w:nsid w:val="03A63A41"/>
    <w:multiLevelType w:val="multilevel"/>
    <w:tmpl w:val="03A63A41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128">
    <w:nsid w:val="03C240C0"/>
    <w:multiLevelType w:val="multilevel"/>
    <w:tmpl w:val="03C240C0"/>
    <w:lvl w:ilvl="0" w:tentative="0">
      <w:start w:val="3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129">
    <w:nsid w:val="03D62ECE"/>
    <w:multiLevelType w:val="multilevel"/>
    <w:tmpl w:val="03D62ECE"/>
    <w:lvl w:ilvl="0" w:tentative="0">
      <w:start w:val="2"/>
      <w:numFmt w:val="decimal"/>
      <w:lvlText w:val="%1"/>
      <w:lvlJc w:val="left"/>
      <w:pPr>
        <w:ind w:left="107" w:hanging="584"/>
        <w:jc w:val="left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107" w:hanging="584"/>
        <w:jc w:val="left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"/>
      <w:lvlJc w:val="left"/>
      <w:pPr>
        <w:ind w:left="107" w:hanging="58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5" w:hanging="5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27" w:hanging="5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09" w:hanging="5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1" w:hanging="5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73" w:hanging="5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5" w:hanging="584"/>
      </w:pPr>
      <w:rPr>
        <w:rFonts w:hint="default"/>
        <w:lang w:val="ru-RU" w:eastAsia="en-US" w:bidi="ar-SA"/>
      </w:rPr>
    </w:lvl>
  </w:abstractNum>
  <w:abstractNum w:abstractNumId="130">
    <w:nsid w:val="03EF4B97"/>
    <w:multiLevelType w:val="multilevel"/>
    <w:tmpl w:val="03EF4B97"/>
    <w:lvl w:ilvl="0" w:tentative="0">
      <w:start w:val="3"/>
      <w:numFmt w:val="decimal"/>
      <w:lvlText w:val="%1"/>
      <w:lvlJc w:val="left"/>
      <w:pPr>
        <w:ind w:left="2038" w:hanging="423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2038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35" w:hanging="4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83" w:hanging="4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31" w:hanging="4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79" w:hanging="4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27" w:hanging="4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75" w:hanging="4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23" w:hanging="423"/>
      </w:pPr>
      <w:rPr>
        <w:rFonts w:hint="default"/>
        <w:lang w:val="ru-RU" w:eastAsia="en-US" w:bidi="ar-SA"/>
      </w:rPr>
    </w:lvl>
  </w:abstractNum>
  <w:abstractNum w:abstractNumId="131">
    <w:nsid w:val="0709FD3E"/>
    <w:multiLevelType w:val="multilevel"/>
    <w:tmpl w:val="0709FD3E"/>
    <w:lvl w:ilvl="0" w:tentative="0">
      <w:start w:val="2"/>
      <w:numFmt w:val="decimal"/>
      <w:lvlText w:val="%1"/>
      <w:lvlJc w:val="left"/>
      <w:pPr>
        <w:ind w:left="1813" w:hanging="584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1813" w:hanging="584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813" w:hanging="5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63" w:hanging="5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78" w:hanging="5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93" w:hanging="5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07" w:hanging="5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22" w:hanging="5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37" w:hanging="584"/>
      </w:pPr>
      <w:rPr>
        <w:rFonts w:hint="default"/>
        <w:lang w:val="ru-RU" w:eastAsia="en-US" w:bidi="ar-SA"/>
      </w:rPr>
    </w:lvl>
  </w:abstractNum>
  <w:abstractNum w:abstractNumId="132">
    <w:nsid w:val="07F2E950"/>
    <w:multiLevelType w:val="multilevel"/>
    <w:tmpl w:val="07F2E950"/>
    <w:lvl w:ilvl="0" w:tentative="0">
      <w:start w:val="6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133">
    <w:nsid w:val="07F5BCC3"/>
    <w:multiLevelType w:val="multilevel"/>
    <w:tmpl w:val="07F5BCC3"/>
    <w:lvl w:ilvl="0" w:tentative="0">
      <w:start w:val="2"/>
      <w:numFmt w:val="decimal"/>
      <w:lvlText w:val="%1."/>
      <w:lvlJc w:val="left"/>
      <w:pPr>
        <w:ind w:left="77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54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91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10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134">
    <w:nsid w:val="0C0E1E13"/>
    <w:multiLevelType w:val="multilevel"/>
    <w:tmpl w:val="0C0E1E13"/>
    <w:lvl w:ilvl="0" w:tentative="0">
      <w:start w:val="1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135">
    <w:nsid w:val="0CCB9E98"/>
    <w:multiLevelType w:val="multilevel"/>
    <w:tmpl w:val="0CCB9E98"/>
    <w:lvl w:ilvl="0" w:tentative="0">
      <w:start w:val="0"/>
      <w:numFmt w:val="bullet"/>
      <w:lvlText w:val=""/>
      <w:lvlJc w:val="left"/>
      <w:pPr>
        <w:ind w:left="832" w:hanging="38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3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3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3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3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3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3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3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380"/>
      </w:pPr>
      <w:rPr>
        <w:rFonts w:hint="default"/>
        <w:lang w:val="ru-RU" w:eastAsia="en-US" w:bidi="ar-SA"/>
      </w:rPr>
    </w:lvl>
  </w:abstractNum>
  <w:abstractNum w:abstractNumId="136">
    <w:nsid w:val="0CEF100B"/>
    <w:multiLevelType w:val="multilevel"/>
    <w:tmpl w:val="0CEF100B"/>
    <w:lvl w:ilvl="0" w:tentative="0">
      <w:start w:val="0"/>
      <w:numFmt w:val="bullet"/>
      <w:lvlText w:val="-"/>
      <w:lvlJc w:val="left"/>
      <w:pPr>
        <w:ind w:left="108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44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8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33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77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322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566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810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055" w:hanging="159"/>
      </w:pPr>
      <w:rPr>
        <w:rFonts w:hint="default"/>
        <w:lang w:val="ru-RU" w:eastAsia="en-US" w:bidi="ar-SA"/>
      </w:rPr>
    </w:lvl>
  </w:abstractNum>
  <w:abstractNum w:abstractNumId="137">
    <w:nsid w:val="0DC629B0"/>
    <w:multiLevelType w:val="multilevel"/>
    <w:tmpl w:val="0DC629B0"/>
    <w:lvl w:ilvl="0" w:tentative="0">
      <w:start w:val="1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138">
    <w:nsid w:val="0E640482"/>
    <w:multiLevelType w:val="multilevel"/>
    <w:tmpl w:val="0E640482"/>
    <w:lvl w:ilvl="0" w:tentative="0">
      <w:start w:val="1"/>
      <w:numFmt w:val="decimal"/>
      <w:lvlText w:val="%1."/>
      <w:lvlJc w:val="left"/>
      <w:pPr>
        <w:ind w:left="538" w:hanging="28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60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2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28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8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9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284"/>
      </w:pPr>
      <w:rPr>
        <w:rFonts w:hint="default"/>
        <w:lang w:val="ru-RU" w:eastAsia="en-US" w:bidi="ar-SA"/>
      </w:rPr>
    </w:lvl>
  </w:abstractNum>
  <w:abstractNum w:abstractNumId="139">
    <w:nsid w:val="0F929F01"/>
    <w:multiLevelType w:val="multilevel"/>
    <w:tmpl w:val="0F929F01"/>
    <w:lvl w:ilvl="0" w:tentative="0">
      <w:start w:val="0"/>
      <w:numFmt w:val="bullet"/>
      <w:lvlText w:val="-"/>
      <w:lvlJc w:val="left"/>
      <w:pPr>
        <w:ind w:left="832" w:hanging="329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3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3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3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3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3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3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3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329"/>
      </w:pPr>
      <w:rPr>
        <w:rFonts w:hint="default"/>
        <w:lang w:val="ru-RU" w:eastAsia="en-US" w:bidi="ar-SA"/>
      </w:rPr>
    </w:lvl>
  </w:abstractNum>
  <w:abstractNum w:abstractNumId="140">
    <w:nsid w:val="0F9F9CCA"/>
    <w:multiLevelType w:val="multilevel"/>
    <w:tmpl w:val="0F9F9CCA"/>
    <w:lvl w:ilvl="0" w:tentative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141">
    <w:nsid w:val="10D591E5"/>
    <w:multiLevelType w:val="multilevel"/>
    <w:tmpl w:val="10D591E5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142">
    <w:nsid w:val="10F0DB0B"/>
    <w:multiLevelType w:val="multilevel"/>
    <w:tmpl w:val="10F0DB0B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143">
    <w:nsid w:val="12EADF99"/>
    <w:multiLevelType w:val="multilevel"/>
    <w:tmpl w:val="12EADF99"/>
    <w:lvl w:ilvl="0" w:tentative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144">
    <w:nsid w:val="13660E3F"/>
    <w:multiLevelType w:val="multilevel"/>
    <w:tmpl w:val="13660E3F"/>
    <w:lvl w:ilvl="0" w:tentative="0">
      <w:start w:val="4"/>
      <w:numFmt w:val="decimal"/>
      <w:lvlText w:val="%1"/>
      <w:lvlJc w:val="left"/>
      <w:pPr>
        <w:ind w:left="1584" w:hanging="325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584" w:hanging="32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51" w:hanging="3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37" w:hanging="3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23" w:hanging="3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09" w:hanging="3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95" w:hanging="3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1" w:hanging="3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67" w:hanging="325"/>
      </w:pPr>
      <w:rPr>
        <w:rFonts w:hint="default"/>
        <w:lang w:val="ru-RU" w:eastAsia="en-US" w:bidi="ar-SA"/>
      </w:rPr>
    </w:lvl>
  </w:abstractNum>
  <w:abstractNum w:abstractNumId="145">
    <w:nsid w:val="1450273B"/>
    <w:multiLevelType w:val="multilevel"/>
    <w:tmpl w:val="1450273B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46">
    <w:nsid w:val="1483906D"/>
    <w:multiLevelType w:val="multilevel"/>
    <w:tmpl w:val="1483906D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47">
    <w:nsid w:val="17371721"/>
    <w:multiLevelType w:val="multilevel"/>
    <w:tmpl w:val="17371721"/>
    <w:lvl w:ilvl="0" w:tentative="0">
      <w:start w:val="0"/>
      <w:numFmt w:val="bullet"/>
      <w:lvlText w:val=""/>
      <w:lvlJc w:val="left"/>
      <w:pPr>
        <w:ind w:left="107" w:hanging="20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6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3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79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6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59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486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12" w:hanging="200"/>
      </w:pPr>
      <w:rPr>
        <w:rFonts w:hint="default"/>
        <w:lang w:val="ru-RU" w:eastAsia="en-US" w:bidi="ar-SA"/>
      </w:rPr>
    </w:lvl>
  </w:abstractNum>
  <w:abstractNum w:abstractNumId="148">
    <w:nsid w:val="18F74015"/>
    <w:multiLevelType w:val="multilevel"/>
    <w:tmpl w:val="18F74015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49">
    <w:nsid w:val="192B173A"/>
    <w:multiLevelType w:val="multilevel"/>
    <w:tmpl w:val="192B173A"/>
    <w:lvl w:ilvl="0" w:tentative="0">
      <w:start w:val="0"/>
      <w:numFmt w:val="bullet"/>
      <w:lvlText w:val=""/>
      <w:lvlJc w:val="left"/>
      <w:pPr>
        <w:ind w:left="832" w:hanging="42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428"/>
      </w:pPr>
      <w:rPr>
        <w:rFonts w:hint="default"/>
        <w:lang w:val="ru-RU" w:eastAsia="en-US" w:bidi="ar-SA"/>
      </w:rPr>
    </w:lvl>
  </w:abstractNum>
  <w:abstractNum w:abstractNumId="150">
    <w:nsid w:val="1ACDE60F"/>
    <w:multiLevelType w:val="multilevel"/>
    <w:tmpl w:val="1ACDE60F"/>
    <w:lvl w:ilvl="0" w:tentative="0">
      <w:start w:val="1"/>
      <w:numFmt w:val="decimal"/>
      <w:lvlText w:val="%1."/>
      <w:lvlJc w:val="left"/>
      <w:pPr>
        <w:ind w:left="2971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78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77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75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74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7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71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0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9" w:hanging="196"/>
      </w:pPr>
      <w:rPr>
        <w:rFonts w:hint="default"/>
        <w:lang w:val="ru-RU" w:eastAsia="en-US" w:bidi="ar-SA"/>
      </w:rPr>
    </w:lvl>
  </w:abstractNum>
  <w:abstractNum w:abstractNumId="151">
    <w:nsid w:val="1AD50295"/>
    <w:multiLevelType w:val="multilevel"/>
    <w:tmpl w:val="1AD50295"/>
    <w:lvl w:ilvl="0" w:tentative="0">
      <w:start w:val="3"/>
      <w:numFmt w:val="decimal"/>
      <w:lvlText w:val="%1."/>
      <w:lvlJc w:val="left"/>
      <w:pPr>
        <w:ind w:left="109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3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27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8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40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97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54" w:hanging="167"/>
      </w:pPr>
      <w:rPr>
        <w:rFonts w:hint="default"/>
        <w:lang w:val="ru-RU" w:eastAsia="en-US" w:bidi="ar-SA"/>
      </w:rPr>
    </w:lvl>
  </w:abstractNum>
  <w:abstractNum w:abstractNumId="152">
    <w:nsid w:val="1B3FCE26"/>
    <w:multiLevelType w:val="multilevel"/>
    <w:tmpl w:val="1B3FCE26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53">
    <w:nsid w:val="1BCBBCF0"/>
    <w:multiLevelType w:val="multilevel"/>
    <w:tmpl w:val="1BCBBCF0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54">
    <w:nsid w:val="1C01D09A"/>
    <w:multiLevelType w:val="multilevel"/>
    <w:tmpl w:val="1C01D09A"/>
    <w:lvl w:ilvl="0" w:tentative="0">
      <w:start w:val="11"/>
      <w:numFmt w:val="decimal"/>
      <w:lvlText w:val="%1"/>
      <w:lvlJc w:val="left"/>
      <w:pPr>
        <w:ind w:left="910" w:hanging="33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5"/>
      <w:numFmt w:val="decimal"/>
      <w:lvlText w:val="%2"/>
      <w:lvlJc w:val="left"/>
      <w:pPr>
        <w:ind w:left="832" w:hanging="29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832" w:hanging="27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09" w:hanging="2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99" w:hanging="2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89" w:hanging="2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79" w:hanging="2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69" w:hanging="2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9" w:hanging="272"/>
      </w:pPr>
      <w:rPr>
        <w:rFonts w:hint="default"/>
        <w:lang w:val="ru-RU" w:eastAsia="en-US" w:bidi="ar-SA"/>
      </w:rPr>
    </w:lvl>
  </w:abstractNum>
  <w:abstractNum w:abstractNumId="155">
    <w:nsid w:val="1C257C7B"/>
    <w:multiLevelType w:val="multilevel"/>
    <w:tmpl w:val="1C257C7B"/>
    <w:lvl w:ilvl="0" w:tentative="0">
      <w:start w:val="0"/>
      <w:numFmt w:val="bullet"/>
      <w:lvlText w:val=""/>
      <w:lvlJc w:val="left"/>
      <w:pPr>
        <w:ind w:left="249" w:hanging="286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3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01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08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62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69" w:hanging="286"/>
      </w:pPr>
      <w:rPr>
        <w:rFonts w:hint="default"/>
        <w:lang w:val="ru-RU" w:eastAsia="en-US" w:bidi="ar-SA"/>
      </w:rPr>
    </w:lvl>
  </w:abstractNum>
  <w:abstractNum w:abstractNumId="156">
    <w:nsid w:val="1DEB737C"/>
    <w:multiLevelType w:val="multilevel"/>
    <w:tmpl w:val="1DEB737C"/>
    <w:lvl w:ilvl="0" w:tentative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7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4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0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17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044" w:hanging="140"/>
      </w:pPr>
      <w:rPr>
        <w:rFonts w:hint="default"/>
        <w:lang w:val="ru-RU" w:eastAsia="en-US" w:bidi="ar-SA"/>
      </w:rPr>
    </w:lvl>
  </w:abstractNum>
  <w:abstractNum w:abstractNumId="157">
    <w:nsid w:val="2007DCFD"/>
    <w:multiLevelType w:val="multilevel"/>
    <w:tmpl w:val="2007DCFD"/>
    <w:lvl w:ilvl="0" w:tentative="0">
      <w:start w:val="1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158">
    <w:nsid w:val="21B3B1B1"/>
    <w:multiLevelType w:val="multilevel"/>
    <w:tmpl w:val="21B3B1B1"/>
    <w:lvl w:ilvl="0" w:tentative="0">
      <w:start w:val="3"/>
      <w:numFmt w:val="decimal"/>
      <w:lvlText w:val="%1."/>
      <w:lvlJc w:val="left"/>
      <w:pPr>
        <w:ind w:left="108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4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16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7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25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79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33" w:hanging="167"/>
      </w:pPr>
      <w:rPr>
        <w:rFonts w:hint="default"/>
        <w:lang w:val="ru-RU" w:eastAsia="en-US" w:bidi="ar-SA"/>
      </w:rPr>
    </w:lvl>
  </w:abstractNum>
  <w:abstractNum w:abstractNumId="159">
    <w:nsid w:val="227C9188"/>
    <w:multiLevelType w:val="multilevel"/>
    <w:tmpl w:val="227C9188"/>
    <w:lvl w:ilvl="0" w:tentative="0">
      <w:start w:val="3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160">
    <w:nsid w:val="23E97754"/>
    <w:multiLevelType w:val="multilevel"/>
    <w:tmpl w:val="23E97754"/>
    <w:lvl w:ilvl="0" w:tentative="0">
      <w:start w:val="0"/>
      <w:numFmt w:val="bullet"/>
      <w:lvlText w:val=""/>
      <w:lvlJc w:val="left"/>
      <w:pPr>
        <w:ind w:left="111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86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</w:abstractNum>
  <w:abstractNum w:abstractNumId="161">
    <w:nsid w:val="243FCF68"/>
    <w:multiLevelType w:val="multilevel"/>
    <w:tmpl w:val="243FCF68"/>
    <w:lvl w:ilvl="0" w:tentative="0">
      <w:start w:val="2"/>
      <w:numFmt w:val="decimal"/>
      <w:lvlText w:val="%1"/>
      <w:lvlJc w:val="left"/>
      <w:pPr>
        <w:ind w:left="1282" w:hanging="389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282" w:hanging="38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4902" w:hanging="64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4769" w:hanging="19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20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61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02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43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84" w:hanging="196"/>
      </w:pPr>
      <w:rPr>
        <w:rFonts w:hint="default"/>
        <w:lang w:val="ru-RU" w:eastAsia="en-US" w:bidi="ar-SA"/>
      </w:rPr>
    </w:lvl>
  </w:abstractNum>
  <w:abstractNum w:abstractNumId="162">
    <w:nsid w:val="2470EC97"/>
    <w:multiLevelType w:val="multilevel"/>
    <w:tmpl w:val="2470EC97"/>
    <w:lvl w:ilvl="0" w:tentative="0">
      <w:start w:val="0"/>
      <w:numFmt w:val="bullet"/>
      <w:lvlText w:val=""/>
      <w:lvlJc w:val="left"/>
      <w:pPr>
        <w:ind w:left="105" w:hanging="2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98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031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6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497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3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</w:abstractNum>
  <w:abstractNum w:abstractNumId="163">
    <w:nsid w:val="251342A6"/>
    <w:multiLevelType w:val="multilevel"/>
    <w:tmpl w:val="251342A6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164">
    <w:nsid w:val="252BF6AB"/>
    <w:multiLevelType w:val="multilevel"/>
    <w:tmpl w:val="252BF6AB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65">
    <w:nsid w:val="25B654F3"/>
    <w:multiLevelType w:val="multilevel"/>
    <w:tmpl w:val="25B654F3"/>
    <w:lvl w:ilvl="0" w:tentative="0">
      <w:start w:val="3"/>
      <w:numFmt w:val="decimal"/>
      <w:lvlText w:val="%1"/>
      <w:lvlJc w:val="left"/>
      <w:pPr>
        <w:ind w:left="533" w:hanging="426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533" w:hanging="426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1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29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7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05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43" w:hanging="426"/>
      </w:pPr>
      <w:rPr>
        <w:rFonts w:hint="default"/>
        <w:lang w:val="ru-RU" w:eastAsia="en-US" w:bidi="ar-SA"/>
      </w:rPr>
    </w:lvl>
  </w:abstractNum>
  <w:abstractNum w:abstractNumId="166">
    <w:nsid w:val="269945CE"/>
    <w:multiLevelType w:val="multilevel"/>
    <w:tmpl w:val="269945CE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67">
    <w:nsid w:val="274D3D9B"/>
    <w:multiLevelType w:val="multilevel"/>
    <w:tmpl w:val="274D3D9B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68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906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840" w:hanging="37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520" w:hanging="3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201" w:hanging="3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882" w:hanging="3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562" w:hanging="3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43" w:hanging="3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24" w:hanging="3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04" w:hanging="377"/>
      </w:pPr>
      <w:rPr>
        <w:rFonts w:hint="default"/>
        <w:lang w:val="ru-RU" w:eastAsia="en-US" w:bidi="ar-SA"/>
      </w:rPr>
    </w:lvl>
  </w:abstractNum>
  <w:abstractNum w:abstractNumId="169">
    <w:nsid w:val="2B3F3F89"/>
    <w:multiLevelType w:val="multilevel"/>
    <w:tmpl w:val="2B3F3F89"/>
    <w:lvl w:ilvl="0" w:tentative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7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</w:abstractNum>
  <w:abstractNum w:abstractNumId="170">
    <w:nsid w:val="2C9424EE"/>
    <w:multiLevelType w:val="multilevel"/>
    <w:tmpl w:val="2C9424EE"/>
    <w:lvl w:ilvl="0" w:tentative="0">
      <w:start w:val="0"/>
      <w:numFmt w:val="bullet"/>
      <w:lvlText w:val="-"/>
      <w:lvlJc w:val="left"/>
      <w:pPr>
        <w:ind w:left="107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4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9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64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9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74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28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83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38" w:hanging="142"/>
      </w:pPr>
      <w:rPr>
        <w:rFonts w:hint="default"/>
        <w:lang w:val="ru-RU" w:eastAsia="en-US" w:bidi="ar-SA"/>
      </w:rPr>
    </w:lvl>
  </w:abstractNum>
  <w:abstractNum w:abstractNumId="171">
    <w:nsid w:val="2F2D79CE"/>
    <w:multiLevelType w:val="multilevel"/>
    <w:tmpl w:val="2F2D79CE"/>
    <w:lvl w:ilvl="0" w:tentative="0">
      <w:start w:val="4"/>
      <w:numFmt w:val="decimal"/>
      <w:lvlText w:val="%1."/>
      <w:lvlJc w:val="left"/>
      <w:pPr>
        <w:ind w:left="32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9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4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9" w:hanging="221"/>
      </w:pPr>
      <w:rPr>
        <w:rFonts w:hint="default"/>
        <w:lang w:val="ru-RU" w:eastAsia="en-US" w:bidi="ar-SA"/>
      </w:rPr>
    </w:lvl>
  </w:abstractNum>
  <w:abstractNum w:abstractNumId="172">
    <w:nsid w:val="30A0AC00"/>
    <w:multiLevelType w:val="multilevel"/>
    <w:tmpl w:val="30A0AC00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173">
    <w:nsid w:val="30FC5B15"/>
    <w:multiLevelType w:val="multilevel"/>
    <w:tmpl w:val="30FC5B15"/>
    <w:lvl w:ilvl="0" w:tentative="0">
      <w:start w:val="1"/>
      <w:numFmt w:val="decimal"/>
      <w:lvlText w:val="%1."/>
      <w:lvlJc w:val="left"/>
      <w:pPr>
        <w:ind w:left="4769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80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01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21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42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6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83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4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25" w:hanging="196"/>
      </w:pPr>
      <w:rPr>
        <w:rFonts w:hint="default"/>
        <w:lang w:val="ru-RU" w:eastAsia="en-US" w:bidi="ar-SA"/>
      </w:rPr>
    </w:lvl>
  </w:abstractNum>
  <w:abstractNum w:abstractNumId="174">
    <w:nsid w:val="311F749C"/>
    <w:multiLevelType w:val="multilevel"/>
    <w:tmpl w:val="311F749C"/>
    <w:lvl w:ilvl="0" w:tentative="0">
      <w:start w:val="0"/>
      <w:numFmt w:val="bullet"/>
      <w:lvlText w:val="-"/>
      <w:lvlJc w:val="left"/>
      <w:pPr>
        <w:ind w:left="111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59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9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9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79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19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9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9" w:hanging="164"/>
      </w:pPr>
      <w:rPr>
        <w:rFonts w:hint="default"/>
        <w:lang w:val="ru-RU" w:eastAsia="en-US" w:bidi="ar-SA"/>
      </w:rPr>
    </w:lvl>
  </w:abstractNum>
  <w:abstractNum w:abstractNumId="175">
    <w:nsid w:val="322D85CA"/>
    <w:multiLevelType w:val="multilevel"/>
    <w:tmpl w:val="322D85CA"/>
    <w:lvl w:ilvl="0" w:tentative="0">
      <w:start w:val="0"/>
      <w:numFmt w:val="bullet"/>
      <w:lvlText w:val="-"/>
      <w:lvlJc w:val="left"/>
      <w:pPr>
        <w:ind w:left="165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4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9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34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83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08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132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557" w:hanging="142"/>
      </w:pPr>
      <w:rPr>
        <w:rFonts w:hint="default"/>
        <w:lang w:val="ru-RU" w:eastAsia="en-US" w:bidi="ar-SA"/>
      </w:rPr>
    </w:lvl>
  </w:abstractNum>
  <w:abstractNum w:abstractNumId="176">
    <w:nsid w:val="3287CD95"/>
    <w:multiLevelType w:val="multilevel"/>
    <w:tmpl w:val="3287CD95"/>
    <w:lvl w:ilvl="0" w:tentative="0">
      <w:start w:val="0"/>
      <w:numFmt w:val="bullet"/>
      <w:lvlText w:val="–"/>
      <w:lvlJc w:val="left"/>
      <w:pPr>
        <w:ind w:left="107" w:hanging="25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2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2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2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2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2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7" w:hanging="2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252"/>
      </w:pPr>
      <w:rPr>
        <w:rFonts w:hint="default"/>
        <w:lang w:val="ru-RU" w:eastAsia="en-US" w:bidi="ar-SA"/>
      </w:rPr>
    </w:lvl>
  </w:abstractNum>
  <w:abstractNum w:abstractNumId="177">
    <w:nsid w:val="329A4FD1"/>
    <w:multiLevelType w:val="multilevel"/>
    <w:tmpl w:val="329A4FD1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178">
    <w:nsid w:val="32A7AF2D"/>
    <w:multiLevelType w:val="multilevel"/>
    <w:tmpl w:val="32A7AF2D"/>
    <w:lvl w:ilvl="0" w:tentative="0">
      <w:start w:val="0"/>
      <w:numFmt w:val="bullet"/>
      <w:lvlText w:val="⚫"/>
      <w:lvlJc w:val="left"/>
      <w:pPr>
        <w:ind w:left="538" w:hanging="284"/>
      </w:pPr>
      <w:rPr>
        <w:rFonts w:hint="default" w:ascii="Segoe UI Symbol" w:hAnsi="Segoe UI Symbol" w:eastAsia="Segoe UI Symbol" w:cs="Segoe UI Symbol"/>
        <w:w w:val="55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284"/>
      </w:pPr>
      <w:rPr>
        <w:rFonts w:hint="default"/>
        <w:lang w:val="ru-RU" w:eastAsia="en-US" w:bidi="ar-SA"/>
      </w:rPr>
    </w:lvl>
  </w:abstractNum>
  <w:abstractNum w:abstractNumId="179">
    <w:nsid w:val="333E8B90"/>
    <w:multiLevelType w:val="multilevel"/>
    <w:tmpl w:val="333E8B90"/>
    <w:lvl w:ilvl="0" w:tentative="0">
      <w:start w:val="1"/>
      <w:numFmt w:val="decimal"/>
      <w:lvlText w:val="%1."/>
      <w:lvlJc w:val="left"/>
      <w:pPr>
        <w:ind w:left="1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8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4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7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</w:abstractNum>
  <w:abstractNum w:abstractNumId="180">
    <w:nsid w:val="35E83B33"/>
    <w:multiLevelType w:val="multilevel"/>
    <w:tmpl w:val="35E83B33"/>
    <w:lvl w:ilvl="0" w:tentative="0">
      <w:start w:val="3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181">
    <w:nsid w:val="35ECE9CB"/>
    <w:multiLevelType w:val="multilevel"/>
    <w:tmpl w:val="35ECE9CB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82">
    <w:nsid w:val="3664A4D1"/>
    <w:multiLevelType w:val="multilevel"/>
    <w:tmpl w:val="3664A4D1"/>
    <w:lvl w:ilvl="0" w:tentative="0">
      <w:start w:val="0"/>
      <w:numFmt w:val="bullet"/>
      <w:lvlText w:val="-"/>
      <w:lvlJc w:val="left"/>
      <w:pPr>
        <w:ind w:left="83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164"/>
      </w:pPr>
      <w:rPr>
        <w:rFonts w:hint="default"/>
        <w:lang w:val="ru-RU" w:eastAsia="en-US" w:bidi="ar-SA"/>
      </w:rPr>
    </w:lvl>
  </w:abstractNum>
  <w:abstractNum w:abstractNumId="183">
    <w:nsid w:val="38EAC418"/>
    <w:multiLevelType w:val="multilevel"/>
    <w:tmpl w:val="38EAC418"/>
    <w:lvl w:ilvl="0" w:tentative="0">
      <w:start w:val="1"/>
      <w:numFmt w:val="decimal"/>
      <w:lvlText w:val="%1."/>
      <w:lvlJc w:val="left"/>
      <w:pPr>
        <w:ind w:left="1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167"/>
      </w:pPr>
      <w:rPr>
        <w:rFonts w:hint="default"/>
        <w:lang w:val="ru-RU" w:eastAsia="en-US" w:bidi="ar-SA"/>
      </w:rPr>
    </w:lvl>
  </w:abstractNum>
  <w:abstractNum w:abstractNumId="184">
    <w:nsid w:val="39A0D9AC"/>
    <w:multiLevelType w:val="multilevel"/>
    <w:tmpl w:val="39A0D9AC"/>
    <w:lvl w:ilvl="0" w:tentative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185">
    <w:nsid w:val="3A7FBA26"/>
    <w:multiLevelType w:val="multilevel"/>
    <w:tmpl w:val="3A7FBA26"/>
    <w:lvl w:ilvl="0" w:tentative="0">
      <w:start w:val="1"/>
      <w:numFmt w:val="decimal"/>
      <w:lvlText w:val="%1."/>
      <w:lvlJc w:val="left"/>
      <w:pPr>
        <w:ind w:left="1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167"/>
      </w:pPr>
      <w:rPr>
        <w:rFonts w:hint="default"/>
        <w:lang w:val="ru-RU" w:eastAsia="en-US" w:bidi="ar-SA"/>
      </w:rPr>
    </w:lvl>
  </w:abstractNum>
  <w:abstractNum w:abstractNumId="186">
    <w:nsid w:val="3B8127DF"/>
    <w:multiLevelType w:val="multilevel"/>
    <w:tmpl w:val="3B8127DF"/>
    <w:lvl w:ilvl="0" w:tentative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187">
    <w:nsid w:val="3D950AF9"/>
    <w:multiLevelType w:val="multilevel"/>
    <w:tmpl w:val="3D950AF9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88">
    <w:nsid w:val="3FE315B6"/>
    <w:multiLevelType w:val="multilevel"/>
    <w:tmpl w:val="3FE315B6"/>
    <w:lvl w:ilvl="0" w:tentative="0">
      <w:start w:val="1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189">
    <w:nsid w:val="408860E8"/>
    <w:multiLevelType w:val="multilevel"/>
    <w:tmpl w:val="408860E8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90">
    <w:nsid w:val="40B249F9"/>
    <w:multiLevelType w:val="multilevel"/>
    <w:tmpl w:val="40B249F9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191">
    <w:nsid w:val="40F245EA"/>
    <w:multiLevelType w:val="multilevel"/>
    <w:tmpl w:val="40F245EA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192">
    <w:nsid w:val="4258023A"/>
    <w:multiLevelType w:val="multilevel"/>
    <w:tmpl w:val="4258023A"/>
    <w:lvl w:ilvl="0" w:tentative="0">
      <w:start w:val="1"/>
      <w:numFmt w:val="decimal"/>
      <w:lvlText w:val="%1."/>
      <w:lvlJc w:val="left"/>
      <w:pPr>
        <w:ind w:left="3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6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4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2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99" w:hanging="167"/>
      </w:pPr>
      <w:rPr>
        <w:rFonts w:hint="default"/>
        <w:lang w:val="ru-RU" w:eastAsia="en-US" w:bidi="ar-SA"/>
      </w:rPr>
    </w:lvl>
  </w:abstractNum>
  <w:abstractNum w:abstractNumId="193">
    <w:nsid w:val="429CD0B5"/>
    <w:multiLevelType w:val="multilevel"/>
    <w:tmpl w:val="429CD0B5"/>
    <w:lvl w:ilvl="0" w:tentative="0">
      <w:start w:val="3"/>
      <w:numFmt w:val="decimal"/>
      <w:lvlText w:val="%1."/>
      <w:lvlJc w:val="left"/>
      <w:pPr>
        <w:ind w:left="1464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971" w:hanging="39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89" w:hanging="3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99" w:hanging="3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08" w:hanging="3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8" w:hanging="3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28" w:hanging="3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37" w:hanging="3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7" w:hanging="390"/>
      </w:pPr>
      <w:rPr>
        <w:rFonts w:hint="default"/>
        <w:lang w:val="ru-RU" w:eastAsia="en-US" w:bidi="ar-SA"/>
      </w:rPr>
    </w:lvl>
  </w:abstractNum>
  <w:abstractNum w:abstractNumId="194">
    <w:nsid w:val="43D68054"/>
    <w:multiLevelType w:val="multilevel"/>
    <w:tmpl w:val="43D68054"/>
    <w:lvl w:ilvl="0" w:tentative="0">
      <w:start w:val="0"/>
      <w:numFmt w:val="bullet"/>
      <w:lvlText w:val="–"/>
      <w:lvlJc w:val="left"/>
      <w:pPr>
        <w:ind w:left="107" w:hanging="28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1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8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5" w:hanging="281"/>
      </w:pPr>
      <w:rPr>
        <w:rFonts w:hint="default"/>
        <w:lang w:val="ru-RU" w:eastAsia="en-US" w:bidi="ar-SA"/>
      </w:rPr>
    </w:lvl>
  </w:abstractNum>
  <w:abstractNum w:abstractNumId="195">
    <w:nsid w:val="446EAEE1"/>
    <w:multiLevelType w:val="multilevel"/>
    <w:tmpl w:val="446EAEE1"/>
    <w:lvl w:ilvl="0" w:tentative="0">
      <w:start w:val="0"/>
      <w:numFmt w:val="bullet"/>
      <w:lvlText w:val="-"/>
      <w:lvlJc w:val="left"/>
      <w:pPr>
        <w:ind w:left="105" w:hanging="23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8" w:hanging="2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6" w:hanging="2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04" w:hanging="2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72" w:hanging="2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40" w:hanging="2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08" w:hanging="2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176" w:hanging="2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044" w:hanging="233"/>
      </w:pPr>
      <w:rPr>
        <w:rFonts w:hint="default"/>
        <w:lang w:val="ru-RU" w:eastAsia="en-US" w:bidi="ar-SA"/>
      </w:rPr>
    </w:lvl>
  </w:abstractNum>
  <w:abstractNum w:abstractNumId="196">
    <w:nsid w:val="46A08BB8"/>
    <w:multiLevelType w:val="multilevel"/>
    <w:tmpl w:val="46A08BB8"/>
    <w:lvl w:ilvl="0" w:tentative="0">
      <w:start w:val="0"/>
      <w:numFmt w:val="bullet"/>
      <w:lvlText w:val="-"/>
      <w:lvlJc w:val="left"/>
      <w:pPr>
        <w:ind w:left="538" w:hanging="353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35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35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35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35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35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5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35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353"/>
      </w:pPr>
      <w:rPr>
        <w:rFonts w:hint="default"/>
        <w:lang w:val="ru-RU" w:eastAsia="en-US" w:bidi="ar-SA"/>
      </w:rPr>
    </w:lvl>
  </w:abstractNum>
  <w:abstractNum w:abstractNumId="197">
    <w:nsid w:val="4A51D704"/>
    <w:multiLevelType w:val="multilevel"/>
    <w:tmpl w:val="4A51D704"/>
    <w:lvl w:ilvl="0" w:tentative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198">
    <w:nsid w:val="4AD1D84F"/>
    <w:multiLevelType w:val="multilevel"/>
    <w:tmpl w:val="4AD1D84F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199">
    <w:nsid w:val="4C1BAE26"/>
    <w:multiLevelType w:val="multilevel"/>
    <w:tmpl w:val="4C1BAE26"/>
    <w:lvl w:ilvl="0" w:tentative="0">
      <w:start w:val="0"/>
      <w:numFmt w:val="bullet"/>
      <w:lvlText w:val="-"/>
      <w:lvlJc w:val="left"/>
      <w:pPr>
        <w:ind w:left="105" w:hanging="13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12" w:hanging="1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24" w:hanging="1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36" w:hanging="1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48" w:hanging="1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60" w:hanging="1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72" w:hanging="1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084" w:hanging="1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796" w:hanging="132"/>
      </w:pPr>
      <w:rPr>
        <w:rFonts w:hint="default"/>
        <w:lang w:val="ru-RU" w:eastAsia="en-US" w:bidi="ar-SA"/>
      </w:rPr>
    </w:lvl>
  </w:abstractNum>
  <w:abstractNum w:abstractNumId="200">
    <w:nsid w:val="4C3D7A74"/>
    <w:multiLevelType w:val="multilevel"/>
    <w:tmpl w:val="4C3D7A74"/>
    <w:lvl w:ilvl="0" w:tentative="0">
      <w:start w:val="0"/>
      <w:numFmt w:val="bullet"/>
      <w:lvlText w:val=""/>
      <w:lvlJc w:val="left"/>
      <w:pPr>
        <w:ind w:left="538" w:hanging="188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1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1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1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1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1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1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1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188"/>
      </w:pPr>
      <w:rPr>
        <w:rFonts w:hint="default"/>
        <w:lang w:val="ru-RU" w:eastAsia="en-US" w:bidi="ar-SA"/>
      </w:rPr>
    </w:lvl>
  </w:abstractNum>
  <w:abstractNum w:abstractNumId="201">
    <w:nsid w:val="4CD1E351"/>
    <w:multiLevelType w:val="multilevel"/>
    <w:tmpl w:val="4CD1E351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2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0" w:hanging="167"/>
      </w:pPr>
      <w:rPr>
        <w:rFonts w:hint="default"/>
        <w:lang w:val="ru-RU" w:eastAsia="en-US" w:bidi="ar-SA"/>
      </w:rPr>
    </w:lvl>
  </w:abstractNum>
  <w:abstractNum w:abstractNumId="202">
    <w:nsid w:val="4D4DC07F"/>
    <w:multiLevelType w:val="multilevel"/>
    <w:tmpl w:val="4D4DC07F"/>
    <w:lvl w:ilvl="0" w:tentative="0">
      <w:start w:val="0"/>
      <w:numFmt w:val="bullet"/>
      <w:lvlText w:val="-"/>
      <w:lvlJc w:val="left"/>
      <w:pPr>
        <w:ind w:left="105" w:hanging="25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2" w:hanging="2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5" w:hanging="2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98" w:hanging="2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031" w:hanging="2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64" w:hanging="2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497" w:hanging="2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30" w:hanging="2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63" w:hanging="252"/>
      </w:pPr>
      <w:rPr>
        <w:rFonts w:hint="default"/>
        <w:lang w:val="ru-RU" w:eastAsia="en-US" w:bidi="ar-SA"/>
      </w:rPr>
    </w:lvl>
  </w:abstractNum>
  <w:abstractNum w:abstractNumId="203">
    <w:nsid w:val="4D63189B"/>
    <w:multiLevelType w:val="multilevel"/>
    <w:tmpl w:val="4D63189B"/>
    <w:lvl w:ilvl="0" w:tentative="0">
      <w:start w:val="2"/>
      <w:numFmt w:val="decimal"/>
      <w:lvlText w:val="%1."/>
      <w:lvlJc w:val="left"/>
      <w:pPr>
        <w:ind w:left="538" w:hanging="19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196"/>
      </w:pPr>
      <w:rPr>
        <w:rFonts w:hint="default"/>
        <w:lang w:val="ru-RU" w:eastAsia="en-US" w:bidi="ar-SA"/>
      </w:rPr>
    </w:lvl>
  </w:abstractNum>
  <w:abstractNum w:abstractNumId="204">
    <w:nsid w:val="4D94DA66"/>
    <w:multiLevelType w:val="multilevel"/>
    <w:tmpl w:val="4D94DA66"/>
    <w:lvl w:ilvl="0" w:tentative="0">
      <w:start w:val="0"/>
      <w:numFmt w:val="bullet"/>
      <w:lvlText w:val=""/>
      <w:lvlJc w:val="left"/>
      <w:pPr>
        <w:ind w:left="578" w:hanging="284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832" w:hanging="152"/>
      </w:pPr>
      <w:rPr>
        <w:rFonts w:hint="default"/>
        <w:w w:val="99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22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4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86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68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0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2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14" w:hanging="152"/>
      </w:pPr>
      <w:rPr>
        <w:rFonts w:hint="default"/>
        <w:lang w:val="ru-RU" w:eastAsia="en-US" w:bidi="ar-SA"/>
      </w:rPr>
    </w:lvl>
  </w:abstractNum>
  <w:abstractNum w:abstractNumId="205">
    <w:nsid w:val="4E709187"/>
    <w:multiLevelType w:val="multilevel"/>
    <w:tmpl w:val="4E709187"/>
    <w:lvl w:ilvl="0" w:tentative="0">
      <w:start w:val="4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2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8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02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8" w:hanging="420"/>
      </w:pPr>
      <w:rPr>
        <w:rFonts w:hint="default"/>
        <w:lang w:val="ru-RU" w:eastAsia="en-US" w:bidi="ar-SA"/>
      </w:rPr>
    </w:lvl>
  </w:abstractNum>
  <w:abstractNum w:abstractNumId="206">
    <w:nsid w:val="4EA76503"/>
    <w:multiLevelType w:val="multilevel"/>
    <w:tmpl w:val="4EA76503"/>
    <w:lvl w:ilvl="0" w:tentative="0">
      <w:start w:val="1"/>
      <w:numFmt w:val="decimal"/>
      <w:lvlText w:val="%1."/>
      <w:lvlJc w:val="left"/>
      <w:pPr>
        <w:ind w:left="832" w:hanging="196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832" w:hanging="25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257"/>
      </w:pPr>
      <w:rPr>
        <w:rFonts w:hint="default"/>
        <w:lang w:val="ru-RU" w:eastAsia="en-US" w:bidi="ar-SA"/>
      </w:rPr>
    </w:lvl>
  </w:abstractNum>
  <w:abstractNum w:abstractNumId="207">
    <w:nsid w:val="4F00C6B4"/>
    <w:multiLevelType w:val="multilevel"/>
    <w:tmpl w:val="4F00C6B4"/>
    <w:lvl w:ilvl="0" w:tentative="0">
      <w:start w:val="3"/>
      <w:numFmt w:val="decimal"/>
      <w:lvlText w:val="%1."/>
      <w:lvlJc w:val="left"/>
      <w:pPr>
        <w:ind w:left="105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6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4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3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1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7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6" w:hanging="181"/>
      </w:pPr>
      <w:rPr>
        <w:rFonts w:hint="default"/>
        <w:lang w:val="ru-RU" w:eastAsia="en-US" w:bidi="ar-SA"/>
      </w:rPr>
    </w:lvl>
  </w:abstractNum>
  <w:abstractNum w:abstractNumId="208">
    <w:nsid w:val="4FA7FC34"/>
    <w:multiLevelType w:val="multilevel"/>
    <w:tmpl w:val="4FA7FC34"/>
    <w:lvl w:ilvl="0" w:tentative="0">
      <w:start w:val="1"/>
      <w:numFmt w:val="decimal"/>
      <w:lvlText w:val="%1."/>
      <w:lvlJc w:val="left"/>
      <w:pPr>
        <w:ind w:left="43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5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02" w:hanging="361"/>
      </w:pPr>
      <w:rPr>
        <w:rFonts w:hint="default"/>
        <w:lang w:val="ru-RU" w:eastAsia="en-US" w:bidi="ar-SA"/>
      </w:rPr>
    </w:lvl>
  </w:abstractNum>
  <w:abstractNum w:abstractNumId="209">
    <w:nsid w:val="4FB438A5"/>
    <w:multiLevelType w:val="multilevel"/>
    <w:tmpl w:val="4FB438A5"/>
    <w:lvl w:ilvl="0" w:tentative="0">
      <w:start w:val="6"/>
      <w:numFmt w:val="decimal"/>
      <w:lvlText w:val="%1."/>
      <w:lvlJc w:val="left"/>
      <w:pPr>
        <w:ind w:left="36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8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2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11" w:hanging="221"/>
      </w:pPr>
      <w:rPr>
        <w:rFonts w:hint="default"/>
        <w:lang w:val="ru-RU" w:eastAsia="en-US" w:bidi="ar-SA"/>
      </w:rPr>
    </w:lvl>
  </w:abstractNum>
  <w:abstractNum w:abstractNumId="210">
    <w:nsid w:val="51C4BC33"/>
    <w:multiLevelType w:val="multilevel"/>
    <w:tmpl w:val="51C4BC33"/>
    <w:lvl w:ilvl="0" w:tentative="0">
      <w:start w:val="1"/>
      <w:numFmt w:val="decimal"/>
      <w:lvlText w:val="%1."/>
      <w:lvlJc w:val="left"/>
      <w:pPr>
        <w:ind w:left="27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6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4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1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97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69" w:hanging="167"/>
      </w:pPr>
      <w:rPr>
        <w:rFonts w:hint="default"/>
        <w:lang w:val="ru-RU" w:eastAsia="en-US" w:bidi="ar-SA"/>
      </w:rPr>
    </w:lvl>
  </w:abstractNum>
  <w:abstractNum w:abstractNumId="211">
    <w:nsid w:val="54701CA1"/>
    <w:multiLevelType w:val="multilevel"/>
    <w:tmpl w:val="54701CA1"/>
    <w:lvl w:ilvl="0" w:tentative="0">
      <w:start w:val="3"/>
      <w:numFmt w:val="decimal"/>
      <w:lvlText w:val="%1."/>
      <w:lvlJc w:val="left"/>
      <w:pPr>
        <w:ind w:left="34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3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66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9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0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221"/>
      </w:pPr>
      <w:rPr>
        <w:rFonts w:hint="default"/>
        <w:lang w:val="ru-RU" w:eastAsia="en-US" w:bidi="ar-SA"/>
      </w:rPr>
    </w:lvl>
  </w:abstractNum>
  <w:abstractNum w:abstractNumId="212">
    <w:nsid w:val="568750A4"/>
    <w:multiLevelType w:val="multilevel"/>
    <w:tmpl w:val="568750A4"/>
    <w:lvl w:ilvl="0" w:tentative="0">
      <w:start w:val="0"/>
      <w:numFmt w:val="bullet"/>
      <w:lvlText w:val=""/>
      <w:lvlJc w:val="left"/>
      <w:pPr>
        <w:ind w:left="107" w:hanging="20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6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3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79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6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59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486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12" w:hanging="200"/>
      </w:pPr>
      <w:rPr>
        <w:rFonts w:hint="default"/>
        <w:lang w:val="ru-RU" w:eastAsia="en-US" w:bidi="ar-SA"/>
      </w:rPr>
    </w:lvl>
  </w:abstractNum>
  <w:abstractNum w:abstractNumId="213">
    <w:nsid w:val="57DED440"/>
    <w:multiLevelType w:val="multilevel"/>
    <w:tmpl w:val="57DED440"/>
    <w:lvl w:ilvl="0" w:tentative="0">
      <w:start w:val="0"/>
      <w:numFmt w:val="bullet"/>
      <w:lvlText w:val=""/>
      <w:lvlJc w:val="left"/>
      <w:pPr>
        <w:ind w:left="107" w:hanging="20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6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3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79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6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59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486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12" w:hanging="200"/>
      </w:pPr>
      <w:rPr>
        <w:rFonts w:hint="default"/>
        <w:lang w:val="ru-RU" w:eastAsia="en-US" w:bidi="ar-SA"/>
      </w:rPr>
    </w:lvl>
  </w:abstractNum>
  <w:abstractNum w:abstractNumId="214">
    <w:nsid w:val="58765686"/>
    <w:multiLevelType w:val="multilevel"/>
    <w:tmpl w:val="58765686"/>
    <w:lvl w:ilvl="0" w:tentative="0">
      <w:start w:val="0"/>
      <w:numFmt w:val="bullet"/>
      <w:lvlText w:val="-"/>
      <w:lvlJc w:val="left"/>
      <w:pPr>
        <w:ind w:left="105" w:hanging="26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7" w:hanging="2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4" w:hanging="2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81" w:hanging="2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8" w:hanging="2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5" w:hanging="2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62" w:hanging="2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489" w:hanging="2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16" w:hanging="267"/>
      </w:pPr>
      <w:rPr>
        <w:rFonts w:hint="default"/>
        <w:lang w:val="ru-RU" w:eastAsia="en-US" w:bidi="ar-SA"/>
      </w:rPr>
    </w:lvl>
  </w:abstractNum>
  <w:abstractNum w:abstractNumId="215">
    <w:nsid w:val="598DAF6D"/>
    <w:multiLevelType w:val="multilevel"/>
    <w:tmpl w:val="598DAF6D"/>
    <w:lvl w:ilvl="0" w:tentative="0">
      <w:start w:val="2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2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72" w:hanging="420"/>
      </w:pPr>
      <w:rPr>
        <w:rFonts w:hint="default"/>
        <w:lang w:val="ru-RU" w:eastAsia="en-US" w:bidi="ar-SA"/>
      </w:rPr>
    </w:lvl>
  </w:abstractNum>
  <w:abstractNum w:abstractNumId="216">
    <w:nsid w:val="59ADCABA"/>
    <w:multiLevelType w:val="multilevel"/>
    <w:tmpl w:val="59ADCABA"/>
    <w:lvl w:ilvl="0" w:tentative="0">
      <w:start w:val="2"/>
      <w:numFmt w:val="decimal"/>
      <w:lvlText w:val="%1"/>
      <w:lvlJc w:val="left"/>
      <w:pPr>
        <w:ind w:left="107" w:hanging="397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07" w:hanging="39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07" w:hanging="5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107" w:hanging="853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27" w:hanging="85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09" w:hanging="85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1" w:hanging="85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73" w:hanging="85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5" w:hanging="853"/>
      </w:pPr>
      <w:rPr>
        <w:rFonts w:hint="default"/>
        <w:lang w:val="ru-RU" w:eastAsia="en-US" w:bidi="ar-SA"/>
      </w:rPr>
    </w:lvl>
  </w:abstractNum>
  <w:abstractNum w:abstractNumId="217">
    <w:nsid w:val="59EEFD2A"/>
    <w:multiLevelType w:val="multilevel"/>
    <w:tmpl w:val="59EEFD2A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218">
    <w:nsid w:val="5A241D34"/>
    <w:multiLevelType w:val="multilevel"/>
    <w:tmpl w:val="5A241D34"/>
    <w:lvl w:ilvl="0" w:tentative="0">
      <w:start w:val="1"/>
      <w:numFmt w:val="decimal"/>
      <w:lvlText w:val="%1"/>
      <w:lvlJc w:val="left"/>
      <w:pPr>
        <w:ind w:left="3755" w:hanging="584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3755" w:hanging="584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755" w:hanging="5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921" w:hanging="5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42" w:hanging="5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363" w:hanging="5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83" w:hanging="5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04" w:hanging="5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25" w:hanging="584"/>
      </w:pPr>
      <w:rPr>
        <w:rFonts w:hint="default"/>
        <w:lang w:val="ru-RU" w:eastAsia="en-US" w:bidi="ar-SA"/>
      </w:rPr>
    </w:lvl>
  </w:abstractNum>
  <w:abstractNum w:abstractNumId="219">
    <w:nsid w:val="5A8377A7"/>
    <w:multiLevelType w:val="multilevel"/>
    <w:tmpl w:val="5A8377A7"/>
    <w:lvl w:ilvl="0" w:tentative="0">
      <w:start w:val="5"/>
      <w:numFmt w:val="decimal"/>
      <w:lvlText w:val="%1."/>
      <w:lvlJc w:val="left"/>
      <w:pPr>
        <w:ind w:left="105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8" w:hanging="2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6" w:hanging="2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4" w:hanging="2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3" w:hanging="2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1" w:hanging="2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09" w:hanging="2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77" w:hanging="2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46" w:hanging="255"/>
      </w:pPr>
      <w:rPr>
        <w:rFonts w:hint="default"/>
        <w:lang w:val="ru-RU" w:eastAsia="en-US" w:bidi="ar-SA"/>
      </w:rPr>
    </w:lvl>
  </w:abstractNum>
  <w:abstractNum w:abstractNumId="220">
    <w:nsid w:val="5E29AB5A"/>
    <w:multiLevelType w:val="multilevel"/>
    <w:tmpl w:val="5E29AB5A"/>
    <w:lvl w:ilvl="0" w:tentative="0">
      <w:start w:val="1"/>
      <w:numFmt w:val="decimal"/>
      <w:lvlText w:val="%1."/>
      <w:lvlJc w:val="left"/>
      <w:pPr>
        <w:ind w:left="2687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508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37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65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94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2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51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0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09" w:hanging="196"/>
      </w:pPr>
      <w:rPr>
        <w:rFonts w:hint="default"/>
        <w:lang w:val="ru-RU" w:eastAsia="en-US" w:bidi="ar-SA"/>
      </w:rPr>
    </w:lvl>
  </w:abstractNum>
  <w:abstractNum w:abstractNumId="221">
    <w:nsid w:val="5F098F1B"/>
    <w:multiLevelType w:val="multilevel"/>
    <w:tmpl w:val="5F098F1B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222">
    <w:nsid w:val="5FCE4367"/>
    <w:multiLevelType w:val="multilevel"/>
    <w:tmpl w:val="5FCE4367"/>
    <w:lvl w:ilvl="0" w:tentative="0">
      <w:start w:val="1"/>
      <w:numFmt w:val="decimal"/>
      <w:lvlText w:val="%1."/>
      <w:lvlJc w:val="left"/>
      <w:pPr>
        <w:ind w:left="288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5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0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05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4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80" w:hanging="167"/>
      </w:pPr>
      <w:rPr>
        <w:rFonts w:hint="default"/>
        <w:lang w:val="ru-RU" w:eastAsia="en-US" w:bidi="ar-SA"/>
      </w:rPr>
    </w:lvl>
  </w:abstractNum>
  <w:abstractNum w:abstractNumId="223">
    <w:nsid w:val="5FFFB1A7"/>
    <w:multiLevelType w:val="multilevel"/>
    <w:tmpl w:val="5FFFB1A7"/>
    <w:lvl w:ilvl="0" w:tentative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9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84" w:hanging="140"/>
      </w:pPr>
      <w:rPr>
        <w:rFonts w:hint="default"/>
        <w:lang w:val="ru-RU" w:eastAsia="en-US" w:bidi="ar-SA"/>
      </w:rPr>
    </w:lvl>
  </w:abstractNum>
  <w:abstractNum w:abstractNumId="224">
    <w:nsid w:val="60382F6E"/>
    <w:multiLevelType w:val="multilevel"/>
    <w:tmpl w:val="60382F6E"/>
    <w:lvl w:ilvl="0" w:tentative="0">
      <w:start w:val="0"/>
      <w:numFmt w:val="bullet"/>
      <w:lvlText w:val="-"/>
      <w:lvlJc w:val="left"/>
      <w:pPr>
        <w:ind w:left="538" w:hanging="238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23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5" w:hanging="2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7" w:hanging="2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2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3" w:hanging="2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2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8" w:hanging="2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1" w:hanging="238"/>
      </w:pPr>
      <w:rPr>
        <w:rFonts w:hint="default"/>
        <w:lang w:val="ru-RU" w:eastAsia="en-US" w:bidi="ar-SA"/>
      </w:rPr>
    </w:lvl>
  </w:abstractNum>
  <w:abstractNum w:abstractNumId="225">
    <w:nsid w:val="610EFE5C"/>
    <w:multiLevelType w:val="multilevel"/>
    <w:tmpl w:val="610EFE5C"/>
    <w:lvl w:ilvl="0" w:tentative="0">
      <w:start w:val="3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8" w:hanging="221"/>
      </w:pPr>
      <w:rPr>
        <w:rFonts w:hint="default"/>
        <w:lang w:val="ru-RU" w:eastAsia="en-US" w:bidi="ar-SA"/>
      </w:rPr>
    </w:lvl>
  </w:abstractNum>
  <w:abstractNum w:abstractNumId="226">
    <w:nsid w:val="629F7852"/>
    <w:multiLevelType w:val="multilevel"/>
    <w:tmpl w:val="629F7852"/>
    <w:lvl w:ilvl="0" w:tentative="0">
      <w:start w:val="0"/>
      <w:numFmt w:val="bullet"/>
      <w:lvlText w:val="-"/>
      <w:lvlJc w:val="left"/>
      <w:pPr>
        <w:ind w:left="108" w:hanging="22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8" w:hanging="2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7" w:hanging="2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96" w:hanging="2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94" w:hanging="2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93" w:hanging="2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92" w:hanging="2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90" w:hanging="2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89" w:hanging="226"/>
      </w:pPr>
      <w:rPr>
        <w:rFonts w:hint="default"/>
        <w:lang w:val="ru-RU" w:eastAsia="en-US" w:bidi="ar-SA"/>
      </w:rPr>
    </w:lvl>
  </w:abstractNum>
  <w:abstractNum w:abstractNumId="227">
    <w:nsid w:val="63B12E74"/>
    <w:multiLevelType w:val="multilevel"/>
    <w:tmpl w:val="63B12E74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228">
    <w:nsid w:val="64C0CB79"/>
    <w:multiLevelType w:val="multilevel"/>
    <w:tmpl w:val="64C0CB79"/>
    <w:lvl w:ilvl="0" w:tentative="0">
      <w:start w:val="1"/>
      <w:numFmt w:val="decimal"/>
      <w:lvlText w:val="%1."/>
      <w:lvlJc w:val="left"/>
      <w:pPr>
        <w:ind w:left="1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8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4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7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</w:abstractNum>
  <w:abstractNum w:abstractNumId="229">
    <w:nsid w:val="651422BE"/>
    <w:multiLevelType w:val="multilevel"/>
    <w:tmpl w:val="651422BE"/>
    <w:lvl w:ilvl="0" w:tentative="0">
      <w:start w:val="0"/>
      <w:numFmt w:val="bullet"/>
      <w:lvlText w:val=""/>
      <w:lvlJc w:val="left"/>
      <w:pPr>
        <w:ind w:left="832" w:hanging="28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9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9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9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9" w:hanging="286"/>
      </w:pPr>
      <w:rPr>
        <w:rFonts w:hint="default"/>
        <w:lang w:val="ru-RU" w:eastAsia="en-US" w:bidi="ar-SA"/>
      </w:rPr>
    </w:lvl>
  </w:abstractNum>
  <w:abstractNum w:abstractNumId="230">
    <w:nsid w:val="659EB354"/>
    <w:multiLevelType w:val="multilevel"/>
    <w:tmpl w:val="659EB354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231">
    <w:nsid w:val="65CD0074"/>
    <w:multiLevelType w:val="multilevel"/>
    <w:tmpl w:val="65CD0074"/>
    <w:lvl w:ilvl="0" w:tentative="0">
      <w:start w:val="1"/>
      <w:numFmt w:val="decimal"/>
      <w:lvlText w:val="%1."/>
      <w:lvlJc w:val="left"/>
      <w:pPr>
        <w:ind w:left="538" w:hanging="3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460" w:hanging="3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294" w:hanging="3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128" w:hanging="3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62" w:hanging="3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96" w:hanging="3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30" w:hanging="3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64" w:hanging="3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98" w:hanging="312"/>
      </w:pPr>
      <w:rPr>
        <w:rFonts w:hint="default"/>
        <w:lang w:val="ru-RU" w:eastAsia="en-US" w:bidi="ar-SA"/>
      </w:rPr>
    </w:lvl>
  </w:abstractNum>
  <w:abstractNum w:abstractNumId="232">
    <w:nsid w:val="68B298F7"/>
    <w:multiLevelType w:val="multilevel"/>
    <w:tmpl w:val="68B298F7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233">
    <w:nsid w:val="6AFC2A1C"/>
    <w:multiLevelType w:val="multilevel"/>
    <w:tmpl w:val="6AFC2A1C"/>
    <w:lvl w:ilvl="0" w:tentative="0">
      <w:start w:val="1"/>
      <w:numFmt w:val="decimal"/>
      <w:lvlText w:val="%1."/>
      <w:lvlJc w:val="left"/>
      <w:pPr>
        <w:ind w:left="105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4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9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4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51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359" w:hanging="167"/>
      </w:pPr>
      <w:rPr>
        <w:rFonts w:hint="default"/>
        <w:lang w:val="ru-RU" w:eastAsia="en-US" w:bidi="ar-SA"/>
      </w:rPr>
    </w:lvl>
  </w:abstractNum>
  <w:abstractNum w:abstractNumId="234">
    <w:nsid w:val="6C0BE2D1"/>
    <w:multiLevelType w:val="multilevel"/>
    <w:tmpl w:val="6C0BE2D1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235">
    <w:nsid w:val="6D423078"/>
    <w:multiLevelType w:val="multilevel"/>
    <w:tmpl w:val="6D423078"/>
    <w:lvl w:ilvl="0" w:tentative="0">
      <w:start w:val="4"/>
      <w:numFmt w:val="decimal"/>
      <w:lvlText w:val="%1."/>
      <w:lvlJc w:val="left"/>
      <w:pPr>
        <w:ind w:left="415" w:hanging="27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95" w:hanging="2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70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46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21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97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72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47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23" w:hanging="276"/>
      </w:pPr>
      <w:rPr>
        <w:rFonts w:hint="default"/>
        <w:lang w:val="ru-RU" w:eastAsia="en-US" w:bidi="ar-SA"/>
      </w:rPr>
    </w:lvl>
  </w:abstractNum>
  <w:abstractNum w:abstractNumId="236">
    <w:nsid w:val="700FDCEF"/>
    <w:multiLevelType w:val="multilevel"/>
    <w:tmpl w:val="700FDCEF"/>
    <w:lvl w:ilvl="0" w:tentative="0">
      <w:start w:val="3"/>
      <w:numFmt w:val="decimal"/>
      <w:lvlText w:val="%1."/>
      <w:lvlJc w:val="left"/>
      <w:pPr>
        <w:ind w:left="32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54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24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9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64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9" w:hanging="221"/>
      </w:pPr>
      <w:rPr>
        <w:rFonts w:hint="default"/>
        <w:lang w:val="ru-RU" w:eastAsia="en-US" w:bidi="ar-SA"/>
      </w:rPr>
    </w:lvl>
  </w:abstractNum>
  <w:abstractNum w:abstractNumId="237">
    <w:nsid w:val="70F95E71"/>
    <w:multiLevelType w:val="multilevel"/>
    <w:tmpl w:val="70F95E71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238">
    <w:nsid w:val="72183CF9"/>
    <w:multiLevelType w:val="multilevel"/>
    <w:tmpl w:val="72183CF9"/>
    <w:lvl w:ilvl="0" w:tentative="0">
      <w:start w:val="3"/>
      <w:numFmt w:val="decimal"/>
      <w:lvlText w:val="%1"/>
      <w:lvlJc w:val="left"/>
      <w:pPr>
        <w:ind w:left="468" w:hanging="361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468" w:hanging="36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5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97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9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7" w:hanging="361"/>
      </w:pPr>
      <w:rPr>
        <w:rFonts w:hint="default"/>
        <w:lang w:val="ru-RU" w:eastAsia="en-US" w:bidi="ar-SA"/>
      </w:rPr>
    </w:lvl>
  </w:abstractNum>
  <w:abstractNum w:abstractNumId="239">
    <w:nsid w:val="744F3566"/>
    <w:multiLevelType w:val="multilevel"/>
    <w:tmpl w:val="744F3566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240">
    <w:nsid w:val="7499D7B3"/>
    <w:multiLevelType w:val="multilevel"/>
    <w:tmpl w:val="7499D7B3"/>
    <w:lvl w:ilvl="0" w:tentative="0">
      <w:start w:val="1"/>
      <w:numFmt w:val="decimal"/>
      <w:lvlText w:val="%1."/>
      <w:lvlJc w:val="left"/>
      <w:pPr>
        <w:ind w:left="42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7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0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</w:abstractNum>
  <w:abstractNum w:abstractNumId="241">
    <w:nsid w:val="74C28B35"/>
    <w:multiLevelType w:val="multilevel"/>
    <w:tmpl w:val="74C28B35"/>
    <w:lvl w:ilvl="0" w:tentative="0">
      <w:start w:val="2"/>
      <w:numFmt w:val="decimal"/>
      <w:lvlText w:val="%1"/>
      <w:lvlJc w:val="left"/>
      <w:pPr>
        <w:ind w:left="3901" w:hanging="389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3901" w:hanging="389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1762" w:hanging="52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3" w:tentative="0">
      <w:start w:val="1"/>
      <w:numFmt w:val="decimal"/>
      <w:lvlText w:val="%1.%2.%3.%4"/>
      <w:lvlJc w:val="left"/>
      <w:pPr>
        <w:ind w:left="970" w:hanging="77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6" w:hanging="77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49" w:hanging="77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33" w:hanging="77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16" w:hanging="77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99" w:hanging="778"/>
      </w:pPr>
      <w:rPr>
        <w:rFonts w:hint="default"/>
        <w:lang w:val="ru-RU" w:eastAsia="en-US" w:bidi="ar-SA"/>
      </w:rPr>
    </w:lvl>
  </w:abstractNum>
  <w:abstractNum w:abstractNumId="242">
    <w:nsid w:val="77633216"/>
    <w:multiLevelType w:val="multilevel"/>
    <w:tmpl w:val="77633216"/>
    <w:lvl w:ilvl="0" w:tentative="0">
      <w:start w:val="1"/>
      <w:numFmt w:val="decimal"/>
      <w:lvlText w:val="%1."/>
      <w:lvlJc w:val="left"/>
      <w:pPr>
        <w:ind w:left="274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8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7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6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35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74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52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1" w:hanging="167"/>
      </w:pPr>
      <w:rPr>
        <w:rFonts w:hint="default"/>
        <w:lang w:val="ru-RU" w:eastAsia="en-US" w:bidi="ar-SA"/>
      </w:rPr>
    </w:lvl>
  </w:abstractNum>
  <w:abstractNum w:abstractNumId="243">
    <w:nsid w:val="77ECEA79"/>
    <w:multiLevelType w:val="multilevel"/>
    <w:tmpl w:val="77ECEA79"/>
    <w:lvl w:ilvl="0" w:tentative="0">
      <w:start w:val="0"/>
      <w:numFmt w:val="bullet"/>
      <w:lvlText w:val="-"/>
      <w:lvlJc w:val="left"/>
      <w:pPr>
        <w:ind w:left="482" w:hanging="30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45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10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75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40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305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070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835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600" w:hanging="303"/>
      </w:pPr>
      <w:rPr>
        <w:rFonts w:hint="default"/>
        <w:lang w:val="ru-RU" w:eastAsia="en-US" w:bidi="ar-SA"/>
      </w:rPr>
    </w:lvl>
  </w:abstractNum>
  <w:abstractNum w:abstractNumId="244">
    <w:nsid w:val="79AA4FA4"/>
    <w:multiLevelType w:val="multilevel"/>
    <w:tmpl w:val="79AA4FA4"/>
    <w:lvl w:ilvl="0" w:tentative="0">
      <w:start w:val="1"/>
      <w:numFmt w:val="decimal"/>
      <w:lvlText w:val="%1."/>
      <w:lvlJc w:val="left"/>
      <w:pPr>
        <w:ind w:left="4769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80" w:hanging="1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01" w:hanging="1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21" w:hanging="1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42" w:hanging="1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63" w:hanging="1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83" w:hanging="1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04" w:hanging="1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25" w:hanging="196"/>
      </w:pPr>
      <w:rPr>
        <w:rFonts w:hint="default"/>
        <w:lang w:val="ru-RU" w:eastAsia="en-US" w:bidi="ar-SA"/>
      </w:rPr>
    </w:lvl>
  </w:abstractNum>
  <w:abstractNum w:abstractNumId="245">
    <w:nsid w:val="7B1E29B8"/>
    <w:multiLevelType w:val="multilevel"/>
    <w:tmpl w:val="7B1E29B8"/>
    <w:lvl w:ilvl="0" w:tentative="0">
      <w:start w:val="0"/>
      <w:numFmt w:val="bullet"/>
      <w:lvlText w:val="–"/>
      <w:lvlJc w:val="left"/>
      <w:pPr>
        <w:ind w:left="10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0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67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4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4" w:hanging="180"/>
      </w:pPr>
      <w:rPr>
        <w:rFonts w:hint="default"/>
        <w:lang w:val="ru-RU" w:eastAsia="en-US" w:bidi="ar-SA"/>
      </w:rPr>
    </w:lvl>
  </w:abstractNum>
  <w:abstractNum w:abstractNumId="246">
    <w:nsid w:val="7C246926"/>
    <w:multiLevelType w:val="multilevel"/>
    <w:tmpl w:val="7C246926"/>
    <w:lvl w:ilvl="0" w:tentative="0">
      <w:start w:val="0"/>
      <w:numFmt w:val="bullet"/>
      <w:lvlText w:val="-"/>
      <w:lvlJc w:val="left"/>
      <w:pPr>
        <w:ind w:left="140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39" w:hanging="14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38" w:hanging="14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37" w:hanging="1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36" w:hanging="1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35" w:hanging="1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34" w:hanging="1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733" w:hanging="1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532" w:hanging="149"/>
      </w:pPr>
      <w:rPr>
        <w:rFonts w:hint="default"/>
        <w:lang w:val="ru-RU" w:eastAsia="en-US" w:bidi="ar-SA"/>
      </w:rPr>
    </w:lvl>
  </w:abstractNum>
  <w:abstractNum w:abstractNumId="247">
    <w:nsid w:val="7DEC2089"/>
    <w:multiLevelType w:val="multilevel"/>
    <w:tmpl w:val="7DEC2089"/>
    <w:lvl w:ilvl="0" w:tentative="0">
      <w:start w:val="0"/>
      <w:numFmt w:val="bullet"/>
      <w:lvlText w:val="-"/>
      <w:lvlJc w:val="left"/>
      <w:pPr>
        <w:ind w:left="105" w:hanging="23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7" w:hanging="23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54" w:hanging="23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81" w:hanging="2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8" w:hanging="2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35" w:hanging="2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62" w:hanging="2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489" w:hanging="2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16" w:hanging="231"/>
      </w:pPr>
      <w:rPr>
        <w:rFonts w:hint="default"/>
        <w:lang w:val="ru-RU" w:eastAsia="en-US" w:bidi="ar-SA"/>
      </w:rPr>
    </w:lvl>
  </w:abstractNum>
  <w:num w:numId="1">
    <w:abstractNumId w:val="121"/>
  </w:num>
  <w:num w:numId="2">
    <w:abstractNumId w:val="81"/>
  </w:num>
  <w:num w:numId="3">
    <w:abstractNumId w:val="216"/>
  </w:num>
  <w:num w:numId="4">
    <w:abstractNumId w:val="67"/>
  </w:num>
  <w:num w:numId="5">
    <w:abstractNumId w:val="56"/>
  </w:num>
  <w:num w:numId="6">
    <w:abstractNumId w:val="129"/>
  </w:num>
  <w:num w:numId="7">
    <w:abstractNumId w:val="165"/>
  </w:num>
  <w:num w:numId="8">
    <w:abstractNumId w:val="238"/>
  </w:num>
  <w:num w:numId="9">
    <w:abstractNumId w:val="124"/>
  </w:num>
  <w:num w:numId="10">
    <w:abstractNumId w:val="12"/>
  </w:num>
  <w:num w:numId="11">
    <w:abstractNumId w:val="168"/>
  </w:num>
  <w:num w:numId="12">
    <w:abstractNumId w:val="218"/>
  </w:num>
  <w:num w:numId="13">
    <w:abstractNumId w:val="74"/>
  </w:num>
  <w:num w:numId="14">
    <w:abstractNumId w:val="202"/>
  </w:num>
  <w:num w:numId="15">
    <w:abstractNumId w:val="112"/>
  </w:num>
  <w:num w:numId="16">
    <w:abstractNumId w:val="162"/>
  </w:num>
  <w:num w:numId="17">
    <w:abstractNumId w:val="90"/>
  </w:num>
  <w:num w:numId="18">
    <w:abstractNumId w:val="86"/>
  </w:num>
  <w:num w:numId="19">
    <w:abstractNumId w:val="26"/>
  </w:num>
  <w:num w:numId="20">
    <w:abstractNumId w:val="199"/>
  </w:num>
  <w:num w:numId="21">
    <w:abstractNumId w:val="224"/>
  </w:num>
  <w:num w:numId="22">
    <w:abstractNumId w:val="138"/>
  </w:num>
  <w:num w:numId="23">
    <w:abstractNumId w:val="196"/>
  </w:num>
  <w:num w:numId="24">
    <w:abstractNumId w:val="48"/>
  </w:num>
  <w:num w:numId="25">
    <w:abstractNumId w:val="246"/>
  </w:num>
  <w:num w:numId="26">
    <w:abstractNumId w:val="243"/>
  </w:num>
  <w:num w:numId="27">
    <w:abstractNumId w:val="66"/>
  </w:num>
  <w:num w:numId="28">
    <w:abstractNumId w:val="226"/>
  </w:num>
  <w:num w:numId="29">
    <w:abstractNumId w:val="13"/>
  </w:num>
  <w:num w:numId="30">
    <w:abstractNumId w:val="184"/>
  </w:num>
  <w:num w:numId="31">
    <w:abstractNumId w:val="4"/>
  </w:num>
  <w:num w:numId="32">
    <w:abstractNumId w:val="214"/>
  </w:num>
  <w:num w:numId="33">
    <w:abstractNumId w:val="247"/>
  </w:num>
  <w:num w:numId="34">
    <w:abstractNumId w:val="1"/>
  </w:num>
  <w:num w:numId="35">
    <w:abstractNumId w:val="161"/>
  </w:num>
  <w:num w:numId="36">
    <w:abstractNumId w:val="204"/>
  </w:num>
  <w:num w:numId="37">
    <w:abstractNumId w:val="115"/>
  </w:num>
  <w:num w:numId="38">
    <w:abstractNumId w:val="92"/>
  </w:num>
  <w:num w:numId="39">
    <w:abstractNumId w:val="173"/>
  </w:num>
  <w:num w:numId="40">
    <w:abstractNumId w:val="244"/>
  </w:num>
  <w:num w:numId="41">
    <w:abstractNumId w:val="61"/>
  </w:num>
  <w:num w:numId="42">
    <w:abstractNumId w:val="10"/>
  </w:num>
  <w:num w:numId="43">
    <w:abstractNumId w:val="58"/>
  </w:num>
  <w:num w:numId="44">
    <w:abstractNumId w:val="220"/>
  </w:num>
  <w:num w:numId="45">
    <w:abstractNumId w:val="3"/>
  </w:num>
  <w:num w:numId="46">
    <w:abstractNumId w:val="150"/>
  </w:num>
  <w:num w:numId="47">
    <w:abstractNumId w:val="8"/>
  </w:num>
  <w:num w:numId="48">
    <w:abstractNumId w:val="223"/>
  </w:num>
  <w:num w:numId="49">
    <w:abstractNumId w:val="241"/>
  </w:num>
  <w:num w:numId="50">
    <w:abstractNumId w:val="200"/>
  </w:num>
  <w:num w:numId="51">
    <w:abstractNumId w:val="175"/>
  </w:num>
  <w:num w:numId="52">
    <w:abstractNumId w:val="231"/>
  </w:num>
  <w:num w:numId="53">
    <w:abstractNumId w:val="131"/>
  </w:num>
  <w:num w:numId="54">
    <w:abstractNumId w:val="136"/>
  </w:num>
  <w:num w:numId="55">
    <w:abstractNumId w:val="85"/>
  </w:num>
  <w:num w:numId="56">
    <w:abstractNumId w:val="178"/>
  </w:num>
  <w:num w:numId="57">
    <w:abstractNumId w:val="155"/>
  </w:num>
  <w:num w:numId="58">
    <w:abstractNumId w:val="103"/>
  </w:num>
  <w:num w:numId="59">
    <w:abstractNumId w:val="160"/>
  </w:num>
  <w:num w:numId="60">
    <w:abstractNumId w:val="53"/>
  </w:num>
  <w:num w:numId="61">
    <w:abstractNumId w:val="190"/>
  </w:num>
  <w:num w:numId="62">
    <w:abstractNumId w:val="140"/>
  </w:num>
  <w:num w:numId="63">
    <w:abstractNumId w:val="180"/>
  </w:num>
  <w:num w:numId="64">
    <w:abstractNumId w:val="127"/>
  </w:num>
  <w:num w:numId="65">
    <w:abstractNumId w:val="70"/>
  </w:num>
  <w:num w:numId="66">
    <w:abstractNumId w:val="143"/>
  </w:num>
  <w:num w:numId="67">
    <w:abstractNumId w:val="51"/>
  </w:num>
  <w:num w:numId="68">
    <w:abstractNumId w:val="186"/>
  </w:num>
  <w:num w:numId="69">
    <w:abstractNumId w:val="36"/>
  </w:num>
  <w:num w:numId="70">
    <w:abstractNumId w:val="114"/>
  </w:num>
  <w:num w:numId="71">
    <w:abstractNumId w:val="172"/>
  </w:num>
  <w:num w:numId="72">
    <w:abstractNumId w:val="120"/>
  </w:num>
  <w:num w:numId="73">
    <w:abstractNumId w:val="148"/>
  </w:num>
  <w:num w:numId="74">
    <w:abstractNumId w:val="236"/>
  </w:num>
  <w:num w:numId="75">
    <w:abstractNumId w:val="95"/>
  </w:num>
  <w:num w:numId="76">
    <w:abstractNumId w:val="71"/>
  </w:num>
  <w:num w:numId="77">
    <w:abstractNumId w:val="35"/>
  </w:num>
  <w:num w:numId="78">
    <w:abstractNumId w:val="242"/>
  </w:num>
  <w:num w:numId="79">
    <w:abstractNumId w:val="87"/>
  </w:num>
  <w:num w:numId="80">
    <w:abstractNumId w:val="57"/>
  </w:num>
  <w:num w:numId="81">
    <w:abstractNumId w:val="171"/>
  </w:num>
  <w:num w:numId="82">
    <w:abstractNumId w:val="98"/>
  </w:num>
  <w:num w:numId="83">
    <w:abstractNumId w:val="22"/>
  </w:num>
  <w:num w:numId="84">
    <w:abstractNumId w:val="217"/>
  </w:num>
  <w:num w:numId="85">
    <w:abstractNumId w:val="64"/>
  </w:num>
  <w:num w:numId="86">
    <w:abstractNumId w:val="47"/>
  </w:num>
  <w:num w:numId="87">
    <w:abstractNumId w:val="16"/>
  </w:num>
  <w:num w:numId="88">
    <w:abstractNumId w:val="29"/>
  </w:num>
  <w:num w:numId="89">
    <w:abstractNumId w:val="42"/>
  </w:num>
  <w:num w:numId="90">
    <w:abstractNumId w:val="11"/>
  </w:num>
  <w:num w:numId="91">
    <w:abstractNumId w:val="153"/>
  </w:num>
  <w:num w:numId="92">
    <w:abstractNumId w:val="65"/>
  </w:num>
  <w:num w:numId="93">
    <w:abstractNumId w:val="145"/>
  </w:num>
  <w:num w:numId="94">
    <w:abstractNumId w:val="82"/>
  </w:num>
  <w:num w:numId="95">
    <w:abstractNumId w:val="232"/>
  </w:num>
  <w:num w:numId="96">
    <w:abstractNumId w:val="0"/>
  </w:num>
  <w:num w:numId="97">
    <w:abstractNumId w:val="63"/>
  </w:num>
  <w:num w:numId="98">
    <w:abstractNumId w:val="113"/>
  </w:num>
  <w:num w:numId="99">
    <w:abstractNumId w:val="201"/>
  </w:num>
  <w:num w:numId="100">
    <w:abstractNumId w:val="141"/>
  </w:num>
  <w:num w:numId="101">
    <w:abstractNumId w:val="24"/>
  </w:num>
  <w:num w:numId="102">
    <w:abstractNumId w:val="91"/>
  </w:num>
  <w:num w:numId="103">
    <w:abstractNumId w:val="151"/>
  </w:num>
  <w:num w:numId="104">
    <w:abstractNumId w:val="197"/>
  </w:num>
  <w:num w:numId="105">
    <w:abstractNumId w:val="41"/>
  </w:num>
  <w:num w:numId="106">
    <w:abstractNumId w:val="225"/>
  </w:num>
  <w:num w:numId="107">
    <w:abstractNumId w:val="2"/>
  </w:num>
  <w:num w:numId="108">
    <w:abstractNumId w:val="7"/>
  </w:num>
  <w:num w:numId="109">
    <w:abstractNumId w:val="122"/>
  </w:num>
  <w:num w:numId="110">
    <w:abstractNumId w:val="33"/>
  </w:num>
  <w:num w:numId="111">
    <w:abstractNumId w:val="68"/>
  </w:num>
  <w:num w:numId="112">
    <w:abstractNumId w:val="75"/>
  </w:num>
  <w:num w:numId="113">
    <w:abstractNumId w:val="111"/>
  </w:num>
  <w:num w:numId="114">
    <w:abstractNumId w:val="222"/>
  </w:num>
  <w:num w:numId="115">
    <w:abstractNumId w:val="108"/>
  </w:num>
  <w:num w:numId="116">
    <w:abstractNumId w:val="211"/>
  </w:num>
  <w:num w:numId="117">
    <w:abstractNumId w:val="158"/>
  </w:num>
  <w:num w:numId="118">
    <w:abstractNumId w:val="21"/>
  </w:num>
  <w:num w:numId="119">
    <w:abstractNumId w:val="128"/>
  </w:num>
  <w:num w:numId="120">
    <w:abstractNumId w:val="32"/>
  </w:num>
  <w:num w:numId="121">
    <w:abstractNumId w:val="169"/>
  </w:num>
  <w:num w:numId="122">
    <w:abstractNumId w:val="210"/>
  </w:num>
  <w:num w:numId="123">
    <w:abstractNumId w:val="80"/>
  </w:num>
  <w:num w:numId="124">
    <w:abstractNumId w:val="25"/>
  </w:num>
  <w:num w:numId="125">
    <w:abstractNumId w:val="163"/>
  </w:num>
  <w:num w:numId="126">
    <w:abstractNumId w:val="191"/>
  </w:num>
  <w:num w:numId="127">
    <w:abstractNumId w:val="142"/>
  </w:num>
  <w:num w:numId="128">
    <w:abstractNumId w:val="203"/>
  </w:num>
  <w:num w:numId="129">
    <w:abstractNumId w:val="209"/>
  </w:num>
  <w:num w:numId="130">
    <w:abstractNumId w:val="159"/>
  </w:num>
  <w:num w:numId="131">
    <w:abstractNumId w:val="96"/>
  </w:num>
  <w:num w:numId="132">
    <w:abstractNumId w:val="30"/>
  </w:num>
  <w:num w:numId="133">
    <w:abstractNumId w:val="185"/>
  </w:num>
  <w:num w:numId="134">
    <w:abstractNumId w:val="188"/>
  </w:num>
  <w:num w:numId="135">
    <w:abstractNumId w:val="137"/>
  </w:num>
  <w:num w:numId="136">
    <w:abstractNumId w:val="235"/>
  </w:num>
  <w:num w:numId="137">
    <w:abstractNumId w:val="93"/>
  </w:num>
  <w:num w:numId="138">
    <w:abstractNumId w:val="157"/>
  </w:num>
  <w:num w:numId="139">
    <w:abstractNumId w:val="134"/>
  </w:num>
  <w:num w:numId="140">
    <w:abstractNumId w:val="100"/>
  </w:num>
  <w:num w:numId="141">
    <w:abstractNumId w:val="105"/>
  </w:num>
  <w:num w:numId="142">
    <w:abstractNumId w:val="84"/>
  </w:num>
  <w:num w:numId="143">
    <w:abstractNumId w:val="192"/>
  </w:num>
  <w:num w:numId="144">
    <w:abstractNumId w:val="110"/>
  </w:num>
  <w:num w:numId="145">
    <w:abstractNumId w:val="19"/>
  </w:num>
  <w:num w:numId="146">
    <w:abstractNumId w:val="104"/>
  </w:num>
  <w:num w:numId="147">
    <w:abstractNumId w:val="123"/>
  </w:num>
  <w:num w:numId="148">
    <w:abstractNumId w:val="76"/>
  </w:num>
  <w:num w:numId="149">
    <w:abstractNumId w:val="183"/>
  </w:num>
  <w:num w:numId="150">
    <w:abstractNumId w:val="233"/>
  </w:num>
  <w:num w:numId="151">
    <w:abstractNumId w:val="88"/>
  </w:num>
  <w:num w:numId="152">
    <w:abstractNumId w:val="40"/>
  </w:num>
  <w:num w:numId="153">
    <w:abstractNumId w:val="6"/>
  </w:num>
  <w:num w:numId="154">
    <w:abstractNumId w:val="46"/>
  </w:num>
  <w:num w:numId="155">
    <w:abstractNumId w:val="133"/>
  </w:num>
  <w:num w:numId="156">
    <w:abstractNumId w:val="52"/>
  </w:num>
  <w:num w:numId="157">
    <w:abstractNumId w:val="106"/>
  </w:num>
  <w:num w:numId="158">
    <w:abstractNumId w:val="164"/>
  </w:num>
  <w:num w:numId="159">
    <w:abstractNumId w:val="198"/>
  </w:num>
  <w:num w:numId="160">
    <w:abstractNumId w:val="50"/>
  </w:num>
  <w:num w:numId="161">
    <w:abstractNumId w:val="187"/>
  </w:num>
  <w:num w:numId="162">
    <w:abstractNumId w:val="152"/>
  </w:num>
  <w:num w:numId="163">
    <w:abstractNumId w:val="146"/>
  </w:num>
  <w:num w:numId="164">
    <w:abstractNumId w:val="117"/>
  </w:num>
  <w:num w:numId="165">
    <w:abstractNumId w:val="181"/>
  </w:num>
  <w:num w:numId="166">
    <w:abstractNumId w:val="69"/>
  </w:num>
  <w:num w:numId="167">
    <w:abstractNumId w:val="208"/>
  </w:num>
  <w:num w:numId="168">
    <w:abstractNumId w:val="189"/>
  </w:num>
  <w:num w:numId="169">
    <w:abstractNumId w:val="167"/>
  </w:num>
  <w:num w:numId="170">
    <w:abstractNumId w:val="102"/>
  </w:num>
  <w:num w:numId="171">
    <w:abstractNumId w:val="39"/>
  </w:num>
  <w:num w:numId="172">
    <w:abstractNumId w:val="240"/>
  </w:num>
  <w:num w:numId="173">
    <w:abstractNumId w:val="166"/>
  </w:num>
  <w:num w:numId="174">
    <w:abstractNumId w:val="234"/>
  </w:num>
  <w:num w:numId="175">
    <w:abstractNumId w:val="17"/>
  </w:num>
  <w:num w:numId="176">
    <w:abstractNumId w:val="230"/>
  </w:num>
  <w:num w:numId="177">
    <w:abstractNumId w:val="79"/>
  </w:num>
  <w:num w:numId="178">
    <w:abstractNumId w:val="227"/>
  </w:num>
  <w:num w:numId="179">
    <w:abstractNumId w:val="177"/>
  </w:num>
  <w:num w:numId="180">
    <w:abstractNumId w:val="239"/>
  </w:num>
  <w:num w:numId="181">
    <w:abstractNumId w:val="237"/>
  </w:num>
  <w:num w:numId="182">
    <w:abstractNumId w:val="83"/>
  </w:num>
  <w:num w:numId="183">
    <w:abstractNumId w:val="107"/>
  </w:num>
  <w:num w:numId="184">
    <w:abstractNumId w:val="119"/>
  </w:num>
  <w:num w:numId="185">
    <w:abstractNumId w:val="15"/>
  </w:num>
  <w:num w:numId="186">
    <w:abstractNumId w:val="54"/>
  </w:num>
  <w:num w:numId="187">
    <w:abstractNumId w:val="193"/>
  </w:num>
  <w:num w:numId="188">
    <w:abstractNumId w:val="55"/>
  </w:num>
  <w:num w:numId="189">
    <w:abstractNumId w:val="228"/>
  </w:num>
  <w:num w:numId="190">
    <w:abstractNumId w:val="207"/>
  </w:num>
  <w:num w:numId="191">
    <w:abstractNumId w:val="219"/>
  </w:num>
  <w:num w:numId="192">
    <w:abstractNumId w:val="62"/>
  </w:num>
  <w:num w:numId="193">
    <w:abstractNumId w:val="179"/>
  </w:num>
  <w:num w:numId="194">
    <w:abstractNumId w:val="99"/>
  </w:num>
  <w:num w:numId="195">
    <w:abstractNumId w:val="154"/>
  </w:num>
  <w:num w:numId="196">
    <w:abstractNumId w:val="5"/>
  </w:num>
  <w:num w:numId="197">
    <w:abstractNumId w:val="45"/>
  </w:num>
  <w:num w:numId="198">
    <w:abstractNumId w:val="144"/>
  </w:num>
  <w:num w:numId="199">
    <w:abstractNumId w:val="206"/>
  </w:num>
  <w:num w:numId="200">
    <w:abstractNumId w:val="229"/>
  </w:num>
  <w:num w:numId="201">
    <w:abstractNumId w:val="59"/>
  </w:num>
  <w:num w:numId="202">
    <w:abstractNumId w:val="31"/>
  </w:num>
  <w:num w:numId="203">
    <w:abstractNumId w:val="149"/>
  </w:num>
  <w:num w:numId="204">
    <w:abstractNumId w:val="118"/>
  </w:num>
  <w:num w:numId="205">
    <w:abstractNumId w:val="60"/>
  </w:num>
  <w:num w:numId="206">
    <w:abstractNumId w:val="49"/>
  </w:num>
  <w:num w:numId="207">
    <w:abstractNumId w:val="135"/>
  </w:num>
  <w:num w:numId="208">
    <w:abstractNumId w:val="139"/>
  </w:num>
  <w:num w:numId="209">
    <w:abstractNumId w:val="182"/>
  </w:num>
  <w:num w:numId="210">
    <w:abstractNumId w:val="125"/>
  </w:num>
  <w:num w:numId="211">
    <w:abstractNumId w:val="23"/>
  </w:num>
  <w:num w:numId="212">
    <w:abstractNumId w:val="215"/>
  </w:num>
  <w:num w:numId="213">
    <w:abstractNumId w:val="34"/>
  </w:num>
  <w:num w:numId="214">
    <w:abstractNumId w:val="9"/>
  </w:num>
  <w:num w:numId="215">
    <w:abstractNumId w:val="205"/>
  </w:num>
  <w:num w:numId="216">
    <w:abstractNumId w:val="28"/>
  </w:num>
  <w:num w:numId="217">
    <w:abstractNumId w:val="132"/>
  </w:num>
  <w:num w:numId="218">
    <w:abstractNumId w:val="101"/>
  </w:num>
  <w:num w:numId="219">
    <w:abstractNumId w:val="27"/>
  </w:num>
  <w:num w:numId="220">
    <w:abstractNumId w:val="18"/>
  </w:num>
  <w:num w:numId="221">
    <w:abstractNumId w:val="78"/>
  </w:num>
  <w:num w:numId="222">
    <w:abstractNumId w:val="20"/>
  </w:num>
  <w:num w:numId="223">
    <w:abstractNumId w:val="43"/>
  </w:num>
  <w:num w:numId="224">
    <w:abstractNumId w:val="195"/>
  </w:num>
  <w:num w:numId="225">
    <w:abstractNumId w:val="73"/>
  </w:num>
  <w:num w:numId="226">
    <w:abstractNumId w:val="156"/>
  </w:num>
  <w:num w:numId="227">
    <w:abstractNumId w:val="94"/>
  </w:num>
  <w:num w:numId="228">
    <w:abstractNumId w:val="97"/>
  </w:num>
  <w:num w:numId="229">
    <w:abstractNumId w:val="176"/>
  </w:num>
  <w:num w:numId="230">
    <w:abstractNumId w:val="109"/>
  </w:num>
  <w:num w:numId="231">
    <w:abstractNumId w:val="37"/>
  </w:num>
  <w:num w:numId="232">
    <w:abstractNumId w:val="194"/>
  </w:num>
  <w:num w:numId="233">
    <w:abstractNumId w:val="77"/>
  </w:num>
  <w:num w:numId="234">
    <w:abstractNumId w:val="245"/>
  </w:num>
  <w:num w:numId="235">
    <w:abstractNumId w:val="89"/>
  </w:num>
  <w:num w:numId="236">
    <w:abstractNumId w:val="14"/>
  </w:num>
  <w:num w:numId="237">
    <w:abstractNumId w:val="174"/>
  </w:num>
  <w:num w:numId="238">
    <w:abstractNumId w:val="130"/>
  </w:num>
  <w:num w:numId="239">
    <w:abstractNumId w:val="170"/>
  </w:num>
  <w:num w:numId="240">
    <w:abstractNumId w:val="44"/>
  </w:num>
  <w:num w:numId="241">
    <w:abstractNumId w:val="221"/>
  </w:num>
  <w:num w:numId="242">
    <w:abstractNumId w:val="38"/>
  </w:num>
  <w:num w:numId="243">
    <w:abstractNumId w:val="116"/>
  </w:num>
  <w:num w:numId="244">
    <w:abstractNumId w:val="72"/>
  </w:num>
  <w:num w:numId="245">
    <w:abstractNumId w:val="126"/>
  </w:num>
  <w:num w:numId="246">
    <w:abstractNumId w:val="213"/>
  </w:num>
  <w:num w:numId="247">
    <w:abstractNumId w:val="147"/>
  </w:num>
  <w:num w:numId="248">
    <w:abstractNumId w:val="2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66B72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qFormat="1"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qFormat="1"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qFormat="1" w:unhideWhenUsed="0" w:uiPriority="0" w:semiHidden="0" w:name="Table List 7"/>
    <w:lsdException w:unhideWhenUsed="0" w:uiPriority="0" w:semiHidden="0" w:name="Table List 8"/>
    <w:lsdException w:qFormat="1"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1117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3">
    <w:name w:val="heading 2"/>
    <w:basedOn w:val="1"/>
    <w:next w:val="1"/>
    <w:qFormat/>
    <w:uiPriority w:val="1"/>
    <w:pPr>
      <w:spacing w:before="2" w:line="318" w:lineRule="exact"/>
      <w:ind w:left="4245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type="paragraph" w:styleId="4">
    <w:name w:val="heading 3"/>
    <w:basedOn w:val="1"/>
    <w:next w:val="1"/>
    <w:qFormat/>
    <w:uiPriority w:val="1"/>
    <w:pPr>
      <w:ind w:left="1105"/>
      <w:jc w:val="both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paragraph" w:styleId="5">
    <w:name w:val="heading 4"/>
    <w:basedOn w:val="1"/>
    <w:next w:val="1"/>
    <w:qFormat/>
    <w:uiPriority w:val="1"/>
    <w:pPr>
      <w:spacing w:before="1" w:line="295" w:lineRule="exact"/>
      <w:ind w:left="4769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  <w:u w:val="single" w:color="000000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pPr>
      <w:ind w:left="538"/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9">
    <w:name w:val="Title"/>
    <w:basedOn w:val="1"/>
    <w:qFormat/>
    <w:uiPriority w:val="1"/>
    <w:pPr>
      <w:spacing w:before="22"/>
      <w:ind w:left="546" w:right="510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53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2">
    <w:name w:val="Table Paragraph"/>
    <w:basedOn w:val="1"/>
    <w:qFormat/>
    <w:uiPriority w:val="1"/>
    <w:pPr>
      <w:ind w:left="105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1027"/>
    <customShpInfo spid="_x0000_s1028"/>
    <customShpInfo spid="_x0000_s1029"/>
    <customShpInfo spid="_x0000_s1030"/>
    <customShpInfo spid="_x0000_s1031"/>
    <customShpInfo spid="_x0000_s1026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ScaleCrop>false</ScaleCrop>
  <LinksUpToDate>false</LinksUpToDate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2023-03-29T04:41:00Z</dcterms:created>
  <dc:creator>Admin</dc:creator>
  <cp:lastModifiedBy>Я</cp:lastModifiedBy>
  <dcterms:modified xsi:type="dcterms:W3CDTF">2023-03-29T21:29:46Z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2023-03-29T00:00:00Z</vt:filetime>
  </property>
  <property fmtid="{D5CDD505-2E9C-101B-9397-08002B2CF9AE}" pid="5" name="KSOProductBuildVer">
    <vt:lpwstr>1049-11.2.0.11513</vt:lpwstr>
  </property>
  <property fmtid="{D5CDD505-2E9C-101B-9397-08002B2CF9AE}" pid="6" name="ICV">
    <vt:lpwstr>A86B9C61F4DF44D887EA3AEA514328E2</vt:lpwstr>
  </property>
</Properties>
</file>